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394" w:rsidRPr="00314A7E" w:rsidRDefault="00364394" w:rsidP="00364394">
      <w:pPr>
        <w:pStyle w:val="a4"/>
        <w:widowControl/>
        <w:ind w:firstLine="720"/>
        <w:rPr>
          <w:rFonts w:ascii="Times New Roman" w:hAnsi="Times New Roman"/>
          <w:sz w:val="28"/>
          <w:szCs w:val="28"/>
          <w:lang w:val="ru-RU"/>
        </w:rPr>
      </w:pPr>
      <w:r w:rsidRPr="00314A7E">
        <w:rPr>
          <w:rFonts w:ascii="Times New Roman" w:hAnsi="Times New Roman"/>
          <w:sz w:val="28"/>
          <w:szCs w:val="28"/>
        </w:rPr>
        <w:t>МІНІСТЕРСТВО ОСВІТИ І НАУКИ УКРАЇНИ</w:t>
      </w:r>
    </w:p>
    <w:p w:rsidR="00364394" w:rsidRPr="00314A7E" w:rsidRDefault="00364394" w:rsidP="00364394">
      <w:pPr>
        <w:pStyle w:val="a4"/>
        <w:widowControl/>
        <w:ind w:firstLine="720"/>
        <w:rPr>
          <w:rFonts w:ascii="Times New Roman" w:hAnsi="Times New Roman"/>
          <w:sz w:val="28"/>
          <w:szCs w:val="28"/>
          <w:lang w:val="ru-RU"/>
        </w:rPr>
      </w:pPr>
    </w:p>
    <w:p w:rsidR="00364394" w:rsidRPr="00314A7E" w:rsidRDefault="00364394" w:rsidP="00364394">
      <w:pPr>
        <w:pStyle w:val="a4"/>
        <w:widowControl/>
        <w:ind w:firstLine="720"/>
        <w:rPr>
          <w:rFonts w:ascii="Times New Roman" w:hAnsi="Times New Roman"/>
          <w:sz w:val="28"/>
          <w:szCs w:val="28"/>
        </w:rPr>
      </w:pPr>
      <w:r w:rsidRPr="00314A7E">
        <w:rPr>
          <w:rFonts w:ascii="Times New Roman" w:hAnsi="Times New Roman"/>
          <w:sz w:val="28"/>
          <w:szCs w:val="28"/>
        </w:rPr>
        <w:t>НАЦІОНАЛЬНИЙ ТЕХНІЧНИЙ УНІВЕРСИТЕТ УКРАЇНИ</w:t>
      </w:r>
    </w:p>
    <w:p w:rsidR="00364394" w:rsidRPr="009671CE" w:rsidRDefault="00364394" w:rsidP="00364394">
      <w:pPr>
        <w:pStyle w:val="a4"/>
        <w:widowControl/>
        <w:ind w:firstLine="720"/>
        <w:rPr>
          <w:rFonts w:ascii="Times New Roman" w:hAnsi="Times New Roman"/>
          <w:sz w:val="28"/>
          <w:szCs w:val="28"/>
        </w:rPr>
      </w:pPr>
      <w:r w:rsidRPr="00314A7E">
        <w:rPr>
          <w:rFonts w:ascii="Times New Roman" w:hAnsi="Times New Roman"/>
          <w:sz w:val="28"/>
          <w:szCs w:val="28"/>
        </w:rPr>
        <w:t xml:space="preserve">«КИЇВСЬКИЙ ПОЛІТЕХНІЧНИЙ ІНСТИТУТ </w:t>
      </w:r>
    </w:p>
    <w:p w:rsidR="00364394" w:rsidRPr="00314A7E" w:rsidRDefault="0035725F" w:rsidP="00364394">
      <w:pPr>
        <w:pStyle w:val="a4"/>
        <w:widowControl/>
        <w:ind w:firstLine="720"/>
        <w:rPr>
          <w:rFonts w:ascii="Times New Roman" w:hAnsi="Times New Roman"/>
          <w:sz w:val="28"/>
          <w:szCs w:val="28"/>
        </w:rPr>
      </w:pPr>
      <w:r>
        <w:rPr>
          <w:rFonts w:ascii="Times New Roman" w:hAnsi="Times New Roman"/>
          <w:sz w:val="28"/>
          <w:szCs w:val="28"/>
        </w:rPr>
        <w:t>імені</w:t>
      </w:r>
      <w:r w:rsidR="00364394" w:rsidRPr="00314A7E">
        <w:rPr>
          <w:rFonts w:ascii="Times New Roman" w:hAnsi="Times New Roman"/>
          <w:sz w:val="28"/>
          <w:szCs w:val="28"/>
        </w:rPr>
        <w:t xml:space="preserve"> ІГОРЯ СІКОРСЬКОГО»</w:t>
      </w:r>
    </w:p>
    <w:p w:rsidR="00364394" w:rsidRPr="00314A7E" w:rsidRDefault="00364394" w:rsidP="00364394">
      <w:pPr>
        <w:pStyle w:val="a4"/>
        <w:widowControl/>
        <w:ind w:firstLine="720"/>
        <w:rPr>
          <w:rFonts w:ascii="Times New Roman" w:hAnsi="Times New Roman"/>
          <w:sz w:val="28"/>
          <w:szCs w:val="28"/>
        </w:rPr>
      </w:pPr>
    </w:p>
    <w:p w:rsidR="00364394" w:rsidRPr="00314A7E" w:rsidRDefault="00364394" w:rsidP="00364394">
      <w:pPr>
        <w:ind w:firstLine="720"/>
        <w:jc w:val="center"/>
        <w:rPr>
          <w:b/>
          <w:szCs w:val="28"/>
        </w:rPr>
      </w:pPr>
    </w:p>
    <w:p w:rsidR="00364394" w:rsidRPr="00314A7E" w:rsidRDefault="00364394" w:rsidP="00364394">
      <w:pPr>
        <w:ind w:firstLine="720"/>
        <w:jc w:val="center"/>
        <w:rPr>
          <w:b/>
          <w:szCs w:val="28"/>
        </w:rPr>
      </w:pPr>
    </w:p>
    <w:p w:rsidR="00364394" w:rsidRDefault="00364394" w:rsidP="00364394">
      <w:pPr>
        <w:rPr>
          <w:szCs w:val="28"/>
        </w:rPr>
      </w:pPr>
    </w:p>
    <w:p w:rsidR="00364394" w:rsidRDefault="00364394" w:rsidP="00364394">
      <w:pPr>
        <w:spacing w:after="0" w:line="240" w:lineRule="auto"/>
        <w:jc w:val="center"/>
        <w:rPr>
          <w:rFonts w:ascii="Times New Roman" w:hAnsi="Times New Roman" w:cs="Times New Roman"/>
          <w:b/>
          <w:sz w:val="40"/>
          <w:szCs w:val="40"/>
          <w:lang w:eastAsia="uk-UA"/>
        </w:rPr>
      </w:pPr>
    </w:p>
    <w:p w:rsidR="00364394" w:rsidRDefault="00364394" w:rsidP="00364394">
      <w:pPr>
        <w:spacing w:after="0" w:line="240" w:lineRule="auto"/>
        <w:jc w:val="center"/>
        <w:rPr>
          <w:rFonts w:ascii="Times New Roman" w:hAnsi="Times New Roman" w:cs="Times New Roman"/>
          <w:b/>
          <w:sz w:val="40"/>
          <w:szCs w:val="40"/>
          <w:lang w:eastAsia="uk-UA"/>
        </w:rPr>
      </w:pPr>
    </w:p>
    <w:p w:rsidR="00364394" w:rsidRDefault="00364394" w:rsidP="00364394">
      <w:pPr>
        <w:spacing w:after="0" w:line="240" w:lineRule="auto"/>
        <w:jc w:val="center"/>
        <w:rPr>
          <w:rFonts w:ascii="Times New Roman" w:hAnsi="Times New Roman" w:cs="Times New Roman"/>
          <w:b/>
          <w:sz w:val="40"/>
          <w:szCs w:val="40"/>
          <w:lang w:eastAsia="uk-UA"/>
        </w:rPr>
      </w:pPr>
    </w:p>
    <w:p w:rsidR="00364394" w:rsidRPr="00877A17" w:rsidRDefault="00364394" w:rsidP="00364394">
      <w:pPr>
        <w:spacing w:after="0" w:line="240" w:lineRule="auto"/>
        <w:jc w:val="center"/>
        <w:rPr>
          <w:rFonts w:ascii="Times New Roman" w:hAnsi="Times New Roman" w:cs="Times New Roman"/>
          <w:b/>
          <w:sz w:val="40"/>
          <w:szCs w:val="40"/>
        </w:rPr>
      </w:pPr>
      <w:r w:rsidRPr="00877A17">
        <w:rPr>
          <w:rFonts w:ascii="Times New Roman" w:hAnsi="Times New Roman" w:cs="Times New Roman"/>
          <w:b/>
          <w:sz w:val="40"/>
          <w:szCs w:val="40"/>
        </w:rPr>
        <w:t>СУЧАСНІ ПРОБЛЕМИ СОЦІАЛЬНОЇ ПОЛІТИКИ В УКРАЇНІ</w:t>
      </w:r>
    </w:p>
    <w:p w:rsidR="00364394" w:rsidRPr="00C82F2B" w:rsidRDefault="00364394" w:rsidP="00364394">
      <w:pPr>
        <w:spacing w:after="0" w:line="240" w:lineRule="auto"/>
        <w:jc w:val="center"/>
        <w:rPr>
          <w:rFonts w:ascii="Times New Roman" w:hAnsi="Times New Roman" w:cs="Times New Roman"/>
          <w:b/>
          <w:color w:val="000000"/>
          <w:sz w:val="32"/>
          <w:szCs w:val="32"/>
          <w:shd w:val="clear" w:color="auto" w:fill="FFFFFF"/>
        </w:rPr>
      </w:pPr>
      <w:r w:rsidRPr="00C82F2B">
        <w:rPr>
          <w:rFonts w:ascii="Times New Roman" w:hAnsi="Times New Roman" w:cs="Times New Roman"/>
          <w:b/>
          <w:color w:val="000000"/>
          <w:sz w:val="32"/>
          <w:szCs w:val="32"/>
          <w:shd w:val="clear" w:color="auto" w:fill="FFFFFF"/>
        </w:rPr>
        <w:t xml:space="preserve">комплекс навчально-методичного забезпечення </w:t>
      </w:r>
    </w:p>
    <w:p w:rsidR="00364394" w:rsidRDefault="00364394" w:rsidP="00364394">
      <w:pPr>
        <w:spacing w:after="0" w:line="240" w:lineRule="auto"/>
        <w:jc w:val="center"/>
        <w:rPr>
          <w:rFonts w:ascii="Times New Roman" w:hAnsi="Times New Roman" w:cs="Times New Roman"/>
          <w:b/>
          <w:color w:val="000000"/>
          <w:sz w:val="32"/>
          <w:szCs w:val="32"/>
          <w:shd w:val="clear" w:color="auto" w:fill="FFFFFF"/>
        </w:rPr>
      </w:pPr>
      <w:r w:rsidRPr="00C82F2B">
        <w:rPr>
          <w:rFonts w:ascii="Times New Roman" w:hAnsi="Times New Roman" w:cs="Times New Roman"/>
          <w:b/>
          <w:color w:val="000000"/>
          <w:sz w:val="32"/>
          <w:szCs w:val="32"/>
          <w:shd w:val="clear" w:color="auto" w:fill="FFFFFF"/>
        </w:rPr>
        <w:t>навчальної дисципліни</w:t>
      </w:r>
    </w:p>
    <w:p w:rsidR="00364394" w:rsidRPr="00C82F2B" w:rsidRDefault="00364394" w:rsidP="00364394">
      <w:pPr>
        <w:spacing w:after="0" w:line="240" w:lineRule="auto"/>
        <w:jc w:val="center"/>
        <w:rPr>
          <w:rFonts w:ascii="Times New Roman" w:hAnsi="Times New Roman" w:cs="Times New Roman"/>
          <w:b/>
          <w:sz w:val="32"/>
          <w:szCs w:val="32"/>
        </w:rPr>
      </w:pPr>
    </w:p>
    <w:p w:rsidR="00B6631F" w:rsidRDefault="00364394" w:rsidP="0035725F">
      <w:pPr>
        <w:spacing w:after="0" w:line="240" w:lineRule="auto"/>
        <w:jc w:val="center"/>
        <w:rPr>
          <w:rFonts w:ascii="Times New Roman" w:hAnsi="Times New Roman" w:cs="Times New Roman"/>
          <w:i/>
          <w:sz w:val="28"/>
          <w:szCs w:val="28"/>
        </w:rPr>
      </w:pPr>
      <w:r w:rsidRPr="006F3DF9">
        <w:rPr>
          <w:rFonts w:ascii="Times New Roman" w:hAnsi="Times New Roman" w:cs="Times New Roman"/>
          <w:i/>
          <w:sz w:val="28"/>
          <w:szCs w:val="28"/>
        </w:rPr>
        <w:t xml:space="preserve">Рекомендовано Методичною радою КПІ ім. Ігоря Сікорського </w:t>
      </w:r>
      <w:r w:rsidRPr="006F3DF9">
        <w:rPr>
          <w:rFonts w:ascii="Times New Roman" w:hAnsi="Times New Roman" w:cs="Times New Roman"/>
          <w:i/>
          <w:sz w:val="28"/>
          <w:szCs w:val="28"/>
        </w:rPr>
        <w:br/>
        <w:t>як навчальний посібник</w:t>
      </w:r>
      <w:r w:rsidR="0035725F">
        <w:rPr>
          <w:rFonts w:ascii="Times New Roman" w:hAnsi="Times New Roman" w:cs="Times New Roman"/>
          <w:i/>
          <w:sz w:val="28"/>
          <w:szCs w:val="28"/>
        </w:rPr>
        <w:t xml:space="preserve"> для </w:t>
      </w:r>
      <w:r w:rsidR="00B6631F">
        <w:rPr>
          <w:rFonts w:ascii="Times New Roman" w:hAnsi="Times New Roman" w:cs="Times New Roman"/>
          <w:i/>
          <w:sz w:val="28"/>
          <w:szCs w:val="28"/>
        </w:rPr>
        <w:t>здобувачів ступеня магістра</w:t>
      </w:r>
    </w:p>
    <w:p w:rsidR="00364394" w:rsidRDefault="0035725F" w:rsidP="0035725F">
      <w:pPr>
        <w:spacing w:after="0" w:line="240" w:lineRule="auto"/>
        <w:jc w:val="center"/>
        <w:rPr>
          <w:rFonts w:ascii="Times New Roman" w:eastAsia="Times New Roman" w:hAnsi="Times New Roman"/>
          <w:i/>
          <w:sz w:val="28"/>
          <w:szCs w:val="28"/>
          <w:lang w:eastAsia="ru-RU"/>
        </w:rPr>
      </w:pPr>
      <w:r>
        <w:rPr>
          <w:rFonts w:ascii="Times New Roman" w:hAnsi="Times New Roman" w:cs="Times New Roman"/>
          <w:i/>
          <w:sz w:val="28"/>
          <w:szCs w:val="28"/>
        </w:rPr>
        <w:t xml:space="preserve">за </w:t>
      </w:r>
      <w:r w:rsidR="00364394" w:rsidRPr="00C82F2B">
        <w:rPr>
          <w:rFonts w:ascii="Times New Roman" w:eastAsia="Times New Roman" w:hAnsi="Times New Roman"/>
          <w:i/>
          <w:sz w:val="28"/>
          <w:szCs w:val="28"/>
          <w:lang w:eastAsia="ru-RU"/>
        </w:rPr>
        <w:t>спеціальн</w:t>
      </w:r>
      <w:r>
        <w:rPr>
          <w:rFonts w:ascii="Times New Roman" w:eastAsia="Times New Roman" w:hAnsi="Times New Roman"/>
          <w:i/>
          <w:sz w:val="28"/>
          <w:szCs w:val="28"/>
          <w:lang w:eastAsia="ru-RU"/>
        </w:rPr>
        <w:t>і</w:t>
      </w:r>
      <w:r w:rsidR="00364394" w:rsidRPr="00C82F2B">
        <w:rPr>
          <w:rFonts w:ascii="Times New Roman" w:eastAsia="Times New Roman" w:hAnsi="Times New Roman"/>
          <w:i/>
          <w:sz w:val="28"/>
          <w:szCs w:val="28"/>
          <w:lang w:eastAsia="ru-RU"/>
        </w:rPr>
        <w:t>ст</w:t>
      </w:r>
      <w:r>
        <w:rPr>
          <w:rFonts w:ascii="Times New Roman" w:eastAsia="Times New Roman" w:hAnsi="Times New Roman"/>
          <w:i/>
          <w:sz w:val="28"/>
          <w:szCs w:val="28"/>
          <w:lang w:eastAsia="ru-RU"/>
        </w:rPr>
        <w:t>ю</w:t>
      </w:r>
      <w:r w:rsidR="00364394" w:rsidRPr="00C82F2B">
        <w:rPr>
          <w:rFonts w:ascii="Times New Roman" w:eastAsia="Times New Roman" w:hAnsi="Times New Roman"/>
          <w:i/>
          <w:sz w:val="28"/>
          <w:szCs w:val="28"/>
          <w:lang w:eastAsia="ru-RU"/>
        </w:rPr>
        <w:t xml:space="preserve"> 231 </w:t>
      </w:r>
      <w:r>
        <w:rPr>
          <w:rFonts w:ascii="Times New Roman" w:eastAsia="Times New Roman" w:hAnsi="Times New Roman"/>
          <w:i/>
          <w:sz w:val="28"/>
          <w:szCs w:val="28"/>
          <w:lang w:eastAsia="ru-RU"/>
        </w:rPr>
        <w:t>«</w:t>
      </w:r>
      <w:r w:rsidR="00364394" w:rsidRPr="00C82F2B">
        <w:rPr>
          <w:rFonts w:ascii="Times New Roman" w:eastAsia="Times New Roman" w:hAnsi="Times New Roman"/>
          <w:i/>
          <w:sz w:val="28"/>
          <w:szCs w:val="28"/>
          <w:lang w:eastAsia="ru-RU"/>
        </w:rPr>
        <w:t>Соціальна робота</w:t>
      </w:r>
      <w:r>
        <w:rPr>
          <w:rFonts w:ascii="Times New Roman" w:eastAsia="Times New Roman" w:hAnsi="Times New Roman"/>
          <w:i/>
          <w:sz w:val="28"/>
          <w:szCs w:val="28"/>
          <w:lang w:eastAsia="ru-RU"/>
        </w:rPr>
        <w:t>»</w:t>
      </w:r>
    </w:p>
    <w:p w:rsidR="00364394" w:rsidRPr="006F3DF9" w:rsidRDefault="00364394" w:rsidP="00364394">
      <w:pPr>
        <w:spacing w:line="264" w:lineRule="auto"/>
        <w:jc w:val="center"/>
        <w:rPr>
          <w:rFonts w:ascii="Times New Roman" w:hAnsi="Times New Roman" w:cs="Times New Roman"/>
          <w:sz w:val="28"/>
          <w:szCs w:val="28"/>
        </w:rPr>
      </w:pPr>
    </w:p>
    <w:p w:rsidR="00364394" w:rsidRPr="006F3DF9" w:rsidRDefault="00364394" w:rsidP="00364394">
      <w:pPr>
        <w:spacing w:line="264" w:lineRule="auto"/>
        <w:jc w:val="center"/>
        <w:rPr>
          <w:rFonts w:ascii="Times New Roman" w:hAnsi="Times New Roman" w:cs="Times New Roman"/>
          <w:sz w:val="28"/>
          <w:szCs w:val="28"/>
        </w:rPr>
      </w:pPr>
    </w:p>
    <w:p w:rsidR="00364394" w:rsidRDefault="00364394" w:rsidP="00364394">
      <w:pPr>
        <w:spacing w:line="264" w:lineRule="auto"/>
        <w:jc w:val="center"/>
        <w:rPr>
          <w:rFonts w:ascii="Times New Roman" w:hAnsi="Times New Roman" w:cs="Times New Roman"/>
          <w:sz w:val="28"/>
          <w:szCs w:val="28"/>
        </w:rPr>
      </w:pPr>
    </w:p>
    <w:p w:rsidR="00364394" w:rsidRDefault="00364394" w:rsidP="00364394">
      <w:pPr>
        <w:spacing w:line="264" w:lineRule="auto"/>
        <w:jc w:val="center"/>
        <w:rPr>
          <w:rFonts w:ascii="Times New Roman" w:hAnsi="Times New Roman" w:cs="Times New Roman"/>
          <w:sz w:val="28"/>
          <w:szCs w:val="28"/>
        </w:rPr>
      </w:pPr>
    </w:p>
    <w:p w:rsidR="00364394" w:rsidRDefault="00364394" w:rsidP="00364394">
      <w:pPr>
        <w:spacing w:line="264" w:lineRule="auto"/>
        <w:jc w:val="center"/>
        <w:rPr>
          <w:rFonts w:ascii="Times New Roman" w:hAnsi="Times New Roman" w:cs="Times New Roman"/>
          <w:sz w:val="28"/>
          <w:szCs w:val="28"/>
        </w:rPr>
      </w:pPr>
    </w:p>
    <w:p w:rsidR="00364394" w:rsidRDefault="00364394" w:rsidP="00364394">
      <w:pPr>
        <w:spacing w:line="264" w:lineRule="auto"/>
        <w:jc w:val="center"/>
        <w:rPr>
          <w:rFonts w:ascii="Times New Roman" w:hAnsi="Times New Roman" w:cs="Times New Roman"/>
          <w:sz w:val="28"/>
          <w:szCs w:val="28"/>
        </w:rPr>
      </w:pPr>
    </w:p>
    <w:p w:rsidR="00364394" w:rsidRPr="006F3DF9" w:rsidRDefault="00364394" w:rsidP="00364394">
      <w:pPr>
        <w:spacing w:line="264" w:lineRule="auto"/>
        <w:jc w:val="center"/>
        <w:rPr>
          <w:rFonts w:ascii="Times New Roman" w:hAnsi="Times New Roman" w:cs="Times New Roman"/>
          <w:sz w:val="28"/>
          <w:szCs w:val="28"/>
        </w:rPr>
      </w:pPr>
    </w:p>
    <w:p w:rsidR="004F74BC" w:rsidRDefault="004F74BC" w:rsidP="00364394">
      <w:pPr>
        <w:spacing w:line="264" w:lineRule="auto"/>
        <w:jc w:val="center"/>
        <w:rPr>
          <w:rFonts w:ascii="Times New Roman" w:hAnsi="Times New Roman" w:cs="Times New Roman"/>
          <w:sz w:val="28"/>
          <w:szCs w:val="28"/>
        </w:rPr>
      </w:pPr>
    </w:p>
    <w:p w:rsidR="00B6631F" w:rsidRDefault="00B6631F" w:rsidP="00364394">
      <w:pPr>
        <w:spacing w:line="264" w:lineRule="auto"/>
        <w:jc w:val="center"/>
        <w:rPr>
          <w:rFonts w:ascii="Times New Roman" w:hAnsi="Times New Roman" w:cs="Times New Roman"/>
          <w:sz w:val="28"/>
          <w:szCs w:val="28"/>
        </w:rPr>
      </w:pPr>
    </w:p>
    <w:p w:rsidR="00364394" w:rsidRPr="006F3DF9" w:rsidRDefault="00364394" w:rsidP="00364394">
      <w:pPr>
        <w:spacing w:line="264" w:lineRule="auto"/>
        <w:jc w:val="center"/>
        <w:rPr>
          <w:rFonts w:ascii="Times New Roman" w:hAnsi="Times New Roman" w:cs="Times New Roman"/>
          <w:sz w:val="28"/>
          <w:szCs w:val="28"/>
        </w:rPr>
      </w:pPr>
      <w:r w:rsidRPr="006F3DF9">
        <w:rPr>
          <w:rFonts w:ascii="Times New Roman" w:hAnsi="Times New Roman" w:cs="Times New Roman"/>
          <w:sz w:val="28"/>
          <w:szCs w:val="28"/>
        </w:rPr>
        <w:t>Київ</w:t>
      </w:r>
    </w:p>
    <w:p w:rsidR="00364394" w:rsidRPr="006F3DF9" w:rsidRDefault="00364394" w:rsidP="00364394">
      <w:pPr>
        <w:spacing w:line="264" w:lineRule="auto"/>
        <w:jc w:val="center"/>
        <w:rPr>
          <w:rFonts w:ascii="Times New Roman" w:hAnsi="Times New Roman" w:cs="Times New Roman"/>
          <w:sz w:val="28"/>
          <w:szCs w:val="28"/>
        </w:rPr>
      </w:pPr>
      <w:r w:rsidRPr="00381FB9">
        <w:rPr>
          <w:rFonts w:ascii="Times New Roman" w:hAnsi="Times New Roman" w:cs="Times New Roman"/>
          <w:sz w:val="28"/>
          <w:szCs w:val="28"/>
        </w:rPr>
        <w:t>КПІ ім. Ігоря Сікорського</w:t>
      </w:r>
    </w:p>
    <w:p w:rsidR="00364394" w:rsidRPr="006F3DF9" w:rsidRDefault="00364394" w:rsidP="00364394">
      <w:pPr>
        <w:spacing w:line="264" w:lineRule="auto"/>
        <w:jc w:val="center"/>
        <w:rPr>
          <w:rFonts w:ascii="Times New Roman" w:hAnsi="Times New Roman" w:cs="Times New Roman"/>
          <w:sz w:val="28"/>
          <w:szCs w:val="28"/>
        </w:rPr>
      </w:pPr>
      <w:r w:rsidRPr="006F3DF9">
        <w:rPr>
          <w:rFonts w:ascii="Times New Roman" w:hAnsi="Times New Roman" w:cs="Times New Roman"/>
          <w:sz w:val="28"/>
          <w:szCs w:val="28"/>
        </w:rPr>
        <w:t>2018</w:t>
      </w:r>
    </w:p>
    <w:p w:rsidR="00364394" w:rsidRPr="006F3DF9" w:rsidRDefault="00364394" w:rsidP="00364394">
      <w:pPr>
        <w:tabs>
          <w:tab w:val="left" w:pos="1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Сучасні проблеми соціальної політики в Україні</w:t>
      </w:r>
      <w:r w:rsidRPr="006F3DF9">
        <w:rPr>
          <w:rFonts w:ascii="Times New Roman" w:hAnsi="Times New Roman" w:cs="Times New Roman"/>
          <w:sz w:val="28"/>
          <w:szCs w:val="28"/>
        </w:rPr>
        <w:t xml:space="preserve">: </w:t>
      </w:r>
      <w:r w:rsidRPr="006F3DF9">
        <w:rPr>
          <w:rFonts w:ascii="Times New Roman" w:hAnsi="Times New Roman" w:cs="Times New Roman"/>
          <w:color w:val="000000"/>
          <w:sz w:val="28"/>
          <w:szCs w:val="28"/>
          <w:shd w:val="clear" w:color="auto" w:fill="FFFFFF"/>
        </w:rPr>
        <w:t>комплекс навчально-методичного забезпечення навчальної дисципліни</w:t>
      </w:r>
      <w:r w:rsidRPr="006F3DF9">
        <w:rPr>
          <w:rFonts w:ascii="Times New Roman" w:hAnsi="Times New Roman" w:cs="Times New Roman"/>
          <w:sz w:val="28"/>
          <w:szCs w:val="28"/>
        </w:rPr>
        <w:t xml:space="preserve">. [Електронний ресурс]: </w:t>
      </w:r>
      <w:proofErr w:type="spellStart"/>
      <w:r w:rsidRPr="006F3DF9">
        <w:rPr>
          <w:rFonts w:ascii="Times New Roman" w:hAnsi="Times New Roman" w:cs="Times New Roman"/>
          <w:sz w:val="28"/>
          <w:szCs w:val="28"/>
        </w:rPr>
        <w:t>навч</w:t>
      </w:r>
      <w:proofErr w:type="spellEnd"/>
      <w:r w:rsidRPr="006F3DF9">
        <w:rPr>
          <w:rFonts w:ascii="Times New Roman" w:hAnsi="Times New Roman" w:cs="Times New Roman"/>
          <w:sz w:val="28"/>
          <w:szCs w:val="28"/>
        </w:rPr>
        <w:t xml:space="preserve">. </w:t>
      </w:r>
      <w:proofErr w:type="spellStart"/>
      <w:r w:rsidRPr="006F3DF9">
        <w:rPr>
          <w:rFonts w:ascii="Times New Roman" w:hAnsi="Times New Roman" w:cs="Times New Roman"/>
          <w:sz w:val="28"/>
          <w:szCs w:val="28"/>
        </w:rPr>
        <w:t>посіб</w:t>
      </w:r>
      <w:proofErr w:type="spellEnd"/>
      <w:r w:rsidRPr="006F3DF9">
        <w:rPr>
          <w:rFonts w:ascii="Times New Roman" w:hAnsi="Times New Roman" w:cs="Times New Roman"/>
          <w:sz w:val="28"/>
          <w:szCs w:val="28"/>
        </w:rPr>
        <w:t xml:space="preserve">. для </w:t>
      </w:r>
      <w:r w:rsidR="00B6631F">
        <w:rPr>
          <w:rFonts w:ascii="Times New Roman" w:hAnsi="Times New Roman" w:cs="Times New Roman"/>
          <w:sz w:val="28"/>
          <w:szCs w:val="28"/>
        </w:rPr>
        <w:t>здобувачів ступеня магістра за</w:t>
      </w:r>
      <w:r w:rsidR="00C05077">
        <w:rPr>
          <w:rFonts w:ascii="Times New Roman" w:hAnsi="Times New Roman" w:cs="Times New Roman"/>
          <w:sz w:val="28"/>
          <w:szCs w:val="28"/>
        </w:rPr>
        <w:t xml:space="preserve"> </w:t>
      </w:r>
      <w:r w:rsidRPr="00381FB9">
        <w:rPr>
          <w:rFonts w:ascii="Times New Roman" w:eastAsia="Times New Roman" w:hAnsi="Times New Roman"/>
          <w:sz w:val="28"/>
          <w:szCs w:val="28"/>
          <w:lang w:eastAsia="ru-RU"/>
        </w:rPr>
        <w:t>спеціальн</w:t>
      </w:r>
      <w:r w:rsidR="00B6631F">
        <w:rPr>
          <w:rFonts w:ascii="Times New Roman" w:eastAsia="Times New Roman" w:hAnsi="Times New Roman"/>
          <w:sz w:val="28"/>
          <w:szCs w:val="28"/>
          <w:lang w:eastAsia="ru-RU"/>
        </w:rPr>
        <w:t>і</w:t>
      </w:r>
      <w:r w:rsidRPr="00381FB9">
        <w:rPr>
          <w:rFonts w:ascii="Times New Roman" w:eastAsia="Times New Roman" w:hAnsi="Times New Roman"/>
          <w:sz w:val="28"/>
          <w:szCs w:val="28"/>
          <w:lang w:eastAsia="ru-RU"/>
        </w:rPr>
        <w:t>ст</w:t>
      </w:r>
      <w:r w:rsidR="00B6631F">
        <w:rPr>
          <w:rFonts w:ascii="Times New Roman" w:eastAsia="Times New Roman" w:hAnsi="Times New Roman"/>
          <w:sz w:val="28"/>
          <w:szCs w:val="28"/>
          <w:lang w:eastAsia="ru-RU"/>
        </w:rPr>
        <w:t>ю</w:t>
      </w:r>
      <w:r w:rsidRPr="00381FB9">
        <w:rPr>
          <w:rFonts w:ascii="Times New Roman" w:eastAsia="Times New Roman" w:hAnsi="Times New Roman"/>
          <w:sz w:val="28"/>
          <w:szCs w:val="28"/>
          <w:lang w:eastAsia="ru-RU"/>
        </w:rPr>
        <w:t xml:space="preserve"> 231 </w:t>
      </w:r>
      <w:r w:rsidR="00C05077">
        <w:rPr>
          <w:rFonts w:ascii="Times New Roman" w:eastAsia="Times New Roman" w:hAnsi="Times New Roman"/>
          <w:sz w:val="28"/>
          <w:szCs w:val="28"/>
          <w:lang w:eastAsia="ru-RU"/>
        </w:rPr>
        <w:t>«</w:t>
      </w:r>
      <w:r w:rsidRPr="00381FB9">
        <w:rPr>
          <w:rFonts w:ascii="Times New Roman" w:eastAsia="Times New Roman" w:hAnsi="Times New Roman"/>
          <w:sz w:val="28"/>
          <w:szCs w:val="28"/>
          <w:lang w:eastAsia="ru-RU"/>
        </w:rPr>
        <w:t xml:space="preserve">Соціальна </w:t>
      </w:r>
      <w:r w:rsidR="00B6631F">
        <w:rPr>
          <w:rFonts w:ascii="Times New Roman" w:eastAsia="Times New Roman" w:hAnsi="Times New Roman"/>
          <w:sz w:val="28"/>
          <w:szCs w:val="28"/>
          <w:lang w:eastAsia="ru-RU"/>
        </w:rPr>
        <w:t xml:space="preserve">       </w:t>
      </w:r>
      <w:r w:rsidRPr="00381FB9">
        <w:rPr>
          <w:rFonts w:ascii="Times New Roman" w:eastAsia="Times New Roman" w:hAnsi="Times New Roman"/>
          <w:sz w:val="28"/>
          <w:szCs w:val="28"/>
          <w:lang w:eastAsia="ru-RU"/>
        </w:rPr>
        <w:t>робота</w:t>
      </w:r>
      <w:r w:rsidR="00C05077">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6F3DF9">
        <w:rPr>
          <w:rFonts w:ascii="Times New Roman" w:hAnsi="Times New Roman" w:cs="Times New Roman"/>
          <w:sz w:val="28"/>
          <w:szCs w:val="28"/>
        </w:rPr>
        <w:t>/ КПІ ім. Ігоря Сікорського; уклад.:</w:t>
      </w:r>
      <w:r w:rsidR="00C05077">
        <w:rPr>
          <w:rFonts w:ascii="Times New Roman" w:hAnsi="Times New Roman" w:cs="Times New Roman"/>
          <w:sz w:val="28"/>
          <w:szCs w:val="28"/>
        </w:rPr>
        <w:t xml:space="preserve"> </w:t>
      </w:r>
      <w:r w:rsidRPr="006F3DF9">
        <w:rPr>
          <w:rFonts w:ascii="Times New Roman" w:hAnsi="Times New Roman" w:cs="Times New Roman"/>
          <w:sz w:val="28"/>
          <w:szCs w:val="28"/>
        </w:rPr>
        <w:t xml:space="preserve">Т.П. Руденко, – Електронні текстові дані (1 файл: </w:t>
      </w:r>
      <w:r w:rsidR="001A563D">
        <w:rPr>
          <w:rFonts w:ascii="Times New Roman" w:hAnsi="Times New Roman" w:cs="Times New Roman"/>
          <w:sz w:val="28"/>
          <w:szCs w:val="28"/>
        </w:rPr>
        <w:t>1</w:t>
      </w:r>
      <w:r w:rsidR="00DC36AA">
        <w:rPr>
          <w:rFonts w:ascii="Times New Roman" w:hAnsi="Times New Roman" w:cs="Times New Roman"/>
          <w:sz w:val="28"/>
          <w:szCs w:val="28"/>
        </w:rPr>
        <w:t>4</w:t>
      </w:r>
      <w:r w:rsidR="00674555">
        <w:rPr>
          <w:rFonts w:ascii="Times New Roman" w:hAnsi="Times New Roman" w:cs="Times New Roman"/>
          <w:sz w:val="28"/>
          <w:szCs w:val="28"/>
        </w:rPr>
        <w:t>2</w:t>
      </w:r>
      <w:r w:rsidRPr="006F3DF9">
        <w:rPr>
          <w:rFonts w:ascii="Times New Roman" w:hAnsi="Times New Roman" w:cs="Times New Roman"/>
          <w:sz w:val="28"/>
          <w:szCs w:val="28"/>
        </w:rPr>
        <w:t xml:space="preserve"> </w:t>
      </w:r>
      <w:proofErr w:type="spellStart"/>
      <w:r w:rsidR="000F40C4">
        <w:rPr>
          <w:rFonts w:ascii="Times New Roman" w:hAnsi="Times New Roman" w:cs="Times New Roman"/>
          <w:sz w:val="28"/>
          <w:szCs w:val="28"/>
        </w:rPr>
        <w:t>К</w:t>
      </w:r>
      <w:r w:rsidRPr="006F3DF9">
        <w:rPr>
          <w:rFonts w:ascii="Times New Roman" w:hAnsi="Times New Roman" w:cs="Times New Roman"/>
          <w:sz w:val="28"/>
          <w:szCs w:val="28"/>
        </w:rPr>
        <w:t>байт</w:t>
      </w:r>
      <w:proofErr w:type="spellEnd"/>
      <w:r w:rsidRPr="006F3DF9">
        <w:rPr>
          <w:rFonts w:ascii="Times New Roman" w:hAnsi="Times New Roman" w:cs="Times New Roman"/>
          <w:sz w:val="28"/>
          <w:szCs w:val="28"/>
        </w:rPr>
        <w:t>). – Київ: КПІ</w:t>
      </w:r>
      <w:r>
        <w:rPr>
          <w:rFonts w:ascii="Times New Roman" w:hAnsi="Times New Roman" w:cs="Times New Roman"/>
          <w:sz w:val="28"/>
          <w:szCs w:val="28"/>
        </w:rPr>
        <w:t xml:space="preserve"> </w:t>
      </w:r>
      <w:r w:rsidRPr="006F3DF9">
        <w:rPr>
          <w:rFonts w:ascii="Times New Roman" w:hAnsi="Times New Roman" w:cs="Times New Roman"/>
          <w:sz w:val="28"/>
          <w:szCs w:val="28"/>
        </w:rPr>
        <w:t>ім. Ігоря Сікорського, 2018. –</w:t>
      </w:r>
      <w:r w:rsidR="00E82334">
        <w:rPr>
          <w:rFonts w:ascii="Times New Roman" w:hAnsi="Times New Roman" w:cs="Times New Roman"/>
          <w:sz w:val="28"/>
          <w:szCs w:val="28"/>
        </w:rPr>
        <w:t xml:space="preserve"> 5</w:t>
      </w:r>
      <w:r w:rsidR="00F31D94">
        <w:rPr>
          <w:rFonts w:ascii="Times New Roman" w:hAnsi="Times New Roman" w:cs="Times New Roman"/>
          <w:sz w:val="28"/>
          <w:szCs w:val="28"/>
        </w:rPr>
        <w:t>7</w:t>
      </w:r>
      <w:r w:rsidRPr="006F3DF9">
        <w:rPr>
          <w:rFonts w:ascii="Times New Roman" w:hAnsi="Times New Roman" w:cs="Times New Roman"/>
          <w:sz w:val="28"/>
          <w:szCs w:val="28"/>
        </w:rPr>
        <w:t xml:space="preserve"> с.</w:t>
      </w:r>
    </w:p>
    <w:p w:rsidR="00364394" w:rsidRDefault="00364394" w:rsidP="00364394">
      <w:pPr>
        <w:tabs>
          <w:tab w:val="left" w:leader="underscore" w:pos="8080"/>
        </w:tabs>
        <w:jc w:val="both"/>
        <w:rPr>
          <w:rFonts w:ascii="Times New Roman" w:hAnsi="Times New Roman" w:cs="Times New Roman"/>
          <w:sz w:val="28"/>
          <w:szCs w:val="28"/>
        </w:rPr>
      </w:pPr>
      <w:r w:rsidRPr="006F3DF9">
        <w:rPr>
          <w:rFonts w:ascii="Times New Roman" w:hAnsi="Times New Roman" w:cs="Times New Roman"/>
          <w:sz w:val="28"/>
          <w:szCs w:val="28"/>
        </w:rPr>
        <w:t xml:space="preserve">        </w:t>
      </w:r>
    </w:p>
    <w:p w:rsidR="00B6631F" w:rsidRDefault="00B6631F" w:rsidP="00364394">
      <w:pPr>
        <w:tabs>
          <w:tab w:val="left" w:leader="underscore" w:pos="8080"/>
        </w:tabs>
        <w:jc w:val="both"/>
        <w:rPr>
          <w:rFonts w:ascii="Times New Roman" w:hAnsi="Times New Roman" w:cs="Times New Roman"/>
          <w:sz w:val="28"/>
          <w:szCs w:val="28"/>
        </w:rPr>
      </w:pPr>
    </w:p>
    <w:p w:rsidR="00B6631F" w:rsidRPr="006F3DF9" w:rsidRDefault="00B6631F" w:rsidP="00364394">
      <w:pPr>
        <w:tabs>
          <w:tab w:val="left" w:leader="underscore" w:pos="8080"/>
        </w:tabs>
        <w:jc w:val="both"/>
        <w:rPr>
          <w:rFonts w:ascii="Times New Roman" w:hAnsi="Times New Roman" w:cs="Times New Roman"/>
          <w:sz w:val="28"/>
          <w:szCs w:val="28"/>
        </w:rPr>
      </w:pPr>
    </w:p>
    <w:p w:rsidR="00364394" w:rsidRPr="00C05077" w:rsidRDefault="00364394" w:rsidP="00364394">
      <w:pPr>
        <w:spacing w:line="264" w:lineRule="auto"/>
        <w:jc w:val="center"/>
        <w:rPr>
          <w:rFonts w:ascii="Times New Roman" w:hAnsi="Times New Roman" w:cs="Times New Roman"/>
          <w:i/>
          <w:sz w:val="24"/>
          <w:szCs w:val="24"/>
        </w:rPr>
      </w:pPr>
      <w:r w:rsidRPr="00C05077">
        <w:rPr>
          <w:rFonts w:ascii="Times New Roman" w:hAnsi="Times New Roman" w:cs="Times New Roman"/>
          <w:i/>
          <w:sz w:val="24"/>
          <w:szCs w:val="24"/>
        </w:rPr>
        <w:t>Гриф надано Методичною радою КПІ ім. Ігоря Сікорського</w:t>
      </w:r>
      <w:r w:rsidR="00C05077">
        <w:rPr>
          <w:rFonts w:ascii="Times New Roman" w:hAnsi="Times New Roman" w:cs="Times New Roman"/>
          <w:i/>
          <w:sz w:val="24"/>
          <w:szCs w:val="24"/>
        </w:rPr>
        <w:t xml:space="preserve"> </w:t>
      </w:r>
      <w:r w:rsidRPr="00C05077">
        <w:rPr>
          <w:rFonts w:ascii="Times New Roman" w:hAnsi="Times New Roman" w:cs="Times New Roman"/>
          <w:i/>
          <w:sz w:val="24"/>
          <w:szCs w:val="24"/>
        </w:rPr>
        <w:t xml:space="preserve">(протокол № </w:t>
      </w:r>
      <w:r w:rsidR="00C05077">
        <w:rPr>
          <w:rFonts w:ascii="Times New Roman" w:hAnsi="Times New Roman" w:cs="Times New Roman"/>
          <w:i/>
          <w:sz w:val="24"/>
          <w:szCs w:val="24"/>
        </w:rPr>
        <w:t>3</w:t>
      </w:r>
      <w:r w:rsidRPr="00C05077">
        <w:rPr>
          <w:rFonts w:ascii="Times New Roman" w:hAnsi="Times New Roman" w:cs="Times New Roman"/>
          <w:i/>
          <w:sz w:val="24"/>
          <w:szCs w:val="24"/>
        </w:rPr>
        <w:t xml:space="preserve"> від </w:t>
      </w:r>
      <w:r w:rsidR="00C05077">
        <w:rPr>
          <w:rFonts w:ascii="Times New Roman" w:hAnsi="Times New Roman" w:cs="Times New Roman"/>
          <w:i/>
          <w:sz w:val="24"/>
          <w:szCs w:val="24"/>
        </w:rPr>
        <w:t>22.11.2018</w:t>
      </w:r>
      <w:r w:rsidRPr="00C05077">
        <w:rPr>
          <w:rFonts w:ascii="Times New Roman" w:hAnsi="Times New Roman" w:cs="Times New Roman"/>
          <w:i/>
          <w:sz w:val="24"/>
          <w:szCs w:val="24"/>
        </w:rPr>
        <w:t xml:space="preserve"> р.) </w:t>
      </w:r>
      <w:r w:rsidRPr="00C05077">
        <w:rPr>
          <w:rFonts w:ascii="Times New Roman" w:hAnsi="Times New Roman" w:cs="Times New Roman"/>
          <w:i/>
          <w:sz w:val="24"/>
          <w:szCs w:val="24"/>
        </w:rPr>
        <w:br/>
        <w:t xml:space="preserve">за поданням Вченої ради факультету соціології і права (протокол № </w:t>
      </w:r>
      <w:r w:rsidR="00B6631F">
        <w:rPr>
          <w:rFonts w:ascii="Times New Roman" w:hAnsi="Times New Roman" w:cs="Times New Roman"/>
          <w:i/>
          <w:sz w:val="24"/>
          <w:szCs w:val="24"/>
        </w:rPr>
        <w:t>11</w:t>
      </w:r>
      <w:r w:rsidRPr="00C05077">
        <w:rPr>
          <w:rFonts w:ascii="Times New Roman" w:hAnsi="Times New Roman" w:cs="Times New Roman"/>
          <w:i/>
          <w:sz w:val="24"/>
          <w:szCs w:val="24"/>
        </w:rPr>
        <w:t xml:space="preserve"> від </w:t>
      </w:r>
      <w:r w:rsidR="00B6631F">
        <w:rPr>
          <w:rFonts w:ascii="Times New Roman" w:hAnsi="Times New Roman" w:cs="Times New Roman"/>
          <w:i/>
          <w:sz w:val="24"/>
          <w:szCs w:val="24"/>
        </w:rPr>
        <w:t>25.06.2018</w:t>
      </w:r>
      <w:r w:rsidRPr="00C05077">
        <w:rPr>
          <w:rFonts w:ascii="Times New Roman" w:hAnsi="Times New Roman" w:cs="Times New Roman"/>
          <w:i/>
          <w:sz w:val="24"/>
          <w:szCs w:val="24"/>
        </w:rPr>
        <w:t xml:space="preserve"> р.)</w:t>
      </w:r>
    </w:p>
    <w:p w:rsidR="00364394" w:rsidRPr="006F3DF9" w:rsidRDefault="00364394" w:rsidP="00364394">
      <w:pPr>
        <w:spacing w:line="264" w:lineRule="auto"/>
        <w:rPr>
          <w:rFonts w:ascii="Times New Roman" w:hAnsi="Times New Roman" w:cs="Times New Roman"/>
          <w:sz w:val="28"/>
          <w:szCs w:val="28"/>
        </w:rPr>
      </w:pPr>
    </w:p>
    <w:p w:rsidR="00364394" w:rsidRDefault="00364394" w:rsidP="00364394">
      <w:pPr>
        <w:spacing w:line="264" w:lineRule="auto"/>
        <w:jc w:val="center"/>
        <w:rPr>
          <w:rFonts w:ascii="Times New Roman" w:hAnsi="Times New Roman" w:cs="Times New Roman"/>
          <w:sz w:val="28"/>
          <w:szCs w:val="28"/>
        </w:rPr>
      </w:pPr>
      <w:r w:rsidRPr="006F3DF9">
        <w:rPr>
          <w:rFonts w:ascii="Times New Roman" w:hAnsi="Times New Roman" w:cs="Times New Roman"/>
          <w:sz w:val="28"/>
          <w:szCs w:val="28"/>
        </w:rPr>
        <w:t>Електронне мережне навчальне видання</w:t>
      </w:r>
    </w:p>
    <w:p w:rsidR="00364394" w:rsidRPr="006F3DF9" w:rsidRDefault="00364394" w:rsidP="00364394">
      <w:pPr>
        <w:spacing w:line="264" w:lineRule="auto"/>
        <w:jc w:val="center"/>
        <w:rPr>
          <w:rFonts w:ascii="Times New Roman" w:hAnsi="Times New Roman" w:cs="Times New Roman"/>
          <w:sz w:val="28"/>
          <w:szCs w:val="28"/>
        </w:rPr>
      </w:pPr>
    </w:p>
    <w:p w:rsidR="00364394" w:rsidRPr="006060EE" w:rsidRDefault="00364394" w:rsidP="00364394">
      <w:pPr>
        <w:spacing w:line="264" w:lineRule="auto"/>
        <w:jc w:val="center"/>
        <w:rPr>
          <w:rFonts w:ascii="Times New Roman" w:hAnsi="Times New Roman" w:cs="Times New Roman"/>
          <w:sz w:val="32"/>
          <w:szCs w:val="32"/>
        </w:rPr>
      </w:pPr>
      <w:r w:rsidRPr="006060EE">
        <w:rPr>
          <w:rFonts w:ascii="Times New Roman" w:hAnsi="Times New Roman" w:cs="Times New Roman"/>
          <w:b/>
          <w:sz w:val="32"/>
          <w:szCs w:val="32"/>
        </w:rPr>
        <w:t>Сучасні проблеми соціальної політики в Україні</w:t>
      </w:r>
    </w:p>
    <w:p w:rsidR="00364394" w:rsidRPr="006F3DF9" w:rsidRDefault="00364394" w:rsidP="00364394">
      <w:pPr>
        <w:spacing w:after="0"/>
        <w:jc w:val="center"/>
        <w:rPr>
          <w:rFonts w:ascii="Times New Roman" w:hAnsi="Times New Roman" w:cs="Times New Roman"/>
          <w:b/>
          <w:color w:val="000000"/>
          <w:sz w:val="28"/>
          <w:szCs w:val="28"/>
          <w:shd w:val="clear" w:color="auto" w:fill="FFFFFF"/>
        </w:rPr>
      </w:pPr>
      <w:r w:rsidRPr="006F3DF9">
        <w:rPr>
          <w:rFonts w:ascii="Times New Roman" w:hAnsi="Times New Roman" w:cs="Times New Roman"/>
          <w:b/>
          <w:color w:val="000000"/>
          <w:sz w:val="28"/>
          <w:szCs w:val="28"/>
          <w:shd w:val="clear" w:color="auto" w:fill="FFFFFF"/>
        </w:rPr>
        <w:t xml:space="preserve">комплекс навчально-методичного забезпечення </w:t>
      </w:r>
    </w:p>
    <w:p w:rsidR="00364394" w:rsidRPr="006F3DF9" w:rsidRDefault="00364394" w:rsidP="00364394">
      <w:pPr>
        <w:spacing w:after="0" w:line="264" w:lineRule="auto"/>
        <w:jc w:val="center"/>
        <w:rPr>
          <w:rFonts w:ascii="Times New Roman" w:hAnsi="Times New Roman" w:cs="Times New Roman"/>
          <w:sz w:val="28"/>
          <w:szCs w:val="28"/>
        </w:rPr>
      </w:pPr>
      <w:r w:rsidRPr="006F3DF9">
        <w:rPr>
          <w:rFonts w:ascii="Times New Roman" w:hAnsi="Times New Roman" w:cs="Times New Roman"/>
          <w:b/>
          <w:color w:val="000000"/>
          <w:sz w:val="28"/>
          <w:szCs w:val="28"/>
          <w:shd w:val="clear" w:color="auto" w:fill="FFFFFF"/>
        </w:rPr>
        <w:t>навчальної дисципліни</w:t>
      </w:r>
    </w:p>
    <w:p w:rsidR="00364394" w:rsidRPr="006F3DF9" w:rsidRDefault="00364394" w:rsidP="00364394">
      <w:pPr>
        <w:widowControl w:val="0"/>
        <w:autoSpaceDE w:val="0"/>
        <w:autoSpaceDN w:val="0"/>
        <w:adjustRightInd w:val="0"/>
        <w:rPr>
          <w:rFonts w:ascii="Times New Roman" w:hAnsi="Times New Roman" w:cs="Times New Roman"/>
          <w:bCs/>
          <w:color w:val="000000"/>
          <w:sz w:val="28"/>
          <w:szCs w:val="28"/>
        </w:rPr>
      </w:pPr>
    </w:p>
    <w:p w:rsidR="00364394" w:rsidRPr="006F3DF9" w:rsidRDefault="00364394" w:rsidP="00364394">
      <w:pPr>
        <w:widowControl w:val="0"/>
        <w:autoSpaceDE w:val="0"/>
        <w:autoSpaceDN w:val="0"/>
        <w:adjustRightInd w:val="0"/>
        <w:rPr>
          <w:rFonts w:ascii="Times New Roman" w:hAnsi="Times New Roman" w:cs="Times New Roman"/>
          <w:bCs/>
          <w:color w:val="000000"/>
          <w:sz w:val="28"/>
          <w:szCs w:val="28"/>
        </w:rPr>
      </w:pPr>
      <w:r w:rsidRPr="006F3DF9">
        <w:rPr>
          <w:rFonts w:ascii="Times New Roman" w:hAnsi="Times New Roman" w:cs="Times New Roman"/>
          <w:bCs/>
          <w:color w:val="000000"/>
          <w:sz w:val="28"/>
          <w:szCs w:val="28"/>
        </w:rPr>
        <w:t xml:space="preserve">Укладач                        Руденко Тамара Петрівна, к. </w:t>
      </w:r>
      <w:proofErr w:type="spellStart"/>
      <w:r w:rsidRPr="006F3DF9">
        <w:rPr>
          <w:rFonts w:ascii="Times New Roman" w:hAnsi="Times New Roman" w:cs="Times New Roman"/>
          <w:bCs/>
          <w:color w:val="000000"/>
          <w:sz w:val="28"/>
          <w:szCs w:val="28"/>
        </w:rPr>
        <w:t>філос</w:t>
      </w:r>
      <w:proofErr w:type="spellEnd"/>
      <w:r w:rsidRPr="006F3DF9">
        <w:rPr>
          <w:rFonts w:ascii="Times New Roman" w:hAnsi="Times New Roman" w:cs="Times New Roman"/>
          <w:bCs/>
          <w:color w:val="000000"/>
          <w:sz w:val="28"/>
          <w:szCs w:val="28"/>
        </w:rPr>
        <w:t>. н., доцент</w:t>
      </w:r>
    </w:p>
    <w:p w:rsidR="00364394" w:rsidRPr="006F3DF9" w:rsidRDefault="00364394" w:rsidP="00364394">
      <w:pPr>
        <w:widowControl w:val="0"/>
        <w:autoSpaceDE w:val="0"/>
        <w:autoSpaceDN w:val="0"/>
        <w:adjustRightInd w:val="0"/>
        <w:rPr>
          <w:rFonts w:ascii="Times New Roman" w:hAnsi="Times New Roman" w:cs="Times New Roman"/>
          <w:bCs/>
          <w:color w:val="000000"/>
          <w:sz w:val="28"/>
          <w:szCs w:val="28"/>
        </w:rPr>
      </w:pPr>
      <w:r w:rsidRPr="006F3DF9">
        <w:rPr>
          <w:rFonts w:ascii="Times New Roman" w:hAnsi="Times New Roman" w:cs="Times New Roman"/>
          <w:bCs/>
          <w:color w:val="000000"/>
          <w:sz w:val="28"/>
          <w:szCs w:val="28"/>
        </w:rPr>
        <w:t xml:space="preserve">                                    </w:t>
      </w:r>
    </w:p>
    <w:p w:rsidR="00364394" w:rsidRPr="006F3DF9" w:rsidRDefault="00364394" w:rsidP="00364394">
      <w:pPr>
        <w:widowControl w:val="0"/>
        <w:autoSpaceDE w:val="0"/>
        <w:autoSpaceDN w:val="0"/>
        <w:adjustRightInd w:val="0"/>
        <w:rPr>
          <w:rFonts w:ascii="Times New Roman" w:hAnsi="Times New Roman" w:cs="Times New Roman"/>
          <w:bCs/>
          <w:color w:val="000000"/>
          <w:sz w:val="28"/>
          <w:szCs w:val="28"/>
        </w:rPr>
      </w:pPr>
      <w:r w:rsidRPr="006F3DF9">
        <w:rPr>
          <w:rFonts w:ascii="Times New Roman" w:hAnsi="Times New Roman" w:cs="Times New Roman"/>
          <w:bCs/>
          <w:color w:val="000000"/>
          <w:sz w:val="28"/>
          <w:szCs w:val="28"/>
        </w:rPr>
        <w:t>Відповідальний</w:t>
      </w:r>
      <w:r w:rsidRPr="006F3DF9">
        <w:rPr>
          <w:rFonts w:ascii="Times New Roman" w:hAnsi="Times New Roman" w:cs="Times New Roman"/>
          <w:bCs/>
          <w:i/>
          <w:color w:val="000000"/>
          <w:sz w:val="28"/>
          <w:szCs w:val="28"/>
        </w:rPr>
        <w:t xml:space="preserve">             </w:t>
      </w:r>
      <w:r w:rsidRPr="006F3DF9">
        <w:rPr>
          <w:rFonts w:ascii="Times New Roman" w:hAnsi="Times New Roman" w:cs="Times New Roman"/>
          <w:bCs/>
          <w:color w:val="000000"/>
          <w:sz w:val="28"/>
          <w:szCs w:val="28"/>
        </w:rPr>
        <w:t xml:space="preserve">Новіков Борис Володимирович, д. </w:t>
      </w:r>
      <w:proofErr w:type="spellStart"/>
      <w:r w:rsidRPr="006F3DF9">
        <w:rPr>
          <w:rFonts w:ascii="Times New Roman" w:hAnsi="Times New Roman" w:cs="Times New Roman"/>
          <w:bCs/>
          <w:color w:val="000000"/>
          <w:sz w:val="28"/>
          <w:szCs w:val="28"/>
        </w:rPr>
        <w:t>філос</w:t>
      </w:r>
      <w:proofErr w:type="spellEnd"/>
      <w:r w:rsidRPr="006F3DF9">
        <w:rPr>
          <w:rFonts w:ascii="Times New Roman" w:hAnsi="Times New Roman" w:cs="Times New Roman"/>
          <w:bCs/>
          <w:color w:val="000000"/>
          <w:sz w:val="28"/>
          <w:szCs w:val="28"/>
        </w:rPr>
        <w:t>. н., професор</w:t>
      </w:r>
    </w:p>
    <w:p w:rsidR="00364394" w:rsidRPr="006F3DF9" w:rsidRDefault="00364394" w:rsidP="00364394">
      <w:pPr>
        <w:widowControl w:val="0"/>
        <w:autoSpaceDE w:val="0"/>
        <w:autoSpaceDN w:val="0"/>
        <w:adjustRightInd w:val="0"/>
        <w:rPr>
          <w:rFonts w:ascii="Times New Roman" w:hAnsi="Times New Roman" w:cs="Times New Roman"/>
          <w:bCs/>
          <w:color w:val="000000"/>
          <w:sz w:val="28"/>
          <w:szCs w:val="28"/>
        </w:rPr>
      </w:pPr>
      <w:r w:rsidRPr="006F3DF9">
        <w:rPr>
          <w:rFonts w:ascii="Times New Roman" w:hAnsi="Times New Roman" w:cs="Times New Roman"/>
          <w:bCs/>
          <w:color w:val="000000"/>
          <w:sz w:val="28"/>
          <w:szCs w:val="28"/>
        </w:rPr>
        <w:t xml:space="preserve">редактор                         </w:t>
      </w:r>
    </w:p>
    <w:p w:rsidR="00364394" w:rsidRPr="006F3DF9" w:rsidRDefault="00364394" w:rsidP="00364394">
      <w:pPr>
        <w:widowControl w:val="0"/>
        <w:autoSpaceDE w:val="0"/>
        <w:autoSpaceDN w:val="0"/>
        <w:adjustRightInd w:val="0"/>
        <w:rPr>
          <w:rFonts w:ascii="Times New Roman" w:hAnsi="Times New Roman" w:cs="Times New Roman"/>
          <w:bCs/>
          <w:color w:val="000000"/>
          <w:sz w:val="28"/>
          <w:szCs w:val="28"/>
        </w:rPr>
      </w:pPr>
      <w:r w:rsidRPr="006F3DF9">
        <w:rPr>
          <w:rFonts w:ascii="Times New Roman" w:hAnsi="Times New Roman" w:cs="Times New Roman"/>
          <w:bCs/>
          <w:color w:val="000000"/>
          <w:sz w:val="28"/>
          <w:szCs w:val="28"/>
        </w:rPr>
        <w:t xml:space="preserve">Рецензент   </w:t>
      </w:r>
      <w:r w:rsidRPr="006F3DF9">
        <w:rPr>
          <w:rFonts w:ascii="Times New Roman" w:hAnsi="Times New Roman" w:cs="Times New Roman"/>
          <w:bCs/>
          <w:i/>
          <w:color w:val="000000"/>
          <w:sz w:val="28"/>
          <w:szCs w:val="28"/>
        </w:rPr>
        <w:t xml:space="preserve">                  Г.О. </w:t>
      </w:r>
      <w:proofErr w:type="spellStart"/>
      <w:r w:rsidRPr="006F3DF9">
        <w:rPr>
          <w:rFonts w:ascii="Times New Roman" w:hAnsi="Times New Roman" w:cs="Times New Roman"/>
          <w:bCs/>
          <w:i/>
          <w:color w:val="000000"/>
          <w:sz w:val="28"/>
          <w:szCs w:val="28"/>
        </w:rPr>
        <w:t>Цирфа</w:t>
      </w:r>
      <w:proofErr w:type="spellEnd"/>
      <w:r w:rsidRPr="006F3DF9">
        <w:rPr>
          <w:rFonts w:ascii="Times New Roman" w:hAnsi="Times New Roman" w:cs="Times New Roman"/>
          <w:bCs/>
          <w:i/>
          <w:color w:val="000000"/>
          <w:sz w:val="28"/>
          <w:szCs w:val="28"/>
        </w:rPr>
        <w:t xml:space="preserve">,  </w:t>
      </w:r>
      <w:r w:rsidRPr="006F3DF9">
        <w:rPr>
          <w:rFonts w:ascii="Times New Roman" w:hAnsi="Times New Roman" w:cs="Times New Roman"/>
          <w:bCs/>
          <w:color w:val="000000"/>
          <w:sz w:val="28"/>
          <w:szCs w:val="28"/>
        </w:rPr>
        <w:t xml:space="preserve">к. </w:t>
      </w:r>
      <w:proofErr w:type="spellStart"/>
      <w:r w:rsidRPr="006F3DF9">
        <w:rPr>
          <w:rFonts w:ascii="Times New Roman" w:hAnsi="Times New Roman" w:cs="Times New Roman"/>
          <w:bCs/>
          <w:color w:val="000000"/>
          <w:sz w:val="28"/>
          <w:szCs w:val="28"/>
        </w:rPr>
        <w:t>істор</w:t>
      </w:r>
      <w:proofErr w:type="spellEnd"/>
      <w:r w:rsidRPr="006F3DF9">
        <w:rPr>
          <w:rFonts w:ascii="Times New Roman" w:hAnsi="Times New Roman" w:cs="Times New Roman"/>
          <w:bCs/>
          <w:color w:val="000000"/>
          <w:sz w:val="28"/>
          <w:szCs w:val="28"/>
        </w:rPr>
        <w:t>. н., доцент</w:t>
      </w:r>
      <w:r w:rsidRPr="006F3DF9">
        <w:rPr>
          <w:rFonts w:ascii="Times New Roman" w:hAnsi="Times New Roman" w:cs="Times New Roman"/>
          <w:bCs/>
          <w:i/>
          <w:color w:val="000000"/>
          <w:sz w:val="28"/>
          <w:szCs w:val="28"/>
        </w:rPr>
        <w:t xml:space="preserve">   </w:t>
      </w:r>
    </w:p>
    <w:p w:rsidR="00364394" w:rsidRDefault="00364394" w:rsidP="00364394">
      <w:pPr>
        <w:jc w:val="center"/>
        <w:rPr>
          <w:rFonts w:ascii="Times New Roman" w:hAnsi="Times New Roman" w:cs="Times New Roman"/>
          <w:sz w:val="28"/>
          <w:szCs w:val="28"/>
        </w:rPr>
      </w:pPr>
    </w:p>
    <w:p w:rsidR="00364394" w:rsidRPr="002A16B2" w:rsidRDefault="00364394" w:rsidP="00364394">
      <w:pPr>
        <w:spacing w:line="264" w:lineRule="auto"/>
        <w:jc w:val="both"/>
        <w:rPr>
          <w:rFonts w:ascii="Times New Roman" w:hAnsi="Times New Roman" w:cs="Times New Roman"/>
          <w:sz w:val="28"/>
          <w:szCs w:val="28"/>
        </w:rPr>
      </w:pPr>
      <w:r w:rsidRPr="002A16B2">
        <w:rPr>
          <w:rFonts w:ascii="Times New Roman" w:hAnsi="Times New Roman" w:cs="Times New Roman"/>
          <w:color w:val="000000"/>
          <w:sz w:val="28"/>
          <w:szCs w:val="28"/>
          <w:shd w:val="clear" w:color="auto" w:fill="FFFFFF"/>
        </w:rPr>
        <w:t>Комплекс навчально-методичного забезпечення</w:t>
      </w:r>
      <w:r w:rsidRPr="002A16B2">
        <w:rPr>
          <w:rFonts w:ascii="Times New Roman" w:hAnsi="Times New Roman" w:cs="Times New Roman"/>
          <w:sz w:val="28"/>
          <w:szCs w:val="28"/>
        </w:rPr>
        <w:t xml:space="preserve"> містить розширені плани лекцій, плани семінарських занять, завдання для самостійної роботи, питання для підсумкового і поточного контролю. Видання має на меті ознайомити студента зі змістом і структурою навчальної дисципліни, </w:t>
      </w:r>
      <w:r w:rsidR="002A16B2" w:rsidRPr="002A16B2">
        <w:rPr>
          <w:rFonts w:ascii="Times New Roman" w:hAnsi="Times New Roman" w:cs="Times New Roman"/>
          <w:sz w:val="28"/>
          <w:szCs w:val="28"/>
        </w:rPr>
        <w:t>основними напрямами соціальної політики в Україні</w:t>
      </w:r>
      <w:r w:rsidR="006D6FD9">
        <w:rPr>
          <w:rFonts w:ascii="Times New Roman" w:hAnsi="Times New Roman" w:cs="Times New Roman"/>
          <w:sz w:val="28"/>
          <w:szCs w:val="28"/>
        </w:rPr>
        <w:t xml:space="preserve">, </w:t>
      </w:r>
      <w:r w:rsidR="002A16B2" w:rsidRPr="002A16B2">
        <w:rPr>
          <w:rFonts w:ascii="Times New Roman" w:hAnsi="Times New Roman" w:cs="Times New Roman"/>
          <w:sz w:val="28"/>
          <w:szCs w:val="28"/>
        </w:rPr>
        <w:t>механізмами соціального захисту вразливих категорій населення.</w:t>
      </w:r>
    </w:p>
    <w:p w:rsidR="006060EE" w:rsidRDefault="006060EE" w:rsidP="00364394">
      <w:pPr>
        <w:spacing w:line="264" w:lineRule="auto"/>
        <w:jc w:val="right"/>
        <w:rPr>
          <w:rFonts w:ascii="Times New Roman" w:hAnsi="Times New Roman" w:cs="Times New Roman"/>
          <w:sz w:val="28"/>
          <w:szCs w:val="28"/>
        </w:rPr>
      </w:pPr>
    </w:p>
    <w:p w:rsidR="00364394" w:rsidRPr="006F3DF9" w:rsidRDefault="00364394" w:rsidP="00364394">
      <w:pPr>
        <w:spacing w:line="264" w:lineRule="auto"/>
        <w:jc w:val="right"/>
        <w:rPr>
          <w:rFonts w:ascii="Times New Roman" w:hAnsi="Times New Roman" w:cs="Times New Roman"/>
          <w:sz w:val="28"/>
          <w:szCs w:val="28"/>
        </w:rPr>
      </w:pPr>
      <w:bookmarkStart w:id="0" w:name="_GoBack"/>
      <w:bookmarkEnd w:id="0"/>
      <w:r w:rsidRPr="006F3DF9">
        <w:rPr>
          <w:rFonts w:ascii="Times New Roman" w:hAnsi="Times New Roman" w:cs="Times New Roman"/>
          <w:sz w:val="28"/>
          <w:szCs w:val="28"/>
        </w:rPr>
        <w:sym w:font="Symbol" w:char="F0E3"/>
      </w:r>
      <w:r w:rsidRPr="006F3DF9">
        <w:rPr>
          <w:rFonts w:ascii="Times New Roman" w:hAnsi="Times New Roman" w:cs="Times New Roman"/>
          <w:sz w:val="28"/>
          <w:szCs w:val="28"/>
        </w:rPr>
        <w:t xml:space="preserve"> КПІ ім. Ігоря Сікорського, 2018</w:t>
      </w:r>
    </w:p>
    <w:p w:rsidR="00364394" w:rsidRPr="006F3DF9" w:rsidRDefault="00364394" w:rsidP="00364394">
      <w:pPr>
        <w:spacing w:line="360" w:lineRule="auto"/>
        <w:jc w:val="center"/>
        <w:rPr>
          <w:rFonts w:ascii="Times New Roman" w:hAnsi="Times New Roman" w:cs="Times New Roman"/>
          <w:b/>
          <w:sz w:val="28"/>
          <w:szCs w:val="28"/>
          <w:lang w:val="ru-RU"/>
        </w:rPr>
      </w:pPr>
      <w:r w:rsidRPr="006F3DF9">
        <w:rPr>
          <w:rFonts w:ascii="Times New Roman" w:hAnsi="Times New Roman" w:cs="Times New Roman"/>
          <w:b/>
          <w:sz w:val="28"/>
          <w:szCs w:val="28"/>
        </w:rPr>
        <w:lastRenderedPageBreak/>
        <w:t>З М І С Т</w:t>
      </w:r>
    </w:p>
    <w:p w:rsidR="00364394" w:rsidRPr="006F3DF9" w:rsidRDefault="001137D9" w:rsidP="00364394">
      <w:pPr>
        <w:pStyle w:val="11"/>
        <w:rPr>
          <w:lang w:val="uk-UA"/>
        </w:rPr>
      </w:pPr>
      <w:r w:rsidRPr="006F3DF9">
        <w:fldChar w:fldCharType="begin"/>
      </w:r>
      <w:r w:rsidR="00364394" w:rsidRPr="006F3DF9">
        <w:rPr>
          <w:lang w:val="ru-RU"/>
        </w:rPr>
        <w:instrText xml:space="preserve"> </w:instrText>
      </w:r>
      <w:r w:rsidR="00364394" w:rsidRPr="006F3DF9">
        <w:instrText>TOC</w:instrText>
      </w:r>
      <w:r w:rsidR="00364394" w:rsidRPr="006F3DF9">
        <w:rPr>
          <w:lang w:val="ru-RU"/>
        </w:rPr>
        <w:instrText xml:space="preserve"> \</w:instrText>
      </w:r>
      <w:r w:rsidR="00364394" w:rsidRPr="006F3DF9">
        <w:instrText>o</w:instrText>
      </w:r>
      <w:r w:rsidR="00364394" w:rsidRPr="006F3DF9">
        <w:rPr>
          <w:lang w:val="ru-RU"/>
        </w:rPr>
        <w:instrText xml:space="preserve"> "1-3" \</w:instrText>
      </w:r>
      <w:r w:rsidR="00364394" w:rsidRPr="006F3DF9">
        <w:instrText>h</w:instrText>
      </w:r>
      <w:r w:rsidR="00364394" w:rsidRPr="006F3DF9">
        <w:rPr>
          <w:lang w:val="ru-RU"/>
        </w:rPr>
        <w:instrText xml:space="preserve"> \</w:instrText>
      </w:r>
      <w:r w:rsidR="00364394" w:rsidRPr="006F3DF9">
        <w:instrText>z</w:instrText>
      </w:r>
      <w:r w:rsidR="00364394" w:rsidRPr="006F3DF9">
        <w:rPr>
          <w:lang w:val="ru-RU"/>
        </w:rPr>
        <w:instrText xml:space="preserve"> \</w:instrText>
      </w:r>
      <w:r w:rsidR="00364394" w:rsidRPr="006F3DF9">
        <w:instrText>u</w:instrText>
      </w:r>
      <w:r w:rsidR="00364394" w:rsidRPr="006F3DF9">
        <w:rPr>
          <w:lang w:val="ru-RU"/>
        </w:rPr>
        <w:instrText xml:space="preserve"> </w:instrText>
      </w:r>
      <w:r w:rsidRPr="006F3DF9">
        <w:fldChar w:fldCharType="separate"/>
      </w:r>
      <w:hyperlink w:anchor="_Toc409111338" w:history="1">
        <w:r w:rsidR="00364394" w:rsidRPr="006F3DF9">
          <w:rPr>
            <w:rStyle w:val="a6"/>
          </w:rPr>
          <w:t>I</w:t>
        </w:r>
        <w:r w:rsidR="00364394" w:rsidRPr="006F3DF9">
          <w:rPr>
            <w:rStyle w:val="a6"/>
            <w:lang w:val="ru-RU"/>
          </w:rPr>
          <w:t>.</w:t>
        </w:r>
        <w:r w:rsidR="00364394" w:rsidRPr="006F3DF9">
          <w:rPr>
            <w:lang w:val="ru-RU"/>
          </w:rPr>
          <w:tab/>
        </w:r>
        <w:r w:rsidR="00364394" w:rsidRPr="006F3DF9">
          <w:rPr>
            <w:rStyle w:val="a6"/>
            <w:lang w:val="uk-UA"/>
          </w:rPr>
          <w:t>Опис навчальної дисципліни</w:t>
        </w:r>
        <w:r w:rsidR="00364394" w:rsidRPr="006F3DF9">
          <w:rPr>
            <w:webHidden/>
            <w:lang w:val="ru-RU"/>
          </w:rPr>
          <w:tab/>
        </w:r>
      </w:hyperlink>
      <w:r w:rsidR="00364394" w:rsidRPr="006F3DF9">
        <w:rPr>
          <w:lang w:val="uk-UA"/>
        </w:rPr>
        <w:t>4</w:t>
      </w:r>
    </w:p>
    <w:p w:rsidR="00364394" w:rsidRPr="006F3DF9" w:rsidRDefault="004C3C12" w:rsidP="00364394">
      <w:pPr>
        <w:pStyle w:val="11"/>
        <w:rPr>
          <w:lang w:val="uk-UA"/>
        </w:rPr>
      </w:pPr>
      <w:hyperlink w:anchor="_Toc409111339" w:history="1">
        <w:r w:rsidR="00364394" w:rsidRPr="006F3DF9">
          <w:rPr>
            <w:rStyle w:val="a6"/>
          </w:rPr>
          <w:t>II</w:t>
        </w:r>
        <w:r w:rsidR="00364394" w:rsidRPr="006F3DF9">
          <w:rPr>
            <w:rStyle w:val="a6"/>
            <w:lang w:val="ru-RU"/>
          </w:rPr>
          <w:t>.</w:t>
        </w:r>
        <w:r w:rsidR="00364394" w:rsidRPr="006F3DF9">
          <w:rPr>
            <w:lang w:val="ru-RU"/>
          </w:rPr>
          <w:tab/>
        </w:r>
        <w:r w:rsidR="00364394" w:rsidRPr="006F3DF9">
          <w:rPr>
            <w:rStyle w:val="a6"/>
            <w:lang w:val="ru-RU"/>
          </w:rPr>
          <w:t>Розподіл навчального часу</w:t>
        </w:r>
        <w:r w:rsidR="00364394" w:rsidRPr="006F3DF9">
          <w:rPr>
            <w:webHidden/>
            <w:lang w:val="ru-RU"/>
          </w:rPr>
          <w:tab/>
        </w:r>
      </w:hyperlink>
      <w:r w:rsidR="00364394" w:rsidRPr="006F3DF9">
        <w:rPr>
          <w:lang w:val="uk-UA"/>
        </w:rPr>
        <w:t>5</w:t>
      </w:r>
    </w:p>
    <w:p w:rsidR="00364394" w:rsidRPr="006F3DF9" w:rsidRDefault="004C3C12" w:rsidP="00364394">
      <w:pPr>
        <w:pStyle w:val="11"/>
        <w:rPr>
          <w:lang w:val="uk-UA"/>
        </w:rPr>
      </w:pPr>
      <w:hyperlink w:anchor="_Toc409111340" w:history="1">
        <w:r w:rsidR="00364394" w:rsidRPr="006F3DF9">
          <w:rPr>
            <w:rStyle w:val="a6"/>
          </w:rPr>
          <w:t>III</w:t>
        </w:r>
        <w:r w:rsidR="00364394" w:rsidRPr="006F3DF9">
          <w:rPr>
            <w:rStyle w:val="a6"/>
            <w:lang w:val="ru-RU"/>
          </w:rPr>
          <w:t>.</w:t>
        </w:r>
        <w:r w:rsidR="00364394" w:rsidRPr="006F3DF9">
          <w:rPr>
            <w:lang w:val="ru-RU"/>
          </w:rPr>
          <w:tab/>
        </w:r>
        <w:r w:rsidR="00364394" w:rsidRPr="006F3DF9">
          <w:rPr>
            <w:rStyle w:val="a6"/>
            <w:lang w:val="ru-RU"/>
          </w:rPr>
          <w:t>Мета та завдання навчальної дисципліни</w:t>
        </w:r>
        <w:r w:rsidR="00364394" w:rsidRPr="006F3DF9">
          <w:rPr>
            <w:webHidden/>
            <w:lang w:val="ru-RU"/>
          </w:rPr>
          <w:tab/>
        </w:r>
      </w:hyperlink>
      <w:r w:rsidR="00364394" w:rsidRPr="006F3DF9">
        <w:rPr>
          <w:lang w:val="uk-UA"/>
        </w:rPr>
        <w:t>5</w:t>
      </w:r>
    </w:p>
    <w:p w:rsidR="00364394" w:rsidRPr="006F3DF9" w:rsidRDefault="004C3C12" w:rsidP="00364394">
      <w:pPr>
        <w:pStyle w:val="11"/>
        <w:rPr>
          <w:lang w:val="uk-UA"/>
        </w:rPr>
      </w:pPr>
      <w:hyperlink w:anchor="_Toc409111341" w:history="1">
        <w:r w:rsidR="00364394" w:rsidRPr="006F3DF9">
          <w:rPr>
            <w:rStyle w:val="a6"/>
          </w:rPr>
          <w:t>IV</w:t>
        </w:r>
        <w:r w:rsidR="00364394" w:rsidRPr="006F3DF9">
          <w:rPr>
            <w:rStyle w:val="a6"/>
            <w:lang w:val="ru-RU"/>
          </w:rPr>
          <w:t>.</w:t>
        </w:r>
        <w:r w:rsidR="00364394" w:rsidRPr="006F3DF9">
          <w:rPr>
            <w:lang w:val="ru-RU"/>
          </w:rPr>
          <w:tab/>
        </w:r>
        <w:r w:rsidR="00364394" w:rsidRPr="006F3DF9">
          <w:rPr>
            <w:rStyle w:val="a6"/>
            <w:lang w:val="ru-RU"/>
          </w:rPr>
          <w:t>Зміст навчального матеріалу</w:t>
        </w:r>
        <w:r w:rsidR="00364394" w:rsidRPr="006F3DF9">
          <w:rPr>
            <w:webHidden/>
            <w:lang w:val="ru-RU"/>
          </w:rPr>
          <w:tab/>
        </w:r>
      </w:hyperlink>
      <w:r w:rsidR="00364394" w:rsidRPr="006F3DF9">
        <w:rPr>
          <w:lang w:val="uk-UA"/>
        </w:rPr>
        <w:t>7</w:t>
      </w:r>
    </w:p>
    <w:p w:rsidR="00364394" w:rsidRPr="006F3DF9" w:rsidRDefault="004C3C12" w:rsidP="00364394">
      <w:pPr>
        <w:pStyle w:val="21"/>
        <w:rPr>
          <w:noProof/>
          <w:szCs w:val="28"/>
          <w:lang w:val="ru-RU"/>
        </w:rPr>
      </w:pPr>
      <w:hyperlink w:anchor="_Toc409111345" w:history="1">
        <w:r w:rsidR="00364394" w:rsidRPr="006F3DF9">
          <w:rPr>
            <w:rStyle w:val="a6"/>
            <w:noProof/>
            <w:szCs w:val="28"/>
          </w:rPr>
          <w:t>Денна форма навчання</w:t>
        </w:r>
        <w:r w:rsidR="00364394" w:rsidRPr="006F3DF9">
          <w:rPr>
            <w:noProof/>
            <w:webHidden/>
            <w:szCs w:val="28"/>
          </w:rPr>
          <w:tab/>
        </w:r>
      </w:hyperlink>
      <w:r w:rsidR="00364394" w:rsidRPr="006F3DF9">
        <w:rPr>
          <w:szCs w:val="28"/>
        </w:rPr>
        <w:t>7</w:t>
      </w:r>
    </w:p>
    <w:p w:rsidR="00364394" w:rsidRPr="006F3DF9" w:rsidRDefault="004C3C12" w:rsidP="00364394">
      <w:pPr>
        <w:pStyle w:val="21"/>
        <w:rPr>
          <w:noProof/>
          <w:szCs w:val="28"/>
          <w:lang w:val="ru-RU"/>
        </w:rPr>
      </w:pPr>
      <w:hyperlink w:anchor="_Toc409111346" w:history="1">
        <w:r w:rsidR="00364394" w:rsidRPr="006F3DF9">
          <w:rPr>
            <w:rStyle w:val="a6"/>
            <w:noProof/>
            <w:szCs w:val="28"/>
            <w:lang w:val="ru-RU"/>
          </w:rPr>
          <w:t>Заочна форма навчання</w:t>
        </w:r>
        <w:r w:rsidR="00364394" w:rsidRPr="006F3DF9">
          <w:rPr>
            <w:noProof/>
            <w:webHidden/>
            <w:szCs w:val="28"/>
          </w:rPr>
          <w:tab/>
        </w:r>
      </w:hyperlink>
      <w:r w:rsidR="00D73004">
        <w:t>31</w:t>
      </w:r>
    </w:p>
    <w:p w:rsidR="00364394" w:rsidRPr="006F3DF9" w:rsidRDefault="00364394" w:rsidP="00364394">
      <w:pPr>
        <w:rPr>
          <w:rFonts w:ascii="Times New Roman" w:hAnsi="Times New Roman" w:cs="Times New Roman"/>
          <w:sz w:val="28"/>
          <w:szCs w:val="28"/>
          <w:lang w:val="ru-RU"/>
        </w:rPr>
      </w:pPr>
      <w:r w:rsidRPr="006F3DF9">
        <w:rPr>
          <w:rFonts w:ascii="Times New Roman" w:hAnsi="Times New Roman" w:cs="Times New Roman"/>
          <w:sz w:val="28"/>
          <w:szCs w:val="28"/>
        </w:rPr>
        <w:t>V. Індивідуальні завдання …</w:t>
      </w:r>
      <w:r w:rsidRPr="006F3DF9">
        <w:rPr>
          <w:rFonts w:ascii="Times New Roman" w:hAnsi="Times New Roman" w:cs="Times New Roman"/>
          <w:webHidden/>
          <w:sz w:val="28"/>
          <w:szCs w:val="28"/>
        </w:rPr>
        <w:tab/>
        <w:t xml:space="preserve">…………………………………………………….  </w:t>
      </w:r>
      <w:r w:rsidR="00D73004">
        <w:rPr>
          <w:rFonts w:ascii="Times New Roman" w:hAnsi="Times New Roman" w:cs="Times New Roman"/>
          <w:webHidden/>
          <w:sz w:val="28"/>
          <w:szCs w:val="28"/>
        </w:rPr>
        <w:t>48</w:t>
      </w:r>
    </w:p>
    <w:p w:rsidR="00364394" w:rsidRPr="006F3DF9" w:rsidRDefault="004C3C12" w:rsidP="00364394">
      <w:pPr>
        <w:pStyle w:val="11"/>
        <w:rPr>
          <w:lang w:val="uk-UA"/>
        </w:rPr>
      </w:pPr>
      <w:hyperlink w:anchor="_Toc409111349" w:history="1">
        <w:r w:rsidR="00364394" w:rsidRPr="006F3DF9">
          <w:rPr>
            <w:rStyle w:val="a6"/>
          </w:rPr>
          <w:t>VI.</w:t>
        </w:r>
        <w:r w:rsidR="00364394" w:rsidRPr="006F3DF9">
          <w:rPr>
            <w:rStyle w:val="a6"/>
            <w:lang w:val="uk-UA"/>
          </w:rPr>
          <w:t xml:space="preserve"> </w:t>
        </w:r>
        <w:r w:rsidR="00364394" w:rsidRPr="006F3DF9">
          <w:rPr>
            <w:rStyle w:val="a6"/>
          </w:rPr>
          <w:t>Методичні рекомендації…………………………………...…..……….……</w:t>
        </w:r>
        <w:r w:rsidR="00364394" w:rsidRPr="006F3DF9">
          <w:rPr>
            <w:rStyle w:val="a6"/>
            <w:lang w:val="uk-UA"/>
          </w:rPr>
          <w:t>.</w:t>
        </w:r>
      </w:hyperlink>
      <w:r w:rsidR="00364394" w:rsidRPr="006F3DF9">
        <w:rPr>
          <w:lang w:val="uk-UA"/>
        </w:rPr>
        <w:t>.</w:t>
      </w:r>
      <w:r w:rsidR="00D73004">
        <w:rPr>
          <w:lang w:val="uk-UA"/>
        </w:rPr>
        <w:t>48</w:t>
      </w:r>
    </w:p>
    <w:p w:rsidR="00364394" w:rsidRPr="00D73004" w:rsidRDefault="004C3C12" w:rsidP="00364394">
      <w:pPr>
        <w:pStyle w:val="11"/>
        <w:rPr>
          <w:lang w:val="uk-UA"/>
        </w:rPr>
      </w:pPr>
      <w:hyperlink w:anchor="_Toc409111350" w:history="1">
        <w:r w:rsidR="00364394" w:rsidRPr="006F3DF9">
          <w:rPr>
            <w:rStyle w:val="a6"/>
          </w:rPr>
          <w:t>VII. Рекомендована література</w:t>
        </w:r>
        <w:r w:rsidR="00364394" w:rsidRPr="006F3DF9">
          <w:rPr>
            <w:rStyle w:val="a6"/>
            <w:i/>
          </w:rPr>
          <w:tab/>
        </w:r>
      </w:hyperlink>
      <w:r w:rsidR="00D73004">
        <w:rPr>
          <w:lang w:val="uk-UA"/>
        </w:rPr>
        <w:t>50</w:t>
      </w:r>
    </w:p>
    <w:p w:rsidR="00364394" w:rsidRPr="00D73004" w:rsidRDefault="004C3C12" w:rsidP="00364394">
      <w:pPr>
        <w:pStyle w:val="11"/>
        <w:rPr>
          <w:lang w:val="uk-UA"/>
        </w:rPr>
      </w:pPr>
      <w:hyperlink w:anchor="_Toc409111351" w:history="1">
        <w:r w:rsidR="00364394" w:rsidRPr="006F3DF9">
          <w:rPr>
            <w:rStyle w:val="a6"/>
          </w:rPr>
          <w:t>Додаток 1.</w:t>
        </w:r>
        <w:r w:rsidR="00364394" w:rsidRPr="006F3DF9">
          <w:rPr>
            <w:webHidden/>
          </w:rPr>
          <w:tab/>
        </w:r>
      </w:hyperlink>
      <w:r w:rsidR="00D73004">
        <w:rPr>
          <w:lang w:val="uk-UA"/>
        </w:rPr>
        <w:t>53</w:t>
      </w:r>
    </w:p>
    <w:p w:rsidR="00364394" w:rsidRPr="00D73004" w:rsidRDefault="004C3C12" w:rsidP="00364394">
      <w:pPr>
        <w:pStyle w:val="11"/>
        <w:rPr>
          <w:rStyle w:val="a6"/>
          <w:lang w:val="uk-UA"/>
        </w:rPr>
      </w:pPr>
      <w:hyperlink w:anchor="_Toc409111352" w:history="1">
        <w:r w:rsidR="00364394" w:rsidRPr="006F3DF9">
          <w:rPr>
            <w:rStyle w:val="a6"/>
          </w:rPr>
          <w:t>Додаток 2</w:t>
        </w:r>
        <w:r w:rsidR="00364394" w:rsidRPr="006F3DF9">
          <w:rPr>
            <w:webHidden/>
          </w:rPr>
          <w:tab/>
        </w:r>
      </w:hyperlink>
      <w:r w:rsidR="00D73004">
        <w:rPr>
          <w:lang w:val="uk-UA"/>
        </w:rPr>
        <w:t>55</w:t>
      </w:r>
    </w:p>
    <w:p w:rsidR="00364394" w:rsidRPr="00D73004" w:rsidRDefault="004C3C12" w:rsidP="00364394">
      <w:pPr>
        <w:rPr>
          <w:rFonts w:ascii="Times New Roman" w:hAnsi="Times New Roman" w:cs="Times New Roman"/>
          <w:sz w:val="28"/>
          <w:szCs w:val="28"/>
        </w:rPr>
      </w:pPr>
      <w:hyperlink w:anchor="_Toc409111352" w:history="1">
        <w:r w:rsidR="00364394" w:rsidRPr="006F3DF9">
          <w:rPr>
            <w:rStyle w:val="a6"/>
            <w:rFonts w:ascii="Times New Roman" w:hAnsi="Times New Roman" w:cs="Times New Roman"/>
            <w:noProof/>
            <w:sz w:val="28"/>
            <w:szCs w:val="28"/>
          </w:rPr>
          <w:t>Додаток 3</w:t>
        </w:r>
        <w:r w:rsidR="00364394" w:rsidRPr="006F3DF9">
          <w:rPr>
            <w:rFonts w:ascii="Times New Roman" w:hAnsi="Times New Roman" w:cs="Times New Roman"/>
            <w:noProof/>
            <w:webHidden/>
            <w:sz w:val="28"/>
            <w:szCs w:val="28"/>
          </w:rPr>
          <w:tab/>
          <w:t>………………………………………………………………………...</w:t>
        </w:r>
      </w:hyperlink>
      <w:r w:rsidR="00D73004">
        <w:t xml:space="preserve">   </w:t>
      </w:r>
      <w:r w:rsidR="00D73004" w:rsidRPr="00D73004">
        <w:rPr>
          <w:rFonts w:ascii="Times New Roman" w:hAnsi="Times New Roman" w:cs="Times New Roman"/>
          <w:sz w:val="28"/>
          <w:szCs w:val="28"/>
        </w:rPr>
        <w:t>56</w:t>
      </w:r>
    </w:p>
    <w:p w:rsidR="00364394" w:rsidRPr="00314A7E" w:rsidRDefault="001137D9" w:rsidP="00364394">
      <w:pPr>
        <w:spacing w:line="360" w:lineRule="auto"/>
        <w:rPr>
          <w:szCs w:val="28"/>
        </w:rPr>
      </w:pPr>
      <w:r w:rsidRPr="006F3DF9">
        <w:rPr>
          <w:rFonts w:ascii="Times New Roman" w:hAnsi="Times New Roman" w:cs="Times New Roman"/>
          <w:b/>
          <w:bCs/>
          <w:sz w:val="28"/>
          <w:szCs w:val="28"/>
        </w:rPr>
        <w:fldChar w:fldCharType="end"/>
      </w: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364394" w:rsidRDefault="00364394" w:rsidP="00364394">
      <w:pPr>
        <w:spacing w:line="360" w:lineRule="auto"/>
        <w:ind w:left="6720"/>
        <w:rPr>
          <w:szCs w:val="28"/>
        </w:rPr>
      </w:pPr>
    </w:p>
    <w:p w:rsidR="00CE327A" w:rsidRDefault="00CE327A" w:rsidP="00364394">
      <w:pPr>
        <w:spacing w:line="360" w:lineRule="auto"/>
        <w:ind w:left="6720"/>
        <w:rPr>
          <w:szCs w:val="28"/>
        </w:rPr>
      </w:pPr>
    </w:p>
    <w:p w:rsidR="00CE327A" w:rsidRDefault="00CE327A" w:rsidP="00364394">
      <w:pPr>
        <w:spacing w:line="360" w:lineRule="auto"/>
        <w:ind w:left="6720"/>
        <w:rPr>
          <w:szCs w:val="28"/>
        </w:rPr>
      </w:pPr>
    </w:p>
    <w:p w:rsidR="00364394" w:rsidRPr="00314A7E" w:rsidRDefault="00364394" w:rsidP="00364394">
      <w:pPr>
        <w:pStyle w:val="1"/>
        <w:numPr>
          <w:ilvl w:val="0"/>
          <w:numId w:val="1"/>
        </w:numPr>
        <w:jc w:val="center"/>
        <w:rPr>
          <w:b/>
          <w:sz w:val="28"/>
          <w:szCs w:val="28"/>
        </w:rPr>
      </w:pPr>
      <w:r>
        <w:rPr>
          <w:b/>
          <w:sz w:val="28"/>
          <w:szCs w:val="28"/>
        </w:rPr>
        <w:lastRenderedPageBreak/>
        <w:t>Опис навчальної дисципліни</w:t>
      </w:r>
    </w:p>
    <w:p w:rsidR="00364394" w:rsidRDefault="00364394" w:rsidP="00364394">
      <w:pPr>
        <w:spacing w:after="0" w:line="240" w:lineRule="auto"/>
        <w:ind w:firstLine="567"/>
        <w:jc w:val="both"/>
        <w:rPr>
          <w:rFonts w:ascii="Times New Roman" w:hAnsi="Times New Roman" w:cs="Times New Roman"/>
          <w:sz w:val="28"/>
          <w:szCs w:val="28"/>
        </w:rPr>
      </w:pPr>
    </w:p>
    <w:p w:rsidR="00364394" w:rsidRDefault="00364394" w:rsidP="002C05CE">
      <w:pPr>
        <w:spacing w:after="0" w:line="240" w:lineRule="auto"/>
        <w:ind w:firstLine="567"/>
        <w:jc w:val="both"/>
        <w:rPr>
          <w:rFonts w:ascii="Times New Roman" w:hAnsi="Times New Roman" w:cs="Times New Roman"/>
          <w:sz w:val="28"/>
          <w:szCs w:val="28"/>
        </w:rPr>
      </w:pPr>
      <w:r w:rsidRPr="00E65D96">
        <w:rPr>
          <w:rFonts w:ascii="Times New Roman" w:hAnsi="Times New Roman" w:cs="Times New Roman"/>
          <w:sz w:val="28"/>
          <w:szCs w:val="28"/>
        </w:rPr>
        <w:t xml:space="preserve">Навчальна дисципліна </w:t>
      </w:r>
      <w:r w:rsidRPr="00E65D96">
        <w:rPr>
          <w:rFonts w:ascii="Times New Roman" w:eastAsia="Calibri" w:hAnsi="Times New Roman" w:cs="Times New Roman"/>
          <w:sz w:val="28"/>
          <w:szCs w:val="28"/>
        </w:rPr>
        <w:t xml:space="preserve">належить до циклу </w:t>
      </w:r>
      <w:r w:rsidRPr="00E65D96">
        <w:rPr>
          <w:rFonts w:ascii="Times New Roman" w:hAnsi="Times New Roman" w:cs="Times New Roman"/>
          <w:sz w:val="28"/>
          <w:szCs w:val="28"/>
        </w:rPr>
        <w:t>спеціальної</w:t>
      </w:r>
      <w:r w:rsidRPr="00E65D96">
        <w:rPr>
          <w:rFonts w:ascii="Times New Roman" w:eastAsia="Calibri" w:hAnsi="Times New Roman" w:cs="Times New Roman"/>
          <w:sz w:val="28"/>
          <w:szCs w:val="28"/>
        </w:rPr>
        <w:t xml:space="preserve"> підготовки з навчальних дисциплін соціально-гуманітарної підготовки </w:t>
      </w:r>
      <w:r w:rsidRPr="00E65D96">
        <w:rPr>
          <w:rFonts w:ascii="Times New Roman" w:hAnsi="Times New Roman" w:cs="Times New Roman"/>
          <w:sz w:val="28"/>
          <w:szCs w:val="28"/>
        </w:rPr>
        <w:t>за спеціальністю</w:t>
      </w:r>
      <w:r>
        <w:rPr>
          <w:rFonts w:ascii="Times New Roman" w:hAnsi="Times New Roman" w:cs="Times New Roman"/>
          <w:sz w:val="28"/>
          <w:szCs w:val="28"/>
        </w:rPr>
        <w:t xml:space="preserve">            </w:t>
      </w:r>
      <w:r w:rsidRPr="00E65D96">
        <w:rPr>
          <w:rFonts w:ascii="Times New Roman" w:hAnsi="Times New Roman" w:cs="Times New Roman"/>
          <w:sz w:val="28"/>
          <w:szCs w:val="28"/>
        </w:rPr>
        <w:t xml:space="preserve"> 231 Соціальна робота.</w:t>
      </w:r>
    </w:p>
    <w:p w:rsidR="002C05CE" w:rsidRPr="002C05CE" w:rsidRDefault="002C05CE" w:rsidP="002C05CE">
      <w:pPr>
        <w:pStyle w:val="a8"/>
        <w:tabs>
          <w:tab w:val="left" w:pos="9467"/>
        </w:tabs>
        <w:spacing w:after="0"/>
        <w:ind w:left="0" w:firstLine="567"/>
        <w:jc w:val="both"/>
        <w:rPr>
          <w:szCs w:val="28"/>
        </w:rPr>
      </w:pPr>
      <w:r w:rsidRPr="002C05CE">
        <w:rPr>
          <w:bCs/>
          <w:szCs w:val="28"/>
        </w:rPr>
        <w:t>Предмет</w:t>
      </w:r>
      <w:r w:rsidRPr="002C05CE">
        <w:rPr>
          <w:szCs w:val="28"/>
        </w:rPr>
        <w:t xml:space="preserve"> навчальної дисципліни – сутність і значення соціальної політики; основні напрями соціальної політики в Україні; соціальний захист вразливих категорій населення; методологічні засади системного аналізу соціального захисту; інституційні механізми функціонування та розвитку; місце в системі суспільних відносин; спрямованість соціального захисту населення на забезпечення та дотримання соціальних гарантій у сфері оплати праці, зайнятості, освіти та здоров’я, функціонування соціальної інфраструктури.     </w:t>
      </w:r>
    </w:p>
    <w:p w:rsidR="002C05CE" w:rsidRPr="002C05CE" w:rsidRDefault="002C05CE" w:rsidP="002C05CE">
      <w:pPr>
        <w:pStyle w:val="a8"/>
        <w:tabs>
          <w:tab w:val="left" w:pos="9467"/>
        </w:tabs>
        <w:spacing w:after="0"/>
        <w:ind w:left="0" w:firstLine="567"/>
        <w:jc w:val="both"/>
        <w:rPr>
          <w:szCs w:val="28"/>
        </w:rPr>
      </w:pPr>
      <w:r w:rsidRPr="002C05CE">
        <w:rPr>
          <w:szCs w:val="28"/>
        </w:rPr>
        <w:t>Рівень соціального захисту як засіб відтворення й розвитку населення є критерієм діяльності будь-якої соціально-правової держави і цілком залежить від стану національної економіки, темпів її соціально-економічного розвитку.</w:t>
      </w:r>
    </w:p>
    <w:p w:rsidR="002C05CE" w:rsidRPr="002C05CE" w:rsidRDefault="002C05CE" w:rsidP="002C05CE">
      <w:pPr>
        <w:spacing w:after="0" w:line="240" w:lineRule="auto"/>
        <w:ind w:firstLine="567"/>
        <w:jc w:val="both"/>
        <w:rPr>
          <w:rFonts w:ascii="Times New Roman" w:hAnsi="Times New Roman" w:cs="Times New Roman"/>
          <w:sz w:val="28"/>
          <w:szCs w:val="28"/>
          <w:vertAlign w:val="superscript"/>
        </w:rPr>
      </w:pPr>
      <w:r w:rsidRPr="002C05CE">
        <w:rPr>
          <w:rFonts w:ascii="Times New Roman" w:hAnsi="Times New Roman" w:cs="Times New Roman"/>
          <w:bCs/>
          <w:sz w:val="28"/>
          <w:szCs w:val="28"/>
        </w:rPr>
        <w:t>Міждисциплінарні зв’язки</w:t>
      </w:r>
      <w:r w:rsidRPr="002C05CE">
        <w:rPr>
          <w:rFonts w:ascii="Times New Roman" w:hAnsi="Times New Roman" w:cs="Times New Roman"/>
          <w:sz w:val="28"/>
          <w:szCs w:val="28"/>
        </w:rPr>
        <w:t>: визначаються з такими дисциплінами як «Методи та технології соціальної роботи», «Соціальна робота з різними категоріями та групами клієнтів», «Консультування в соціальній роботі», «Соціальне проектування в соціальній роботі», «Методологічні основи соціального захисту вразливих категорій населення</w:t>
      </w:r>
    </w:p>
    <w:p w:rsidR="00364394" w:rsidRPr="00E65D96" w:rsidRDefault="00364394" w:rsidP="00364394">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2C05CE">
        <w:rPr>
          <w:rFonts w:ascii="Times New Roman" w:hAnsi="Times New Roman" w:cs="Times New Roman"/>
          <w:sz w:val="28"/>
          <w:szCs w:val="28"/>
        </w:rPr>
        <w:t>Рекомендовані плани лекцій, дають можливість студентам заздалегід</w:t>
      </w:r>
      <w:r w:rsidRPr="00E65D96">
        <w:rPr>
          <w:rFonts w:ascii="Times New Roman" w:hAnsi="Times New Roman" w:cs="Times New Roman"/>
          <w:sz w:val="28"/>
          <w:szCs w:val="28"/>
        </w:rPr>
        <w:t xml:space="preserve">ь ознайомитися з основними положеннями кожної з них. </w:t>
      </w:r>
      <w:r>
        <w:rPr>
          <w:rFonts w:ascii="Times New Roman" w:hAnsi="Times New Roman" w:cs="Times New Roman"/>
          <w:sz w:val="28"/>
          <w:szCs w:val="28"/>
        </w:rPr>
        <w:t>Студентам</w:t>
      </w:r>
      <w:r w:rsidRPr="00E65D96">
        <w:rPr>
          <w:rFonts w:ascii="Times New Roman" w:hAnsi="Times New Roman" w:cs="Times New Roman"/>
          <w:sz w:val="28"/>
          <w:szCs w:val="28"/>
        </w:rPr>
        <w:t xml:space="preserve"> надаються завдання для самостійної роботи та для практичних занять, які повинні поглибити знання, що були отримані під час лекцій. </w:t>
      </w:r>
    </w:p>
    <w:p w:rsidR="00364394" w:rsidRPr="00E65D96" w:rsidRDefault="00364394" w:rsidP="00364394">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E65D96">
        <w:rPr>
          <w:rFonts w:ascii="Times New Roman" w:hAnsi="Times New Roman" w:cs="Times New Roman"/>
          <w:sz w:val="28"/>
          <w:szCs w:val="28"/>
        </w:rPr>
        <w:t xml:space="preserve">Відпрацювання тем </w:t>
      </w:r>
      <w:r>
        <w:rPr>
          <w:rFonts w:ascii="Times New Roman" w:hAnsi="Times New Roman" w:cs="Times New Roman"/>
          <w:sz w:val="28"/>
          <w:szCs w:val="28"/>
        </w:rPr>
        <w:t>студентами</w:t>
      </w:r>
      <w:r w:rsidRPr="00E65D96">
        <w:rPr>
          <w:rFonts w:ascii="Times New Roman" w:hAnsi="Times New Roman" w:cs="Times New Roman"/>
          <w:sz w:val="28"/>
          <w:szCs w:val="28"/>
        </w:rPr>
        <w:t xml:space="preserve"> відбувається на консультаціях в індивідуальному порядку згідно встановленого графіку за матеріалами, які викликають певні труднощі в їх засвоєнні, або відпрацьовуються пропущені </w:t>
      </w:r>
      <w:r>
        <w:rPr>
          <w:rFonts w:ascii="Times New Roman" w:hAnsi="Times New Roman" w:cs="Times New Roman"/>
          <w:sz w:val="28"/>
          <w:szCs w:val="28"/>
        </w:rPr>
        <w:t>студентом</w:t>
      </w:r>
      <w:r w:rsidRPr="00E65D96">
        <w:rPr>
          <w:rFonts w:ascii="Times New Roman" w:hAnsi="Times New Roman" w:cs="Times New Roman"/>
          <w:sz w:val="28"/>
          <w:szCs w:val="28"/>
        </w:rPr>
        <w:t xml:space="preserve"> відповідні лекції чи семінарські заняття.</w:t>
      </w:r>
    </w:p>
    <w:p w:rsidR="00364394" w:rsidRPr="00E65D96" w:rsidRDefault="00364394" w:rsidP="00364394">
      <w:pPr>
        <w:pStyle w:val="24"/>
        <w:shd w:val="clear" w:color="auto" w:fill="FFFFFF"/>
        <w:ind w:left="0" w:firstLine="567"/>
        <w:jc w:val="both"/>
        <w:rPr>
          <w:color w:val="000000"/>
          <w:sz w:val="28"/>
          <w:szCs w:val="28"/>
          <w:lang w:val="uk-UA"/>
        </w:rPr>
      </w:pPr>
      <w:r w:rsidRPr="00E65D96">
        <w:rPr>
          <w:color w:val="000000"/>
          <w:sz w:val="28"/>
          <w:szCs w:val="28"/>
          <w:lang w:val="uk-UA"/>
        </w:rPr>
        <w:t xml:space="preserve"> Навчальна дисципліна «</w:t>
      </w:r>
      <w:r w:rsidR="002C05CE">
        <w:rPr>
          <w:color w:val="000000"/>
          <w:sz w:val="28"/>
          <w:szCs w:val="28"/>
          <w:lang w:val="uk-UA"/>
        </w:rPr>
        <w:t>Сучасні проблеми соціальної політики в Україні</w:t>
      </w:r>
      <w:r w:rsidRPr="00E65D96">
        <w:rPr>
          <w:color w:val="000000"/>
          <w:sz w:val="28"/>
          <w:szCs w:val="28"/>
          <w:lang w:val="uk-UA"/>
        </w:rPr>
        <w:t>» вивчається протягом одного семестру, в загальному обсязі 1</w:t>
      </w:r>
      <w:r w:rsidR="002C05CE">
        <w:rPr>
          <w:color w:val="000000"/>
          <w:sz w:val="28"/>
          <w:szCs w:val="28"/>
          <w:lang w:val="uk-UA"/>
        </w:rPr>
        <w:t>05</w:t>
      </w:r>
      <w:r w:rsidRPr="00E65D96">
        <w:rPr>
          <w:color w:val="000000"/>
          <w:sz w:val="28"/>
          <w:szCs w:val="28"/>
          <w:lang w:val="uk-UA"/>
        </w:rPr>
        <w:t xml:space="preserve"> годин: аудиторної роботи – </w:t>
      </w:r>
      <w:r w:rsidR="008573AA">
        <w:rPr>
          <w:color w:val="000000"/>
          <w:sz w:val="28"/>
          <w:szCs w:val="28"/>
          <w:lang w:val="uk-UA"/>
        </w:rPr>
        <w:t>18</w:t>
      </w:r>
      <w:r w:rsidRPr="00E65D96">
        <w:rPr>
          <w:color w:val="000000"/>
          <w:sz w:val="28"/>
          <w:szCs w:val="28"/>
          <w:lang w:val="uk-UA"/>
        </w:rPr>
        <w:t xml:space="preserve"> години, з яких лекції – </w:t>
      </w:r>
      <w:r w:rsidR="008573AA">
        <w:rPr>
          <w:color w:val="000000"/>
          <w:sz w:val="28"/>
          <w:szCs w:val="28"/>
          <w:lang w:val="uk-UA"/>
        </w:rPr>
        <w:t>8</w:t>
      </w:r>
      <w:r w:rsidRPr="00E65D96">
        <w:rPr>
          <w:color w:val="000000"/>
          <w:sz w:val="28"/>
          <w:szCs w:val="28"/>
          <w:lang w:val="uk-UA"/>
        </w:rPr>
        <w:t xml:space="preserve"> годин, практичні заняття </w:t>
      </w:r>
      <w:r w:rsidR="008573AA">
        <w:rPr>
          <w:color w:val="000000"/>
          <w:sz w:val="28"/>
          <w:szCs w:val="28"/>
          <w:lang w:val="uk-UA"/>
        </w:rPr>
        <w:t>10</w:t>
      </w:r>
      <w:r w:rsidRPr="00E65D96">
        <w:rPr>
          <w:color w:val="000000"/>
          <w:sz w:val="28"/>
          <w:szCs w:val="28"/>
          <w:lang w:val="uk-UA"/>
        </w:rPr>
        <w:t xml:space="preserve"> годин; самостійна робота </w:t>
      </w:r>
      <w:r w:rsidR="008573AA">
        <w:rPr>
          <w:color w:val="000000"/>
          <w:sz w:val="28"/>
          <w:szCs w:val="28"/>
          <w:lang w:val="uk-UA"/>
        </w:rPr>
        <w:t>87</w:t>
      </w:r>
      <w:r w:rsidRPr="00E65D96">
        <w:rPr>
          <w:color w:val="000000"/>
          <w:sz w:val="28"/>
          <w:szCs w:val="28"/>
          <w:lang w:val="uk-UA"/>
        </w:rPr>
        <w:t xml:space="preserve"> годин (ден</w:t>
      </w:r>
      <w:r w:rsidR="00EE4A3D">
        <w:rPr>
          <w:color w:val="000000"/>
          <w:sz w:val="28"/>
          <w:szCs w:val="28"/>
          <w:lang w:val="uk-UA"/>
        </w:rPr>
        <w:t>н</w:t>
      </w:r>
      <w:r w:rsidRPr="00E65D96">
        <w:rPr>
          <w:color w:val="000000"/>
          <w:sz w:val="28"/>
          <w:szCs w:val="28"/>
          <w:lang w:val="uk-UA"/>
        </w:rPr>
        <w:t xml:space="preserve">а форма навчання) та аудиторної роботи – </w:t>
      </w:r>
      <w:r w:rsidR="008573AA">
        <w:rPr>
          <w:color w:val="000000"/>
          <w:sz w:val="28"/>
          <w:szCs w:val="28"/>
          <w:lang w:val="uk-UA"/>
        </w:rPr>
        <w:t>6</w:t>
      </w:r>
      <w:r w:rsidRPr="00E65D96">
        <w:rPr>
          <w:color w:val="000000"/>
          <w:sz w:val="28"/>
          <w:szCs w:val="28"/>
          <w:lang w:val="uk-UA"/>
        </w:rPr>
        <w:t xml:space="preserve"> годин, з яких лекції – </w:t>
      </w:r>
      <w:r w:rsidR="008573AA">
        <w:rPr>
          <w:color w:val="000000"/>
          <w:sz w:val="28"/>
          <w:szCs w:val="28"/>
          <w:lang w:val="uk-UA"/>
        </w:rPr>
        <w:t>4</w:t>
      </w:r>
      <w:r w:rsidRPr="00E65D96">
        <w:rPr>
          <w:color w:val="000000"/>
          <w:sz w:val="28"/>
          <w:szCs w:val="28"/>
          <w:lang w:val="uk-UA"/>
        </w:rPr>
        <w:t xml:space="preserve"> годин</w:t>
      </w:r>
      <w:r w:rsidR="008573AA">
        <w:rPr>
          <w:color w:val="000000"/>
          <w:sz w:val="28"/>
          <w:szCs w:val="28"/>
          <w:lang w:val="uk-UA"/>
        </w:rPr>
        <w:t>и</w:t>
      </w:r>
      <w:r w:rsidRPr="00E65D96">
        <w:rPr>
          <w:color w:val="000000"/>
          <w:sz w:val="28"/>
          <w:szCs w:val="28"/>
          <w:lang w:val="uk-UA"/>
        </w:rPr>
        <w:t xml:space="preserve">, практичні заняття </w:t>
      </w:r>
      <w:r w:rsidR="008573AA">
        <w:rPr>
          <w:color w:val="000000"/>
          <w:sz w:val="28"/>
          <w:szCs w:val="28"/>
          <w:lang w:val="uk-UA"/>
        </w:rPr>
        <w:t>2</w:t>
      </w:r>
      <w:r w:rsidRPr="00E65D96">
        <w:rPr>
          <w:color w:val="000000"/>
          <w:sz w:val="28"/>
          <w:szCs w:val="28"/>
          <w:lang w:val="uk-UA"/>
        </w:rPr>
        <w:t xml:space="preserve"> години; самостійна робота </w:t>
      </w:r>
      <w:r w:rsidR="008573AA">
        <w:rPr>
          <w:color w:val="000000"/>
          <w:sz w:val="28"/>
          <w:szCs w:val="28"/>
          <w:lang w:val="uk-UA"/>
        </w:rPr>
        <w:t>99</w:t>
      </w:r>
      <w:r w:rsidRPr="00E65D96">
        <w:rPr>
          <w:color w:val="000000"/>
          <w:sz w:val="28"/>
          <w:szCs w:val="28"/>
          <w:lang w:val="uk-UA"/>
        </w:rPr>
        <w:t xml:space="preserve"> годин (заочна форма навчання). </w:t>
      </w:r>
    </w:p>
    <w:p w:rsidR="00364394" w:rsidRPr="00E65D96" w:rsidRDefault="00364394" w:rsidP="00364394">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E65D96">
        <w:rPr>
          <w:rFonts w:ascii="Times New Roman" w:hAnsi="Times New Roman" w:cs="Times New Roman"/>
          <w:sz w:val="28"/>
          <w:szCs w:val="28"/>
        </w:rPr>
        <w:t>На консультаціях згідно зі встановленим графіком опрацьовується складний для засвоєння навчальний матеріал.</w:t>
      </w:r>
    </w:p>
    <w:p w:rsidR="00364394" w:rsidRPr="00E65D96" w:rsidRDefault="00364394" w:rsidP="00364394">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E65D96">
        <w:rPr>
          <w:rFonts w:ascii="Times New Roman" w:hAnsi="Times New Roman" w:cs="Times New Roman"/>
          <w:sz w:val="28"/>
          <w:szCs w:val="28"/>
        </w:rPr>
        <w:t xml:space="preserve">Пропущений матеріал </w:t>
      </w:r>
      <w:r>
        <w:rPr>
          <w:rFonts w:ascii="Times New Roman" w:hAnsi="Times New Roman" w:cs="Times New Roman"/>
          <w:sz w:val="28"/>
          <w:szCs w:val="28"/>
        </w:rPr>
        <w:t>студенти</w:t>
      </w:r>
      <w:r w:rsidRPr="00E65D96">
        <w:rPr>
          <w:rFonts w:ascii="Times New Roman" w:hAnsi="Times New Roman" w:cs="Times New Roman"/>
          <w:sz w:val="28"/>
          <w:szCs w:val="28"/>
        </w:rPr>
        <w:t xml:space="preserve"> вивчають самостійно; контроль засвоєння матеріалу при цьому здійснюється у формі співбесіди у час, призначений для проведення консультації, та в порядку, визначеному положенням про РСО.</w:t>
      </w:r>
    </w:p>
    <w:p w:rsidR="00364394" w:rsidRDefault="00364394" w:rsidP="00364394">
      <w:pPr>
        <w:pStyle w:val="24"/>
        <w:ind w:left="0" w:firstLine="567"/>
        <w:jc w:val="both"/>
        <w:rPr>
          <w:sz w:val="28"/>
          <w:szCs w:val="28"/>
          <w:lang w:val="uk-UA"/>
        </w:rPr>
      </w:pPr>
      <w:r w:rsidRPr="00E65D96">
        <w:rPr>
          <w:sz w:val="28"/>
          <w:szCs w:val="28"/>
          <w:lang w:val="uk-UA"/>
        </w:rPr>
        <w:t xml:space="preserve"> Методика оцінювання рівня засвоєння матеріалу навчальної дисципліни передбачає використання рейтингової системи оцінювання. Шкала </w:t>
      </w:r>
      <w:r>
        <w:rPr>
          <w:sz w:val="28"/>
          <w:szCs w:val="28"/>
          <w:lang w:val="uk-UA"/>
        </w:rPr>
        <w:t xml:space="preserve">          </w:t>
      </w:r>
      <w:r w:rsidRPr="00E65D96">
        <w:rPr>
          <w:sz w:val="28"/>
          <w:szCs w:val="28"/>
          <w:lang w:val="uk-UA"/>
        </w:rPr>
        <w:t xml:space="preserve">оцінювання – університетська. </w:t>
      </w:r>
    </w:p>
    <w:p w:rsidR="00364394" w:rsidRPr="00E65D96" w:rsidRDefault="00364394" w:rsidP="00364394">
      <w:pPr>
        <w:pStyle w:val="24"/>
        <w:ind w:left="0" w:firstLine="567"/>
        <w:jc w:val="both"/>
        <w:rPr>
          <w:sz w:val="28"/>
          <w:szCs w:val="28"/>
        </w:rPr>
      </w:pPr>
      <w:r w:rsidRPr="00E65D96">
        <w:rPr>
          <w:sz w:val="28"/>
          <w:szCs w:val="28"/>
          <w:lang w:val="uk-UA"/>
        </w:rPr>
        <w:t xml:space="preserve">Формою семестрового контролю є усний </w:t>
      </w:r>
      <w:r>
        <w:rPr>
          <w:sz w:val="28"/>
          <w:szCs w:val="28"/>
          <w:lang w:val="uk-UA"/>
        </w:rPr>
        <w:t>залік</w:t>
      </w:r>
      <w:r w:rsidRPr="00E65D96">
        <w:rPr>
          <w:sz w:val="28"/>
          <w:szCs w:val="28"/>
          <w:lang w:val="uk-UA"/>
        </w:rPr>
        <w:t xml:space="preserve">. </w:t>
      </w:r>
    </w:p>
    <w:p w:rsidR="00364394" w:rsidRPr="00E65D96" w:rsidRDefault="00364394" w:rsidP="00364394">
      <w:pPr>
        <w:spacing w:after="0" w:line="240" w:lineRule="auto"/>
        <w:rPr>
          <w:rFonts w:ascii="Times New Roman" w:hAnsi="Times New Roman" w:cs="Times New Roman"/>
          <w:sz w:val="28"/>
          <w:szCs w:val="28"/>
        </w:rPr>
      </w:pPr>
    </w:p>
    <w:p w:rsidR="00364394" w:rsidRPr="00E65D96" w:rsidRDefault="00364394" w:rsidP="00364394">
      <w:pPr>
        <w:spacing w:after="0" w:line="240" w:lineRule="auto"/>
        <w:rPr>
          <w:rFonts w:ascii="Times New Roman" w:hAnsi="Times New Roman" w:cs="Times New Roman"/>
          <w:sz w:val="28"/>
          <w:szCs w:val="28"/>
        </w:rPr>
      </w:pPr>
    </w:p>
    <w:p w:rsidR="00364394" w:rsidRPr="00E65D96" w:rsidRDefault="00364394" w:rsidP="00364394">
      <w:pPr>
        <w:pStyle w:val="1"/>
        <w:numPr>
          <w:ilvl w:val="0"/>
          <w:numId w:val="1"/>
        </w:numPr>
        <w:jc w:val="center"/>
        <w:rPr>
          <w:b/>
          <w:sz w:val="28"/>
          <w:szCs w:val="28"/>
        </w:rPr>
      </w:pPr>
      <w:bookmarkStart w:id="1" w:name="_Toc409111339"/>
      <w:r w:rsidRPr="00E65D96">
        <w:rPr>
          <w:b/>
          <w:sz w:val="28"/>
          <w:szCs w:val="28"/>
        </w:rPr>
        <w:lastRenderedPageBreak/>
        <w:t>Розподіл навчального часу</w:t>
      </w:r>
      <w:bookmarkEnd w:id="1"/>
    </w:p>
    <w:p w:rsidR="00364394" w:rsidRDefault="00364394" w:rsidP="00364394">
      <w:pPr>
        <w:shd w:val="clear" w:color="auto" w:fill="FFFFFF"/>
        <w:autoSpaceDE w:val="0"/>
        <w:autoSpaceDN w:val="0"/>
        <w:adjustRightInd w:val="0"/>
        <w:ind w:firstLine="720"/>
        <w:jc w:val="both"/>
        <w:rPr>
          <w:rFonts w:ascii="Times New Roman" w:hAnsi="Times New Roman" w:cs="Times New Roman"/>
          <w:sz w:val="28"/>
          <w:szCs w:val="28"/>
        </w:rPr>
      </w:pPr>
    </w:p>
    <w:p w:rsidR="00364394" w:rsidRPr="00E65D96" w:rsidRDefault="00364394" w:rsidP="00364394">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E65D96">
        <w:rPr>
          <w:rFonts w:ascii="Times New Roman" w:hAnsi="Times New Roman" w:cs="Times New Roman"/>
          <w:sz w:val="28"/>
          <w:szCs w:val="28"/>
        </w:rPr>
        <w:t>Розподіл навчального часу дисципліни подано відповідно до робочого навчального плану.</w:t>
      </w:r>
    </w:p>
    <w:p w:rsidR="00364394" w:rsidRPr="00B90659" w:rsidRDefault="00364394" w:rsidP="00364394">
      <w:pPr>
        <w:pStyle w:val="a8"/>
        <w:spacing w:after="0"/>
        <w:ind w:left="0" w:firstLine="567"/>
        <w:jc w:val="both"/>
        <w:rPr>
          <w:szCs w:val="28"/>
        </w:rPr>
      </w:pPr>
      <w:r w:rsidRPr="00B90659">
        <w:rPr>
          <w:szCs w:val="28"/>
        </w:rPr>
        <w:t>На вивчення навчальної дисципліни відводиться 1</w:t>
      </w:r>
      <w:r w:rsidR="008573AA">
        <w:rPr>
          <w:szCs w:val="28"/>
        </w:rPr>
        <w:t>05</w:t>
      </w:r>
      <w:r w:rsidRPr="00B90659">
        <w:rPr>
          <w:szCs w:val="28"/>
        </w:rPr>
        <w:t xml:space="preserve"> годин / </w:t>
      </w:r>
      <w:r w:rsidR="008573AA">
        <w:rPr>
          <w:szCs w:val="28"/>
        </w:rPr>
        <w:t>3,5</w:t>
      </w:r>
      <w:r w:rsidRPr="00B90659">
        <w:rPr>
          <w:szCs w:val="28"/>
        </w:rPr>
        <w:t xml:space="preserve"> кредити </w:t>
      </w:r>
      <w:r w:rsidRPr="00B90659">
        <w:rPr>
          <w:szCs w:val="28"/>
          <w:lang w:val="en-US"/>
        </w:rPr>
        <w:t>ECTS</w:t>
      </w:r>
      <w:r w:rsidRPr="00B90659">
        <w:rPr>
          <w:szCs w:val="28"/>
        </w:rPr>
        <w:t>, лекції, семінарські заняття, самостійна робота студентів, залік.</w:t>
      </w:r>
    </w:p>
    <w:p w:rsidR="00364394" w:rsidRPr="00B90659" w:rsidRDefault="00364394" w:rsidP="00364394">
      <w:pPr>
        <w:spacing w:after="0" w:line="240" w:lineRule="auto"/>
        <w:ind w:firstLine="567"/>
        <w:jc w:val="center"/>
        <w:rPr>
          <w:rFonts w:ascii="Times New Roman" w:hAnsi="Times New Roman" w:cs="Times New Roman"/>
          <w:sz w:val="28"/>
          <w:szCs w:val="28"/>
        </w:rPr>
      </w:pPr>
      <w:r w:rsidRPr="00B90659">
        <w:rPr>
          <w:rFonts w:ascii="Times New Roman" w:hAnsi="Times New Roman" w:cs="Times New Roman"/>
          <w:sz w:val="28"/>
          <w:szCs w:val="28"/>
        </w:rPr>
        <w:t>Рекомендований розподіл навчального часу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708"/>
        <w:gridCol w:w="567"/>
        <w:gridCol w:w="851"/>
        <w:gridCol w:w="1276"/>
        <w:gridCol w:w="1275"/>
        <w:gridCol w:w="567"/>
        <w:gridCol w:w="1560"/>
        <w:gridCol w:w="1134"/>
      </w:tblGrid>
      <w:tr w:rsidR="00364394" w:rsidRPr="00E86843" w:rsidTr="00364394">
        <w:trPr>
          <w:trHeight w:val="112"/>
        </w:trPr>
        <w:tc>
          <w:tcPr>
            <w:tcW w:w="1242" w:type="dxa"/>
            <w:vMerge w:val="restart"/>
            <w:tcBorders>
              <w:top w:val="single" w:sz="12" w:space="0" w:color="auto"/>
              <w:left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Форма навчання</w:t>
            </w:r>
          </w:p>
        </w:tc>
        <w:tc>
          <w:tcPr>
            <w:tcW w:w="993" w:type="dxa"/>
            <w:vMerge w:val="restart"/>
            <w:tcBorders>
              <w:top w:val="single" w:sz="12" w:space="0" w:color="auto"/>
              <w:left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Кредитні модулі</w:t>
            </w:r>
          </w:p>
        </w:tc>
        <w:tc>
          <w:tcPr>
            <w:tcW w:w="1275" w:type="dxa"/>
            <w:gridSpan w:val="2"/>
            <w:tcBorders>
              <w:top w:val="single" w:sz="12" w:space="0" w:color="auto"/>
              <w:left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Всього</w:t>
            </w:r>
          </w:p>
        </w:tc>
        <w:tc>
          <w:tcPr>
            <w:tcW w:w="3969" w:type="dxa"/>
            <w:gridSpan w:val="4"/>
            <w:tcBorders>
              <w:top w:val="single" w:sz="12" w:space="0" w:color="auto"/>
              <w:left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Розподіл навчального часу за видами занять</w:t>
            </w:r>
          </w:p>
        </w:tc>
        <w:tc>
          <w:tcPr>
            <w:tcW w:w="1560" w:type="dxa"/>
            <w:vMerge w:val="restart"/>
            <w:tcBorders>
              <w:top w:val="single" w:sz="12" w:space="0" w:color="auto"/>
              <w:left w:val="single" w:sz="12" w:space="0" w:color="auto"/>
              <w:right w:val="single" w:sz="4"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Семестрова атестація</w:t>
            </w:r>
          </w:p>
        </w:tc>
        <w:tc>
          <w:tcPr>
            <w:tcW w:w="1134" w:type="dxa"/>
            <w:vMerge w:val="restart"/>
            <w:tcBorders>
              <w:top w:val="single" w:sz="12" w:space="0" w:color="auto"/>
              <w:left w:val="single" w:sz="4"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Семестр</w:t>
            </w:r>
          </w:p>
        </w:tc>
      </w:tr>
      <w:tr w:rsidR="00364394" w:rsidRPr="00E86843" w:rsidTr="00364394">
        <w:trPr>
          <w:cantSplit/>
          <w:trHeight w:val="1352"/>
        </w:trPr>
        <w:tc>
          <w:tcPr>
            <w:tcW w:w="1242" w:type="dxa"/>
            <w:vMerge/>
            <w:tcBorders>
              <w:left w:val="single" w:sz="12" w:space="0" w:color="auto"/>
              <w:bottom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p>
        </w:tc>
        <w:tc>
          <w:tcPr>
            <w:tcW w:w="993" w:type="dxa"/>
            <w:vMerge/>
            <w:tcBorders>
              <w:left w:val="single" w:sz="12" w:space="0" w:color="auto"/>
              <w:bottom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p>
        </w:tc>
        <w:tc>
          <w:tcPr>
            <w:tcW w:w="708" w:type="dxa"/>
            <w:tcBorders>
              <w:left w:val="single" w:sz="12" w:space="0" w:color="auto"/>
              <w:bottom w:val="single" w:sz="12" w:space="0" w:color="auto"/>
            </w:tcBorders>
            <w:textDirection w:val="btLr"/>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кредитів</w:t>
            </w:r>
          </w:p>
        </w:tc>
        <w:tc>
          <w:tcPr>
            <w:tcW w:w="567" w:type="dxa"/>
            <w:tcBorders>
              <w:bottom w:val="single" w:sz="12" w:space="0" w:color="auto"/>
              <w:right w:val="single" w:sz="12" w:space="0" w:color="auto"/>
            </w:tcBorders>
            <w:textDirection w:val="btLr"/>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годин</w:t>
            </w:r>
          </w:p>
        </w:tc>
        <w:tc>
          <w:tcPr>
            <w:tcW w:w="851" w:type="dxa"/>
            <w:tcBorders>
              <w:left w:val="single" w:sz="12" w:space="0" w:color="auto"/>
              <w:bottom w:val="single" w:sz="12" w:space="0" w:color="auto"/>
            </w:tcBorders>
            <w:textDirection w:val="btLr"/>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Лекції</w:t>
            </w:r>
          </w:p>
        </w:tc>
        <w:tc>
          <w:tcPr>
            <w:tcW w:w="1276" w:type="dxa"/>
            <w:tcBorders>
              <w:bottom w:val="single" w:sz="12" w:space="0" w:color="auto"/>
            </w:tcBorders>
            <w:textDirection w:val="btLr"/>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Практичні (семінарські) заняття</w:t>
            </w:r>
          </w:p>
        </w:tc>
        <w:tc>
          <w:tcPr>
            <w:tcW w:w="1275" w:type="dxa"/>
            <w:tcBorders>
              <w:bottom w:val="single" w:sz="12" w:space="0" w:color="auto"/>
              <w:right w:val="single" w:sz="4" w:space="0" w:color="auto"/>
            </w:tcBorders>
            <w:textDirection w:val="btLr"/>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Індивід. завдання</w:t>
            </w:r>
          </w:p>
        </w:tc>
        <w:tc>
          <w:tcPr>
            <w:tcW w:w="567" w:type="dxa"/>
            <w:tcBorders>
              <w:left w:val="single" w:sz="4" w:space="0" w:color="auto"/>
              <w:bottom w:val="single" w:sz="12" w:space="0" w:color="auto"/>
              <w:right w:val="single" w:sz="12" w:space="0" w:color="auto"/>
            </w:tcBorders>
            <w:textDirection w:val="btLr"/>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СРС</w:t>
            </w:r>
          </w:p>
        </w:tc>
        <w:tc>
          <w:tcPr>
            <w:tcW w:w="1560" w:type="dxa"/>
            <w:vMerge/>
            <w:tcBorders>
              <w:left w:val="single" w:sz="12" w:space="0" w:color="auto"/>
              <w:bottom w:val="single" w:sz="12" w:space="0" w:color="auto"/>
              <w:right w:val="single" w:sz="4"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p>
        </w:tc>
        <w:tc>
          <w:tcPr>
            <w:tcW w:w="1134" w:type="dxa"/>
            <w:vMerge/>
            <w:tcBorders>
              <w:left w:val="single" w:sz="4" w:space="0" w:color="auto"/>
              <w:bottom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p>
        </w:tc>
      </w:tr>
      <w:tr w:rsidR="00364394" w:rsidRPr="00E86843" w:rsidTr="00364394">
        <w:trPr>
          <w:trHeight w:val="524"/>
        </w:trPr>
        <w:tc>
          <w:tcPr>
            <w:tcW w:w="1242" w:type="dxa"/>
            <w:tcBorders>
              <w:top w:val="single" w:sz="12" w:space="0" w:color="auto"/>
              <w:left w:val="single" w:sz="12" w:space="0" w:color="auto"/>
              <w:bottom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Денна</w:t>
            </w:r>
          </w:p>
        </w:tc>
        <w:tc>
          <w:tcPr>
            <w:tcW w:w="993" w:type="dxa"/>
            <w:tcBorders>
              <w:top w:val="single" w:sz="12" w:space="0" w:color="auto"/>
              <w:left w:val="single" w:sz="12" w:space="0" w:color="auto"/>
              <w:bottom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Всього</w:t>
            </w:r>
          </w:p>
        </w:tc>
        <w:tc>
          <w:tcPr>
            <w:tcW w:w="708" w:type="dxa"/>
            <w:tcBorders>
              <w:top w:val="single" w:sz="12" w:space="0" w:color="auto"/>
              <w:left w:val="single" w:sz="12" w:space="0" w:color="auto"/>
              <w:bottom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3,5</w:t>
            </w:r>
          </w:p>
        </w:tc>
        <w:tc>
          <w:tcPr>
            <w:tcW w:w="567" w:type="dxa"/>
            <w:tcBorders>
              <w:top w:val="single" w:sz="12" w:space="0" w:color="auto"/>
              <w:bottom w:val="single" w:sz="12" w:space="0" w:color="auto"/>
              <w:right w:val="single" w:sz="12" w:space="0" w:color="auto"/>
            </w:tcBorders>
            <w:vAlign w:val="center"/>
          </w:tcPr>
          <w:p w:rsidR="00364394" w:rsidRPr="00E86843" w:rsidRDefault="00364394" w:rsidP="008573AA">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1</w:t>
            </w:r>
            <w:r w:rsidR="008573AA">
              <w:rPr>
                <w:rFonts w:ascii="Times New Roman" w:hAnsi="Times New Roman" w:cs="Times New Roman"/>
                <w:sz w:val="24"/>
                <w:szCs w:val="24"/>
              </w:rPr>
              <w:t>05</w:t>
            </w:r>
          </w:p>
        </w:tc>
        <w:tc>
          <w:tcPr>
            <w:tcW w:w="851" w:type="dxa"/>
            <w:tcBorders>
              <w:top w:val="single" w:sz="12" w:space="0" w:color="auto"/>
              <w:left w:val="single" w:sz="12" w:space="0" w:color="auto"/>
              <w:bottom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12" w:space="0" w:color="auto"/>
              <w:bottom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1275" w:type="dxa"/>
            <w:tcBorders>
              <w:top w:val="single" w:sz="12" w:space="0" w:color="auto"/>
              <w:bottom w:val="single" w:sz="12" w:space="0" w:color="auto"/>
              <w:right w:val="single" w:sz="4" w:space="0" w:color="auto"/>
            </w:tcBorders>
            <w:vAlign w:val="center"/>
          </w:tcPr>
          <w:p w:rsidR="00364394" w:rsidRPr="00E86843" w:rsidRDefault="00364394" w:rsidP="00364394">
            <w:pPr>
              <w:spacing w:after="0" w:line="240" w:lineRule="auto"/>
              <w:ind w:right="-57"/>
              <w:jc w:val="center"/>
              <w:rPr>
                <w:rFonts w:ascii="Times New Roman" w:hAnsi="Times New Roman" w:cs="Times New Roman"/>
                <w:sz w:val="24"/>
                <w:szCs w:val="24"/>
              </w:rPr>
            </w:pPr>
            <w:r w:rsidRPr="00E86843">
              <w:rPr>
                <w:rFonts w:ascii="Times New Roman" w:hAnsi="Times New Roman" w:cs="Times New Roman"/>
                <w:sz w:val="24"/>
                <w:szCs w:val="24"/>
              </w:rPr>
              <w:t>реферат</w:t>
            </w:r>
          </w:p>
        </w:tc>
        <w:tc>
          <w:tcPr>
            <w:tcW w:w="567" w:type="dxa"/>
            <w:tcBorders>
              <w:top w:val="single" w:sz="12" w:space="0" w:color="auto"/>
              <w:left w:val="single" w:sz="4" w:space="0" w:color="auto"/>
              <w:bottom w:val="single" w:sz="12" w:space="0" w:color="auto"/>
              <w:right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87</w:t>
            </w:r>
          </w:p>
        </w:tc>
        <w:tc>
          <w:tcPr>
            <w:tcW w:w="1560" w:type="dxa"/>
            <w:tcBorders>
              <w:top w:val="single" w:sz="12" w:space="0" w:color="auto"/>
              <w:left w:val="single" w:sz="12" w:space="0" w:color="auto"/>
              <w:bottom w:val="single" w:sz="12" w:space="0" w:color="auto"/>
              <w:right w:val="single" w:sz="4"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Залік</w:t>
            </w:r>
          </w:p>
        </w:tc>
        <w:tc>
          <w:tcPr>
            <w:tcW w:w="1134" w:type="dxa"/>
            <w:tcBorders>
              <w:top w:val="single" w:sz="12" w:space="0" w:color="auto"/>
              <w:left w:val="single" w:sz="4" w:space="0" w:color="auto"/>
              <w:bottom w:val="single" w:sz="12" w:space="0" w:color="auto"/>
              <w:right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364394" w:rsidRPr="00E86843" w:rsidTr="00364394">
        <w:trPr>
          <w:trHeight w:val="524"/>
        </w:trPr>
        <w:tc>
          <w:tcPr>
            <w:tcW w:w="1242" w:type="dxa"/>
            <w:tcBorders>
              <w:top w:val="single" w:sz="12" w:space="0" w:color="auto"/>
              <w:left w:val="single" w:sz="12" w:space="0" w:color="auto"/>
              <w:bottom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Заочна</w:t>
            </w:r>
          </w:p>
        </w:tc>
        <w:tc>
          <w:tcPr>
            <w:tcW w:w="993" w:type="dxa"/>
            <w:tcBorders>
              <w:top w:val="single" w:sz="12" w:space="0" w:color="auto"/>
              <w:left w:val="single" w:sz="12" w:space="0" w:color="auto"/>
              <w:bottom w:val="single" w:sz="12" w:space="0" w:color="auto"/>
              <w:right w:val="single" w:sz="12"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Всього</w:t>
            </w:r>
          </w:p>
        </w:tc>
        <w:tc>
          <w:tcPr>
            <w:tcW w:w="708" w:type="dxa"/>
            <w:tcBorders>
              <w:top w:val="single" w:sz="12" w:space="0" w:color="auto"/>
              <w:left w:val="single" w:sz="12" w:space="0" w:color="auto"/>
              <w:bottom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3,5</w:t>
            </w:r>
          </w:p>
        </w:tc>
        <w:tc>
          <w:tcPr>
            <w:tcW w:w="567" w:type="dxa"/>
            <w:tcBorders>
              <w:top w:val="single" w:sz="12" w:space="0" w:color="auto"/>
              <w:bottom w:val="single" w:sz="12" w:space="0" w:color="auto"/>
              <w:right w:val="single" w:sz="12" w:space="0" w:color="auto"/>
            </w:tcBorders>
            <w:vAlign w:val="center"/>
          </w:tcPr>
          <w:p w:rsidR="00364394" w:rsidRPr="00E86843" w:rsidRDefault="00364394" w:rsidP="008573AA">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1</w:t>
            </w:r>
            <w:r w:rsidR="008573AA">
              <w:rPr>
                <w:rFonts w:ascii="Times New Roman" w:hAnsi="Times New Roman" w:cs="Times New Roman"/>
                <w:sz w:val="24"/>
                <w:szCs w:val="24"/>
              </w:rPr>
              <w:t>05</w:t>
            </w:r>
          </w:p>
        </w:tc>
        <w:tc>
          <w:tcPr>
            <w:tcW w:w="851" w:type="dxa"/>
            <w:tcBorders>
              <w:top w:val="single" w:sz="12" w:space="0" w:color="auto"/>
              <w:left w:val="single" w:sz="12" w:space="0" w:color="auto"/>
              <w:bottom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highlight w:val="yellow"/>
              </w:rPr>
            </w:pPr>
            <w:r w:rsidRPr="008573AA">
              <w:rPr>
                <w:rFonts w:ascii="Times New Roman" w:hAnsi="Times New Roman" w:cs="Times New Roman"/>
                <w:sz w:val="24"/>
                <w:szCs w:val="24"/>
              </w:rPr>
              <w:t>4</w:t>
            </w:r>
          </w:p>
        </w:tc>
        <w:tc>
          <w:tcPr>
            <w:tcW w:w="1276" w:type="dxa"/>
            <w:tcBorders>
              <w:top w:val="single" w:sz="12" w:space="0" w:color="auto"/>
              <w:bottom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highlight w:val="yellow"/>
              </w:rPr>
            </w:pPr>
            <w:r w:rsidRPr="008573AA">
              <w:rPr>
                <w:rFonts w:ascii="Times New Roman" w:hAnsi="Times New Roman" w:cs="Times New Roman"/>
                <w:sz w:val="24"/>
                <w:szCs w:val="24"/>
              </w:rPr>
              <w:t>2</w:t>
            </w:r>
          </w:p>
        </w:tc>
        <w:tc>
          <w:tcPr>
            <w:tcW w:w="1275" w:type="dxa"/>
            <w:tcBorders>
              <w:top w:val="single" w:sz="12" w:space="0" w:color="auto"/>
              <w:bottom w:val="single" w:sz="12" w:space="0" w:color="auto"/>
              <w:right w:val="single" w:sz="4" w:space="0" w:color="auto"/>
            </w:tcBorders>
            <w:vAlign w:val="center"/>
          </w:tcPr>
          <w:p w:rsidR="00364394" w:rsidRPr="00E86843" w:rsidRDefault="00364394" w:rsidP="00364394">
            <w:pPr>
              <w:spacing w:after="0" w:line="240" w:lineRule="auto"/>
              <w:ind w:right="-57"/>
              <w:jc w:val="center"/>
              <w:rPr>
                <w:rFonts w:ascii="Times New Roman" w:hAnsi="Times New Roman" w:cs="Times New Roman"/>
                <w:sz w:val="24"/>
                <w:szCs w:val="24"/>
              </w:rPr>
            </w:pPr>
            <w:r w:rsidRPr="00E86843">
              <w:rPr>
                <w:rFonts w:ascii="Times New Roman" w:hAnsi="Times New Roman" w:cs="Times New Roman"/>
                <w:sz w:val="24"/>
                <w:szCs w:val="24"/>
              </w:rPr>
              <w:t>реферат</w:t>
            </w:r>
          </w:p>
        </w:tc>
        <w:tc>
          <w:tcPr>
            <w:tcW w:w="567" w:type="dxa"/>
            <w:tcBorders>
              <w:top w:val="single" w:sz="12" w:space="0" w:color="auto"/>
              <w:left w:val="single" w:sz="4" w:space="0" w:color="auto"/>
              <w:bottom w:val="single" w:sz="12" w:space="0" w:color="auto"/>
              <w:right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99</w:t>
            </w:r>
          </w:p>
        </w:tc>
        <w:tc>
          <w:tcPr>
            <w:tcW w:w="1560" w:type="dxa"/>
            <w:tcBorders>
              <w:top w:val="single" w:sz="12" w:space="0" w:color="auto"/>
              <w:left w:val="single" w:sz="12" w:space="0" w:color="auto"/>
              <w:bottom w:val="single" w:sz="12" w:space="0" w:color="auto"/>
              <w:right w:val="single" w:sz="4" w:space="0" w:color="auto"/>
            </w:tcBorders>
            <w:vAlign w:val="center"/>
          </w:tcPr>
          <w:p w:rsidR="00364394" w:rsidRPr="00E86843" w:rsidRDefault="00364394" w:rsidP="00364394">
            <w:pPr>
              <w:spacing w:after="0" w:line="240" w:lineRule="auto"/>
              <w:ind w:left="-57" w:right="-57"/>
              <w:jc w:val="center"/>
              <w:rPr>
                <w:rFonts w:ascii="Times New Roman" w:hAnsi="Times New Roman" w:cs="Times New Roman"/>
                <w:sz w:val="24"/>
                <w:szCs w:val="24"/>
              </w:rPr>
            </w:pPr>
            <w:r w:rsidRPr="00E86843">
              <w:rPr>
                <w:rFonts w:ascii="Times New Roman" w:hAnsi="Times New Roman" w:cs="Times New Roman"/>
                <w:sz w:val="24"/>
                <w:szCs w:val="24"/>
              </w:rPr>
              <w:t>Залік</w:t>
            </w:r>
          </w:p>
        </w:tc>
        <w:tc>
          <w:tcPr>
            <w:tcW w:w="1134" w:type="dxa"/>
            <w:tcBorders>
              <w:top w:val="single" w:sz="12" w:space="0" w:color="auto"/>
              <w:left w:val="single" w:sz="4" w:space="0" w:color="auto"/>
              <w:bottom w:val="single" w:sz="12" w:space="0" w:color="auto"/>
              <w:right w:val="single" w:sz="12" w:space="0" w:color="auto"/>
            </w:tcBorders>
            <w:vAlign w:val="center"/>
          </w:tcPr>
          <w:p w:rsidR="00364394" w:rsidRPr="00E86843" w:rsidRDefault="008573AA" w:rsidP="00364394">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bl>
    <w:p w:rsidR="00364394" w:rsidRPr="00E86843" w:rsidRDefault="00364394" w:rsidP="00364394">
      <w:pPr>
        <w:spacing w:after="0" w:line="240" w:lineRule="auto"/>
        <w:ind w:firstLine="567"/>
        <w:jc w:val="both"/>
        <w:rPr>
          <w:rFonts w:ascii="Times New Roman" w:hAnsi="Times New Roman" w:cs="Times New Roman"/>
          <w:b/>
          <w:bCs/>
          <w:sz w:val="24"/>
          <w:szCs w:val="24"/>
        </w:rPr>
      </w:pPr>
    </w:p>
    <w:p w:rsidR="00364394" w:rsidRPr="00314A7E" w:rsidRDefault="00364394" w:rsidP="00364394">
      <w:pPr>
        <w:shd w:val="clear" w:color="auto" w:fill="FFFFFF"/>
        <w:autoSpaceDE w:val="0"/>
        <w:autoSpaceDN w:val="0"/>
        <w:adjustRightInd w:val="0"/>
        <w:ind w:firstLine="720"/>
        <w:jc w:val="both"/>
        <w:rPr>
          <w:szCs w:val="28"/>
        </w:rPr>
      </w:pPr>
    </w:p>
    <w:p w:rsidR="00364394" w:rsidRPr="00314A7E" w:rsidRDefault="00364394" w:rsidP="00364394">
      <w:pPr>
        <w:pStyle w:val="1"/>
        <w:numPr>
          <w:ilvl w:val="0"/>
          <w:numId w:val="1"/>
        </w:numPr>
        <w:jc w:val="center"/>
        <w:rPr>
          <w:b/>
          <w:sz w:val="28"/>
          <w:szCs w:val="28"/>
        </w:rPr>
      </w:pPr>
      <w:bookmarkStart w:id="2" w:name="_Toc409111340"/>
      <w:r w:rsidRPr="00314A7E">
        <w:rPr>
          <w:b/>
          <w:sz w:val="28"/>
          <w:szCs w:val="28"/>
        </w:rPr>
        <w:t>Мета та завдання навчальної дисципліни</w:t>
      </w:r>
      <w:bookmarkEnd w:id="2"/>
    </w:p>
    <w:p w:rsidR="00364394" w:rsidRPr="00B90659" w:rsidRDefault="00364394" w:rsidP="00364394">
      <w:pPr>
        <w:pStyle w:val="2"/>
        <w:rPr>
          <w:rFonts w:ascii="Times New Roman" w:hAnsi="Times New Roman" w:cs="Times New Roman"/>
          <w:b w:val="0"/>
          <w:bCs w:val="0"/>
          <w:caps/>
          <w:color w:val="auto"/>
          <w:spacing w:val="-16"/>
          <w:sz w:val="28"/>
          <w:szCs w:val="28"/>
        </w:rPr>
      </w:pPr>
      <w:r w:rsidRPr="00B90659">
        <w:rPr>
          <w:rFonts w:ascii="Times New Roman" w:hAnsi="Times New Roman" w:cs="Times New Roman"/>
          <w:b w:val="0"/>
          <w:color w:val="auto"/>
          <w:sz w:val="28"/>
          <w:szCs w:val="28"/>
        </w:rPr>
        <w:t xml:space="preserve">      </w:t>
      </w:r>
      <w:r w:rsidR="008573AA">
        <w:rPr>
          <w:rFonts w:ascii="Times New Roman" w:hAnsi="Times New Roman" w:cs="Times New Roman"/>
          <w:b w:val="0"/>
          <w:color w:val="auto"/>
          <w:sz w:val="28"/>
          <w:szCs w:val="28"/>
        </w:rPr>
        <w:t xml:space="preserve"> </w:t>
      </w:r>
      <w:r w:rsidRPr="00B90659">
        <w:rPr>
          <w:rFonts w:ascii="Times New Roman" w:hAnsi="Times New Roman" w:cs="Times New Roman"/>
          <w:b w:val="0"/>
          <w:color w:val="auto"/>
          <w:sz w:val="28"/>
          <w:szCs w:val="28"/>
        </w:rPr>
        <w:t>МЕТА</w:t>
      </w:r>
      <w:r w:rsidRPr="00B90659">
        <w:rPr>
          <w:rFonts w:ascii="Times New Roman" w:hAnsi="Times New Roman" w:cs="Times New Roman"/>
          <w:b w:val="0"/>
          <w:bCs w:val="0"/>
          <w:caps/>
          <w:color w:val="auto"/>
          <w:spacing w:val="-16"/>
          <w:sz w:val="28"/>
          <w:szCs w:val="28"/>
        </w:rPr>
        <w:t xml:space="preserve"> навчальної дисципліни</w:t>
      </w:r>
    </w:p>
    <w:p w:rsidR="00364394" w:rsidRPr="00B90659" w:rsidRDefault="00364394" w:rsidP="00364394">
      <w:pPr>
        <w:spacing w:after="0" w:line="240" w:lineRule="auto"/>
        <w:jc w:val="both"/>
        <w:rPr>
          <w:rFonts w:ascii="Times New Roman" w:hAnsi="Times New Roman" w:cs="Times New Roman"/>
          <w:sz w:val="28"/>
          <w:szCs w:val="28"/>
        </w:rPr>
      </w:pPr>
      <w:r w:rsidRPr="00B90659">
        <w:rPr>
          <w:rFonts w:ascii="Times New Roman" w:hAnsi="Times New Roman" w:cs="Times New Roman"/>
          <w:sz w:val="28"/>
          <w:szCs w:val="28"/>
        </w:rPr>
        <w:t xml:space="preserve">       Метою навчальної дисципліни є формування у студентів </w:t>
      </w:r>
      <w:proofErr w:type="spellStart"/>
      <w:r w:rsidRPr="00B90659">
        <w:rPr>
          <w:rFonts w:ascii="Times New Roman" w:hAnsi="Times New Roman" w:cs="Times New Roman"/>
          <w:sz w:val="28"/>
          <w:szCs w:val="28"/>
        </w:rPr>
        <w:t>компетентностей</w:t>
      </w:r>
      <w:proofErr w:type="spellEnd"/>
      <w:r w:rsidRPr="00B90659">
        <w:rPr>
          <w:rFonts w:ascii="Times New Roman" w:hAnsi="Times New Roman" w:cs="Times New Roman"/>
          <w:sz w:val="28"/>
          <w:szCs w:val="28"/>
        </w:rPr>
        <w:t>:</w:t>
      </w:r>
    </w:p>
    <w:p w:rsidR="008573AA" w:rsidRPr="008573AA" w:rsidRDefault="00364394" w:rsidP="008573AA">
      <w:pPr>
        <w:spacing w:after="0" w:line="240" w:lineRule="auto"/>
        <w:jc w:val="both"/>
        <w:rPr>
          <w:rFonts w:ascii="Times New Roman" w:hAnsi="Times New Roman" w:cs="Times New Roman"/>
          <w:b/>
          <w:sz w:val="28"/>
          <w:szCs w:val="28"/>
        </w:rPr>
      </w:pPr>
      <w:r w:rsidRPr="008573AA">
        <w:rPr>
          <w:rFonts w:ascii="Times New Roman" w:hAnsi="Times New Roman" w:cs="Times New Roman"/>
          <w:b/>
          <w:sz w:val="28"/>
          <w:szCs w:val="28"/>
        </w:rPr>
        <w:t xml:space="preserve">      </w:t>
      </w:r>
      <w:r w:rsidR="008573AA" w:rsidRPr="008573AA">
        <w:rPr>
          <w:rFonts w:ascii="Times New Roman" w:hAnsi="Times New Roman" w:cs="Times New Roman"/>
          <w:b/>
          <w:sz w:val="28"/>
          <w:szCs w:val="28"/>
        </w:rPr>
        <w:t>Системні компетентності:</w:t>
      </w:r>
    </w:p>
    <w:p w:rsidR="008573AA" w:rsidRPr="008573AA" w:rsidRDefault="008573AA" w:rsidP="008573AA">
      <w:pPr>
        <w:spacing w:after="0" w:line="240" w:lineRule="auto"/>
        <w:jc w:val="both"/>
        <w:rPr>
          <w:rFonts w:ascii="Times New Roman" w:eastAsia="Times New Roman" w:hAnsi="Times New Roman" w:cs="Times New Roman"/>
          <w:color w:val="000000"/>
          <w:sz w:val="28"/>
          <w:szCs w:val="28"/>
          <w:lang w:eastAsia="ru-RU"/>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здатність </w:t>
      </w:r>
      <w:r w:rsidRPr="008573AA">
        <w:rPr>
          <w:rFonts w:ascii="Times New Roman" w:eastAsia="Times New Roman" w:hAnsi="Times New Roman" w:cs="Times New Roman"/>
          <w:color w:val="000000"/>
          <w:sz w:val="28"/>
          <w:szCs w:val="28"/>
          <w:lang w:eastAsia="ru-RU"/>
        </w:rPr>
        <w:t xml:space="preserve">ініціювати, планувати та управляти змінами для вдосконалення існуючих та розроблення нових соціальних систем; </w:t>
      </w:r>
    </w:p>
    <w:p w:rsidR="008573AA" w:rsidRPr="008573AA" w:rsidRDefault="008573AA" w:rsidP="008573AA">
      <w:pPr>
        <w:spacing w:after="0" w:line="240" w:lineRule="auto"/>
        <w:jc w:val="both"/>
        <w:rPr>
          <w:rFonts w:ascii="Times New Roman" w:eastAsia="Times New Roman" w:hAnsi="Times New Roman" w:cs="Times New Roman"/>
          <w:color w:val="000000"/>
          <w:sz w:val="28"/>
          <w:szCs w:val="28"/>
          <w:lang w:eastAsia="ru-RU"/>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здатність </w:t>
      </w:r>
      <w:r w:rsidRPr="008573AA">
        <w:rPr>
          <w:rFonts w:ascii="Times New Roman" w:eastAsia="Times New Roman" w:hAnsi="Times New Roman" w:cs="Times New Roman"/>
          <w:color w:val="000000"/>
          <w:sz w:val="28"/>
          <w:szCs w:val="28"/>
          <w:lang w:eastAsia="ru-RU"/>
        </w:rPr>
        <w:t xml:space="preserve">до розуміння та використання сучасних теорій, </w:t>
      </w:r>
      <w:proofErr w:type="spellStart"/>
      <w:r w:rsidRPr="008573AA">
        <w:rPr>
          <w:rFonts w:ascii="Times New Roman" w:eastAsia="Times New Roman" w:hAnsi="Times New Roman" w:cs="Times New Roman"/>
          <w:color w:val="000000"/>
          <w:sz w:val="28"/>
          <w:szCs w:val="28"/>
          <w:lang w:eastAsia="ru-RU"/>
        </w:rPr>
        <w:t>методологій</w:t>
      </w:r>
      <w:proofErr w:type="spellEnd"/>
      <w:r w:rsidRPr="008573AA">
        <w:rPr>
          <w:rFonts w:ascii="Times New Roman" w:eastAsia="Times New Roman" w:hAnsi="Times New Roman" w:cs="Times New Roman"/>
          <w:color w:val="000000"/>
          <w:sz w:val="28"/>
          <w:szCs w:val="28"/>
          <w:lang w:eastAsia="ru-RU"/>
        </w:rPr>
        <w:t xml:space="preserve"> і методів соціальних та інших наук стосовно до завдань фундаментальних і прикладних досліджень у галузі соціальної роботи;</w:t>
      </w:r>
    </w:p>
    <w:p w:rsidR="008573AA" w:rsidRPr="008573AA" w:rsidRDefault="008573AA" w:rsidP="008573AA">
      <w:pPr>
        <w:spacing w:after="0" w:line="240" w:lineRule="auto"/>
        <w:jc w:val="both"/>
        <w:rPr>
          <w:rFonts w:ascii="Times New Roman" w:eastAsia="Times New Roman" w:hAnsi="Times New Roman" w:cs="Times New Roman"/>
          <w:color w:val="000000"/>
          <w:sz w:val="28"/>
          <w:szCs w:val="28"/>
          <w:lang w:eastAsia="ru-RU"/>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здатність </w:t>
      </w:r>
      <w:r w:rsidRPr="008573AA">
        <w:rPr>
          <w:rFonts w:ascii="Times New Roman" w:eastAsia="Times New Roman" w:hAnsi="Times New Roman" w:cs="Times New Roman"/>
          <w:color w:val="000000"/>
          <w:sz w:val="28"/>
          <w:szCs w:val="28"/>
          <w:lang w:eastAsia="ru-RU"/>
        </w:rPr>
        <w:t>до ініціювання та просування соціальних змін, спрямованих на покращення соціального добробуту;</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здатність виявляти професійну ідентичність та діяти згідно з цінностями соціальної роботи;</w:t>
      </w:r>
    </w:p>
    <w:p w:rsidR="008573AA" w:rsidRPr="008573AA" w:rsidRDefault="008573AA" w:rsidP="008573AA">
      <w:pPr>
        <w:spacing w:after="0" w:line="240" w:lineRule="auto"/>
        <w:jc w:val="both"/>
        <w:rPr>
          <w:rFonts w:ascii="Times New Roman" w:eastAsia="Times New Roman" w:hAnsi="Times New Roman" w:cs="Times New Roman"/>
          <w:color w:val="000000"/>
          <w:sz w:val="28"/>
          <w:szCs w:val="28"/>
          <w:lang w:eastAsia="ru-RU"/>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здатність </w:t>
      </w:r>
      <w:r w:rsidRPr="008573AA">
        <w:rPr>
          <w:rFonts w:ascii="Times New Roman" w:eastAsia="Times New Roman" w:hAnsi="Times New Roman" w:cs="Times New Roman"/>
          <w:color w:val="000000"/>
          <w:sz w:val="28"/>
          <w:szCs w:val="28"/>
          <w:lang w:eastAsia="ru-RU"/>
        </w:rPr>
        <w:t>до критичного оцінювання соціальних наслідків політики у сфері прав людини, соціальної інклюзії та сталого розвитку суспільства, ініціювання пропозицій і рекомендацій стосовно удосконалення нормативно-правового забезпечення соціальної роботи.</w:t>
      </w:r>
    </w:p>
    <w:p w:rsidR="008573AA" w:rsidRPr="008573AA" w:rsidRDefault="008573AA" w:rsidP="008573AA">
      <w:pPr>
        <w:spacing w:after="0" w:line="240" w:lineRule="auto"/>
        <w:jc w:val="both"/>
        <w:rPr>
          <w:rFonts w:ascii="Times New Roman" w:hAnsi="Times New Roman" w:cs="Times New Roman"/>
          <w:b/>
          <w:sz w:val="28"/>
          <w:szCs w:val="28"/>
        </w:rPr>
      </w:pPr>
      <w:r w:rsidRPr="008573AA">
        <w:rPr>
          <w:rFonts w:ascii="Times New Roman" w:hAnsi="Times New Roman" w:cs="Times New Roman"/>
          <w:b/>
          <w:sz w:val="28"/>
          <w:szCs w:val="28"/>
        </w:rPr>
        <w:t xml:space="preserve">      Інструментальні компетентності:</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здатність знаходити, обробляти і аналізувати необхідну інформацію для рішення проблем й прийняття рішень.</w:t>
      </w:r>
    </w:p>
    <w:p w:rsidR="008573AA" w:rsidRPr="008573AA" w:rsidRDefault="008573AA" w:rsidP="008573AA">
      <w:pPr>
        <w:spacing w:after="0" w:line="240" w:lineRule="auto"/>
        <w:jc w:val="both"/>
        <w:rPr>
          <w:rFonts w:ascii="Times New Roman" w:hAnsi="Times New Roman" w:cs="Times New Roman"/>
          <w:b/>
          <w:sz w:val="28"/>
          <w:szCs w:val="28"/>
        </w:rPr>
      </w:pPr>
      <w:r w:rsidRPr="008573AA">
        <w:rPr>
          <w:rFonts w:ascii="Times New Roman" w:hAnsi="Times New Roman" w:cs="Times New Roman"/>
          <w:b/>
          <w:sz w:val="28"/>
          <w:szCs w:val="28"/>
        </w:rPr>
        <w:t xml:space="preserve">      Соціально-особистісні компетентності:</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здатність забезпечувати безперервний саморозвиток і самовдосконалення, відповідальність за розвиток інших. </w:t>
      </w:r>
    </w:p>
    <w:p w:rsidR="008573AA" w:rsidRPr="008573AA" w:rsidRDefault="008573AA" w:rsidP="008573AA">
      <w:pPr>
        <w:spacing w:after="0" w:line="240" w:lineRule="auto"/>
        <w:jc w:val="both"/>
        <w:rPr>
          <w:rFonts w:ascii="Times New Roman" w:hAnsi="Times New Roman" w:cs="Times New Roman"/>
          <w:b/>
          <w:sz w:val="28"/>
          <w:szCs w:val="28"/>
        </w:rPr>
      </w:pPr>
      <w:r w:rsidRPr="008573AA">
        <w:rPr>
          <w:rFonts w:ascii="Times New Roman" w:hAnsi="Times New Roman" w:cs="Times New Roman"/>
          <w:b/>
          <w:sz w:val="28"/>
          <w:szCs w:val="28"/>
        </w:rPr>
        <w:t xml:space="preserve">      Професійні компетентності:</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здатність застосовувати знання у практичних ситуаціях;</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lastRenderedPageBreak/>
        <w:t xml:space="preserve">-  </w:t>
      </w:r>
      <w:r w:rsidRPr="008573AA">
        <w:rPr>
          <w:rFonts w:ascii="Times New Roman" w:hAnsi="Times New Roman" w:cs="Times New Roman"/>
          <w:sz w:val="28"/>
          <w:szCs w:val="28"/>
        </w:rPr>
        <w:t>здатність планувати та управляти часом;</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здатність міжособистісної взаємодії;</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здатність діяти соціально, </w:t>
      </w:r>
      <w:proofErr w:type="spellStart"/>
      <w:r w:rsidRPr="008573AA">
        <w:rPr>
          <w:rFonts w:ascii="Times New Roman" w:hAnsi="Times New Roman" w:cs="Times New Roman"/>
          <w:sz w:val="28"/>
          <w:szCs w:val="28"/>
        </w:rPr>
        <w:t>відповідально</w:t>
      </w:r>
      <w:proofErr w:type="spellEnd"/>
      <w:r w:rsidRPr="008573AA">
        <w:rPr>
          <w:rFonts w:ascii="Times New Roman" w:hAnsi="Times New Roman" w:cs="Times New Roman"/>
          <w:sz w:val="28"/>
          <w:szCs w:val="28"/>
        </w:rPr>
        <w:t xml:space="preserve"> та свідомо. </w:t>
      </w:r>
    </w:p>
    <w:p w:rsidR="008573AA" w:rsidRPr="008573AA" w:rsidRDefault="008573AA" w:rsidP="008573AA">
      <w:pPr>
        <w:pStyle w:val="2"/>
        <w:rPr>
          <w:rFonts w:ascii="Times New Roman" w:hAnsi="Times New Roman"/>
          <w:b w:val="0"/>
          <w:bCs w:val="0"/>
          <w:caps/>
          <w:color w:val="000000"/>
          <w:spacing w:val="-16"/>
          <w:sz w:val="28"/>
          <w:szCs w:val="28"/>
        </w:rPr>
      </w:pPr>
      <w:r>
        <w:rPr>
          <w:rFonts w:ascii="Times New Roman" w:hAnsi="Times New Roman"/>
          <w:b w:val="0"/>
          <w:bCs w:val="0"/>
          <w:caps/>
          <w:color w:val="000000"/>
          <w:spacing w:val="-16"/>
          <w:sz w:val="28"/>
          <w:szCs w:val="28"/>
        </w:rPr>
        <w:t xml:space="preserve">           </w:t>
      </w:r>
      <w:r w:rsidRPr="008573AA">
        <w:rPr>
          <w:rFonts w:ascii="Times New Roman" w:hAnsi="Times New Roman"/>
          <w:b w:val="0"/>
          <w:bCs w:val="0"/>
          <w:caps/>
          <w:color w:val="000000"/>
          <w:spacing w:val="-16"/>
          <w:sz w:val="28"/>
          <w:szCs w:val="28"/>
        </w:rPr>
        <w:t>Основні завдання навчальної дисципліни</w:t>
      </w:r>
    </w:p>
    <w:p w:rsidR="008573AA" w:rsidRPr="008573AA" w:rsidRDefault="008573AA" w:rsidP="008573AA">
      <w:pPr>
        <w:spacing w:after="0" w:line="240" w:lineRule="auto"/>
        <w:ind w:firstLine="567"/>
        <w:jc w:val="both"/>
        <w:rPr>
          <w:rFonts w:ascii="Times New Roman" w:eastAsia="Calibri" w:hAnsi="Times New Roman" w:cs="Times New Roman"/>
          <w:sz w:val="28"/>
          <w:szCs w:val="28"/>
        </w:rPr>
      </w:pPr>
      <w:r w:rsidRPr="008573AA">
        <w:rPr>
          <w:rFonts w:ascii="Times New Roman" w:eastAsia="Calibri" w:hAnsi="Times New Roman" w:cs="Times New Roman"/>
          <w:sz w:val="28"/>
          <w:szCs w:val="28"/>
        </w:rPr>
        <w:t>Згідно з вимогами освітньо-професійної програми студенти після засвоєння навчальної дисципліни мають продемонструвати такі результати навчання.</w:t>
      </w:r>
    </w:p>
    <w:p w:rsidR="008573AA" w:rsidRPr="008573AA" w:rsidRDefault="008573AA" w:rsidP="008573AA">
      <w:pPr>
        <w:spacing w:after="0" w:line="240" w:lineRule="auto"/>
        <w:jc w:val="both"/>
        <w:rPr>
          <w:rFonts w:ascii="Times New Roman" w:hAnsi="Times New Roman" w:cs="Times New Roman"/>
          <w:b/>
          <w:bCs/>
          <w:iCs/>
          <w:sz w:val="28"/>
          <w:szCs w:val="28"/>
        </w:rPr>
      </w:pPr>
      <w:r w:rsidRPr="008573AA">
        <w:rPr>
          <w:rFonts w:ascii="Times New Roman" w:hAnsi="Times New Roman" w:cs="Times New Roman"/>
          <w:b/>
          <w:bCs/>
          <w:iCs/>
          <w:sz w:val="28"/>
          <w:szCs w:val="28"/>
        </w:rPr>
        <w:t>Знання:</w:t>
      </w:r>
    </w:p>
    <w:p w:rsidR="008573AA" w:rsidRPr="008573AA" w:rsidRDefault="008573AA" w:rsidP="008573AA">
      <w:pPr>
        <w:spacing w:after="0" w:line="240" w:lineRule="auto"/>
        <w:ind w:firstLine="567"/>
        <w:jc w:val="both"/>
        <w:rPr>
          <w:rFonts w:ascii="Times New Roman" w:eastAsia="Times New Roman" w:hAnsi="Times New Roman" w:cs="Times New Roman"/>
          <w:color w:val="000000"/>
          <w:sz w:val="28"/>
          <w:szCs w:val="28"/>
          <w:lang w:eastAsia="ru-RU"/>
        </w:rPr>
      </w:pPr>
      <w:r w:rsidRPr="008573AA">
        <w:rPr>
          <w:rFonts w:ascii="Times New Roman" w:hAnsi="Times New Roman" w:cs="Times New Roman"/>
          <w:b/>
          <w:sz w:val="28"/>
          <w:szCs w:val="28"/>
        </w:rPr>
        <w:t>-</w:t>
      </w:r>
      <w:r w:rsidRPr="008573AA">
        <w:rPr>
          <w:rFonts w:ascii="Times New Roman" w:hAnsi="Times New Roman" w:cs="Times New Roman"/>
          <w:sz w:val="28"/>
          <w:szCs w:val="28"/>
        </w:rPr>
        <w:t xml:space="preserve">   </w:t>
      </w:r>
      <w:r w:rsidRPr="008573AA">
        <w:rPr>
          <w:rFonts w:ascii="Times New Roman" w:eastAsia="Times New Roman" w:hAnsi="Times New Roman" w:cs="Times New Roman"/>
          <w:color w:val="000000"/>
          <w:sz w:val="28"/>
          <w:szCs w:val="28"/>
          <w:lang w:eastAsia="ru-RU"/>
        </w:rPr>
        <w:t>нормативно-правової бази соціальної роботи, розробляти рекомендації стосовно її удосконалення, оцінювати соціальні наслідки політики у сфері прав людини, соціальної інклюзії та сталого розвитку суспільства;</w:t>
      </w:r>
    </w:p>
    <w:p w:rsidR="008573AA" w:rsidRPr="008573AA" w:rsidRDefault="008573AA" w:rsidP="008573AA">
      <w:pPr>
        <w:spacing w:after="0" w:line="240" w:lineRule="auto"/>
        <w:ind w:firstLine="567"/>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sidRPr="008573AA">
        <w:rPr>
          <w:rFonts w:ascii="Times New Roman" w:eastAsia="Times New Roman" w:hAnsi="Times New Roman" w:cs="Times New Roman"/>
          <w:b/>
          <w:color w:val="000000"/>
          <w:sz w:val="28"/>
          <w:szCs w:val="28"/>
          <w:lang w:eastAsia="ru-RU"/>
        </w:rPr>
        <w:t>-</w:t>
      </w:r>
      <w:r w:rsidRPr="008573AA">
        <w:rPr>
          <w:rFonts w:ascii="Times New Roman" w:eastAsia="Times New Roman" w:hAnsi="Times New Roman" w:cs="Times New Roman"/>
          <w:color w:val="000000"/>
          <w:sz w:val="28"/>
          <w:szCs w:val="28"/>
          <w:lang w:eastAsia="ru-RU"/>
        </w:rPr>
        <w:t xml:space="preserve">   </w:t>
      </w:r>
      <w:r w:rsidRPr="008573AA">
        <w:rPr>
          <w:rFonts w:ascii="Times New Roman" w:eastAsia="TimesNewRomanPSMT" w:hAnsi="Times New Roman" w:cs="Times New Roman"/>
          <w:sz w:val="28"/>
          <w:szCs w:val="28"/>
        </w:rPr>
        <w:t>сутності і значення соціальної політики;</w:t>
      </w:r>
    </w:p>
    <w:p w:rsidR="008573AA" w:rsidRPr="008573AA" w:rsidRDefault="008573AA" w:rsidP="008573AA">
      <w:pPr>
        <w:spacing w:after="0" w:line="240" w:lineRule="auto"/>
        <w:ind w:firstLine="567"/>
        <w:jc w:val="both"/>
        <w:rPr>
          <w:rFonts w:ascii="Times New Roman" w:eastAsia="TimesNewRomanPSMT" w:hAnsi="Times New Roman" w:cs="Times New Roman"/>
          <w:sz w:val="28"/>
          <w:szCs w:val="28"/>
        </w:rPr>
      </w:pPr>
      <w:r>
        <w:rPr>
          <w:rFonts w:ascii="Times New Roman" w:eastAsia="TimesNewRomanPSMT" w:hAnsi="Times New Roman" w:cs="Times New Roman"/>
          <w:b/>
          <w:sz w:val="28"/>
          <w:szCs w:val="28"/>
        </w:rPr>
        <w:t xml:space="preserve"> </w:t>
      </w:r>
      <w:r w:rsidRPr="008573AA">
        <w:rPr>
          <w:rFonts w:ascii="Times New Roman" w:eastAsia="TimesNewRomanPSMT" w:hAnsi="Times New Roman" w:cs="Times New Roman"/>
          <w:b/>
          <w:sz w:val="28"/>
          <w:szCs w:val="28"/>
        </w:rPr>
        <w:t>-</w:t>
      </w:r>
      <w:r w:rsidRPr="008573AA">
        <w:rPr>
          <w:rFonts w:ascii="Times New Roman" w:eastAsia="TimesNewRomanPSMT" w:hAnsi="Times New Roman" w:cs="Times New Roman"/>
          <w:sz w:val="28"/>
          <w:szCs w:val="28"/>
        </w:rPr>
        <w:t xml:space="preserve">   основних напрямів соціальної політики в Україні;</w:t>
      </w:r>
    </w:p>
    <w:p w:rsidR="008573AA" w:rsidRPr="008573AA" w:rsidRDefault="008573AA" w:rsidP="008573AA">
      <w:pPr>
        <w:autoSpaceDE w:val="0"/>
        <w:autoSpaceDN w:val="0"/>
        <w:adjustRightInd w:val="0"/>
        <w:spacing w:after="0" w:line="240" w:lineRule="auto"/>
        <w:rPr>
          <w:rFonts w:ascii="Times New Roman" w:eastAsia="TimesNewRomanPSMT" w:hAnsi="Times New Roman" w:cs="Times New Roman"/>
          <w:sz w:val="28"/>
          <w:szCs w:val="28"/>
        </w:rPr>
      </w:pPr>
      <w:r w:rsidRPr="008573AA">
        <w:rPr>
          <w:rFonts w:ascii="Times New Roman" w:eastAsia="TimesNewRomanPSMT" w:hAnsi="Times New Roman" w:cs="Times New Roman"/>
          <w:b/>
          <w:sz w:val="28"/>
          <w:szCs w:val="28"/>
        </w:rPr>
        <w:t xml:space="preserve">         -</w:t>
      </w:r>
      <w:r w:rsidRPr="008573AA">
        <w:rPr>
          <w:rFonts w:ascii="Times New Roman" w:eastAsia="TimesNewRomanPSMT" w:hAnsi="Times New Roman" w:cs="Times New Roman"/>
          <w:sz w:val="28"/>
          <w:szCs w:val="28"/>
        </w:rPr>
        <w:t xml:space="preserve">   механізмів реалізації соціальної політики держави;</w:t>
      </w:r>
    </w:p>
    <w:p w:rsidR="008573AA" w:rsidRPr="008573AA" w:rsidRDefault="008573AA" w:rsidP="008573AA">
      <w:pPr>
        <w:autoSpaceDE w:val="0"/>
        <w:autoSpaceDN w:val="0"/>
        <w:adjustRightInd w:val="0"/>
        <w:spacing w:after="0" w:line="240" w:lineRule="auto"/>
        <w:rPr>
          <w:rFonts w:ascii="Times New Roman" w:eastAsia="TimesNewRomanPSMT" w:hAnsi="Times New Roman" w:cs="Times New Roman"/>
          <w:sz w:val="28"/>
          <w:szCs w:val="28"/>
        </w:rPr>
      </w:pPr>
      <w:r w:rsidRPr="008573AA">
        <w:rPr>
          <w:rFonts w:ascii="Times New Roman" w:eastAsia="TimesNewRomanPSMT" w:hAnsi="Times New Roman" w:cs="Times New Roman"/>
          <w:sz w:val="28"/>
          <w:szCs w:val="28"/>
        </w:rPr>
        <w:t xml:space="preserve">         </w:t>
      </w:r>
      <w:r w:rsidRPr="008573AA">
        <w:rPr>
          <w:rFonts w:ascii="Times New Roman" w:eastAsia="TimesNewRomanPSMT" w:hAnsi="Times New Roman" w:cs="Times New Roman"/>
          <w:b/>
          <w:sz w:val="28"/>
          <w:szCs w:val="28"/>
        </w:rPr>
        <w:t>-</w:t>
      </w:r>
      <w:r w:rsidRPr="008573AA">
        <w:rPr>
          <w:rFonts w:ascii="Times New Roman" w:eastAsia="TimesNewRomanPSMT" w:hAnsi="Times New Roman" w:cs="Times New Roman"/>
          <w:sz w:val="28"/>
          <w:szCs w:val="28"/>
        </w:rPr>
        <w:t xml:space="preserve">   форм соціального захисту населення;</w:t>
      </w:r>
    </w:p>
    <w:p w:rsidR="008573AA" w:rsidRPr="008573AA" w:rsidRDefault="008573AA" w:rsidP="008573AA">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Pr="008573AA">
        <w:rPr>
          <w:rFonts w:ascii="Times New Roman" w:hAnsi="Times New Roman" w:cs="Times New Roman"/>
          <w:b/>
          <w:sz w:val="28"/>
          <w:szCs w:val="28"/>
        </w:rPr>
        <w:t>-</w:t>
      </w:r>
      <w:r w:rsidRPr="008573AA">
        <w:rPr>
          <w:rFonts w:ascii="Times New Roman" w:hAnsi="Times New Roman" w:cs="Times New Roman"/>
          <w:sz w:val="28"/>
          <w:szCs w:val="28"/>
        </w:rPr>
        <w:t xml:space="preserve">  змісту та взаємозв’язку основних понять теорії соціального захисту населення в системно-інституційному контексті;</w:t>
      </w:r>
    </w:p>
    <w:p w:rsidR="008573AA" w:rsidRPr="008573AA" w:rsidRDefault="008573AA" w:rsidP="008573AA">
      <w:pPr>
        <w:spacing w:after="0" w:line="240" w:lineRule="auto"/>
        <w:ind w:firstLine="567"/>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методологічних підходів до системного дослідження соціального захисту населення;</w:t>
      </w:r>
    </w:p>
    <w:p w:rsidR="008573AA" w:rsidRPr="008573AA" w:rsidRDefault="008573AA" w:rsidP="008573AA">
      <w:pPr>
        <w:spacing w:after="0" w:line="240" w:lineRule="auto"/>
        <w:ind w:firstLine="567"/>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  принципів функціонування і розвитку соціального захисту населення;</w:t>
      </w:r>
    </w:p>
    <w:p w:rsidR="008573AA" w:rsidRPr="008573AA" w:rsidRDefault="008573AA" w:rsidP="008573AA">
      <w:pPr>
        <w:spacing w:after="0" w:line="240" w:lineRule="auto"/>
        <w:ind w:firstLine="567"/>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інституційних механізмів функціонування соціального захисту населення;</w:t>
      </w:r>
    </w:p>
    <w:p w:rsidR="008573AA" w:rsidRPr="008573AA" w:rsidRDefault="008573AA" w:rsidP="008573AA">
      <w:pPr>
        <w:spacing w:after="0" w:line="240" w:lineRule="auto"/>
        <w:ind w:firstLine="567"/>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  застосування соціальних стандартів і нормативів стосовно відповідних категорій населення з урахуванням особливостей соціально-економічного розвитку; </w:t>
      </w:r>
    </w:p>
    <w:p w:rsidR="008573AA" w:rsidRPr="008573AA" w:rsidRDefault="008573AA" w:rsidP="008573AA">
      <w:pPr>
        <w:spacing w:after="0" w:line="240" w:lineRule="auto"/>
        <w:ind w:firstLine="567"/>
        <w:jc w:val="both"/>
        <w:rPr>
          <w:rFonts w:ascii="Times New Roman" w:hAnsi="Times New Roman" w:cs="Times New Roman"/>
          <w:sz w:val="28"/>
          <w:szCs w:val="28"/>
        </w:rPr>
      </w:pPr>
      <w:r w:rsidRPr="008573AA">
        <w:rPr>
          <w:rFonts w:ascii="Times New Roman" w:hAnsi="Times New Roman" w:cs="Times New Roman"/>
          <w:b/>
          <w:sz w:val="28"/>
          <w:szCs w:val="28"/>
        </w:rPr>
        <w:t>-</w:t>
      </w:r>
      <w:r w:rsidRPr="008573AA">
        <w:rPr>
          <w:rFonts w:ascii="Times New Roman" w:hAnsi="Times New Roman" w:cs="Times New Roman"/>
          <w:sz w:val="28"/>
          <w:szCs w:val="28"/>
        </w:rPr>
        <w:t xml:space="preserve">   основних механізмів регулювання соціальної взаємодії.</w:t>
      </w:r>
    </w:p>
    <w:p w:rsidR="008573AA" w:rsidRPr="008573AA" w:rsidRDefault="008573AA" w:rsidP="008573AA">
      <w:pPr>
        <w:spacing w:after="0" w:line="240" w:lineRule="auto"/>
        <w:ind w:firstLine="567"/>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 xml:space="preserve">  </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t>Уміння</w:t>
      </w:r>
      <w:r w:rsidRPr="008573AA">
        <w:rPr>
          <w:rFonts w:ascii="Times New Roman" w:hAnsi="Times New Roman" w:cs="Times New Roman"/>
          <w:sz w:val="28"/>
          <w:szCs w:val="28"/>
        </w:rPr>
        <w:t>, при здійсненні виробничої та / або соціальної діяльності:</w:t>
      </w:r>
    </w:p>
    <w:p w:rsidR="008573AA" w:rsidRPr="008573AA" w:rsidRDefault="008573AA" w:rsidP="008573AA">
      <w:pPr>
        <w:spacing w:after="0" w:line="240" w:lineRule="auto"/>
        <w:ind w:firstLine="567"/>
        <w:jc w:val="both"/>
        <w:rPr>
          <w:rFonts w:ascii="Times New Roman" w:eastAsia="Times New Roman" w:hAnsi="Times New Roman" w:cs="Times New Roman"/>
          <w:color w:val="000000"/>
          <w:sz w:val="28"/>
          <w:szCs w:val="28"/>
          <w:lang w:eastAsia="ru-RU"/>
        </w:rPr>
      </w:pPr>
      <w:r w:rsidRPr="008573AA">
        <w:rPr>
          <w:rFonts w:ascii="Times New Roman" w:hAnsi="Times New Roman" w:cs="Times New Roman"/>
          <w:b/>
          <w:sz w:val="28"/>
          <w:szCs w:val="28"/>
        </w:rPr>
        <w:t>-</w:t>
      </w:r>
      <w:r w:rsidRPr="008573AA">
        <w:rPr>
          <w:rFonts w:ascii="Times New Roman" w:eastAsia="Calibri" w:hAnsi="Times New Roman" w:cs="Times New Roman"/>
          <w:color w:val="000000"/>
          <w:sz w:val="28"/>
          <w:szCs w:val="28"/>
        </w:rPr>
        <w:t xml:space="preserve">  а</w:t>
      </w:r>
      <w:r w:rsidRPr="008573AA">
        <w:rPr>
          <w:rFonts w:ascii="Times New Roman" w:eastAsia="Times New Roman" w:hAnsi="Times New Roman" w:cs="Times New Roman"/>
          <w:color w:val="000000"/>
          <w:sz w:val="28"/>
          <w:szCs w:val="28"/>
          <w:lang w:eastAsia="ru-RU"/>
        </w:rPr>
        <w:t>налізувати соціальний та індивідуальний контекст проблем особи, сім’ї, соціальної групи, громади;</w:t>
      </w:r>
    </w:p>
    <w:p w:rsidR="008573AA" w:rsidRPr="008573AA" w:rsidRDefault="008573AA" w:rsidP="008573AA">
      <w:pPr>
        <w:spacing w:after="0" w:line="240" w:lineRule="auto"/>
        <w:jc w:val="both"/>
        <w:rPr>
          <w:rFonts w:ascii="Times New Roman" w:hAnsi="Times New Roman" w:cs="Times New Roman"/>
          <w:sz w:val="28"/>
          <w:szCs w:val="28"/>
        </w:rPr>
      </w:pPr>
      <w:r w:rsidRPr="008573AA">
        <w:rPr>
          <w:rFonts w:ascii="Times New Roman" w:hAnsi="Times New Roman" w:cs="Times New Roman"/>
          <w:b/>
          <w:sz w:val="28"/>
          <w:szCs w:val="28"/>
        </w:rPr>
        <w:t xml:space="preserve">         -</w:t>
      </w:r>
      <w:r w:rsidRPr="008573AA">
        <w:rPr>
          <w:rFonts w:ascii="Times New Roman" w:eastAsia="Calibri" w:hAnsi="Times New Roman" w:cs="Times New Roman"/>
          <w:color w:val="000000"/>
          <w:sz w:val="28"/>
          <w:szCs w:val="28"/>
        </w:rPr>
        <w:t xml:space="preserve">  </w:t>
      </w:r>
      <w:r w:rsidRPr="008573AA">
        <w:rPr>
          <w:rFonts w:ascii="Times New Roman" w:eastAsia="Times New Roman" w:hAnsi="Times New Roman" w:cs="Times New Roman"/>
          <w:color w:val="000000"/>
          <w:sz w:val="28"/>
          <w:szCs w:val="28"/>
          <w:lang w:eastAsia="ru-RU"/>
        </w:rPr>
        <w:t>формулювати мету і завдання соціальної роботи, планувати втручання в складних і непередбачуваних обставинах відповідно до цінностей соціальної роботи;</w:t>
      </w:r>
    </w:p>
    <w:p w:rsidR="008573AA" w:rsidRPr="008573AA" w:rsidRDefault="008573AA" w:rsidP="008573AA">
      <w:pPr>
        <w:spacing w:after="0" w:line="240" w:lineRule="auto"/>
        <w:ind w:firstLine="567"/>
        <w:jc w:val="both"/>
        <w:rPr>
          <w:rFonts w:ascii="Times New Roman" w:eastAsia="Calibri" w:hAnsi="Times New Roman" w:cs="Times New Roman"/>
          <w:color w:val="000000"/>
          <w:sz w:val="28"/>
          <w:szCs w:val="28"/>
        </w:rPr>
      </w:pPr>
      <w:r w:rsidRPr="008573AA">
        <w:rPr>
          <w:rFonts w:ascii="Times New Roman" w:hAnsi="Times New Roman" w:cs="Times New Roman"/>
          <w:b/>
          <w:sz w:val="28"/>
          <w:szCs w:val="28"/>
        </w:rPr>
        <w:t>-</w:t>
      </w:r>
      <w:r w:rsidRPr="008573AA">
        <w:rPr>
          <w:rFonts w:ascii="Times New Roman" w:eastAsia="Calibri" w:hAnsi="Times New Roman" w:cs="Times New Roman"/>
          <w:color w:val="000000"/>
          <w:sz w:val="28"/>
          <w:szCs w:val="28"/>
        </w:rPr>
        <w:t xml:space="preserve"> теоретично аргументувати шляхи подолання проблем та складних життєвих обставин, обирати ефективні методи їх вирішення, передбачати наслідки; </w:t>
      </w:r>
    </w:p>
    <w:p w:rsidR="008573AA" w:rsidRPr="008573AA" w:rsidRDefault="008573AA" w:rsidP="008573AA">
      <w:pPr>
        <w:spacing w:after="0" w:line="240" w:lineRule="auto"/>
        <w:ind w:firstLine="567"/>
        <w:jc w:val="both"/>
        <w:rPr>
          <w:rFonts w:ascii="Times New Roman" w:eastAsia="Calibri" w:hAnsi="Times New Roman" w:cs="Times New Roman"/>
          <w:color w:val="000000"/>
          <w:sz w:val="28"/>
          <w:szCs w:val="28"/>
        </w:rPr>
      </w:pPr>
      <w:r w:rsidRPr="008573AA">
        <w:rPr>
          <w:rFonts w:ascii="Times New Roman" w:hAnsi="Times New Roman" w:cs="Times New Roman"/>
          <w:b/>
          <w:sz w:val="28"/>
          <w:szCs w:val="28"/>
        </w:rPr>
        <w:t xml:space="preserve">-  </w:t>
      </w:r>
      <w:r w:rsidRPr="008573AA">
        <w:rPr>
          <w:rFonts w:ascii="Times New Roman" w:hAnsi="Times New Roman" w:cs="Times New Roman"/>
          <w:sz w:val="28"/>
          <w:szCs w:val="28"/>
        </w:rPr>
        <w:t>здійснювати аналіз соціально-економічних індикаторів, що визначають рівень життя населення і стан його захищеності</w:t>
      </w:r>
      <w:r w:rsidRPr="008573AA">
        <w:rPr>
          <w:rFonts w:ascii="Times New Roman" w:eastAsia="Calibri" w:hAnsi="Times New Roman" w:cs="Times New Roman"/>
          <w:color w:val="000000"/>
          <w:sz w:val="28"/>
          <w:szCs w:val="28"/>
        </w:rPr>
        <w:t>;</w:t>
      </w:r>
    </w:p>
    <w:p w:rsidR="008573AA" w:rsidRPr="008573AA" w:rsidRDefault="008573AA" w:rsidP="008573AA">
      <w:pPr>
        <w:autoSpaceDE w:val="0"/>
        <w:autoSpaceDN w:val="0"/>
        <w:adjustRightInd w:val="0"/>
        <w:spacing w:after="0" w:line="240" w:lineRule="auto"/>
        <w:rPr>
          <w:rFonts w:ascii="Times New Roman" w:eastAsia="TimesNewRomanPSMT" w:hAnsi="Times New Roman" w:cs="Times New Roman"/>
          <w:sz w:val="28"/>
          <w:szCs w:val="28"/>
        </w:rPr>
      </w:pPr>
      <w:r w:rsidRPr="008573AA">
        <w:rPr>
          <w:rFonts w:ascii="Times New Roman" w:eastAsia="TimesNewRomanPSMT" w:hAnsi="Times New Roman" w:cs="Times New Roman"/>
          <w:b/>
          <w:sz w:val="28"/>
          <w:szCs w:val="28"/>
        </w:rPr>
        <w:t xml:space="preserve">       </w:t>
      </w:r>
      <w:r>
        <w:rPr>
          <w:rFonts w:ascii="Times New Roman" w:eastAsia="TimesNewRomanPSMT" w:hAnsi="Times New Roman" w:cs="Times New Roman"/>
          <w:b/>
          <w:sz w:val="28"/>
          <w:szCs w:val="28"/>
        </w:rPr>
        <w:t xml:space="preserve"> </w:t>
      </w:r>
      <w:r w:rsidRPr="008573AA">
        <w:rPr>
          <w:rFonts w:ascii="Times New Roman" w:eastAsia="TimesNewRomanPSMT" w:hAnsi="Times New Roman" w:cs="Times New Roman"/>
          <w:b/>
          <w:sz w:val="28"/>
          <w:szCs w:val="28"/>
        </w:rPr>
        <w:t xml:space="preserve"> -</w:t>
      </w:r>
      <w:r w:rsidRPr="008573AA">
        <w:rPr>
          <w:rFonts w:ascii="Times New Roman" w:eastAsia="TimesNewRomanPSMT" w:hAnsi="Times New Roman" w:cs="Times New Roman"/>
          <w:sz w:val="28"/>
          <w:szCs w:val="28"/>
        </w:rPr>
        <w:t xml:space="preserve">  орієнтуватися у моделях соціальної політики;</w:t>
      </w:r>
    </w:p>
    <w:p w:rsidR="008573AA" w:rsidRPr="008573AA" w:rsidRDefault="008573AA" w:rsidP="008573AA">
      <w:pPr>
        <w:autoSpaceDE w:val="0"/>
        <w:autoSpaceDN w:val="0"/>
        <w:adjustRightInd w:val="0"/>
        <w:spacing w:after="0" w:line="240" w:lineRule="auto"/>
        <w:jc w:val="both"/>
        <w:rPr>
          <w:rFonts w:ascii="Times New Roman" w:eastAsia="TimesNewRomanPSMT" w:hAnsi="Times New Roman" w:cs="Times New Roman"/>
          <w:sz w:val="28"/>
          <w:szCs w:val="28"/>
        </w:rPr>
      </w:pPr>
      <w:r w:rsidRPr="008573AA">
        <w:rPr>
          <w:rFonts w:ascii="Times New Roman" w:eastAsia="TimesNewRomanPSMT" w:hAnsi="Times New Roman" w:cs="Times New Roman"/>
          <w:b/>
          <w:sz w:val="28"/>
          <w:szCs w:val="28"/>
        </w:rPr>
        <w:t xml:space="preserve">        - </w:t>
      </w:r>
      <w:r w:rsidRPr="008573AA">
        <w:rPr>
          <w:rFonts w:ascii="Times New Roman" w:eastAsia="TimesNewRomanPSMT" w:hAnsi="Times New Roman" w:cs="Times New Roman"/>
          <w:sz w:val="28"/>
          <w:szCs w:val="28"/>
        </w:rPr>
        <w:t>оцінювати сучасний рівень соціально-політичного, економічного  становища в Україні;</w:t>
      </w:r>
    </w:p>
    <w:p w:rsidR="008573AA" w:rsidRPr="008573AA" w:rsidRDefault="008573AA" w:rsidP="008573AA">
      <w:pPr>
        <w:spacing w:after="0" w:line="240" w:lineRule="auto"/>
        <w:ind w:firstLine="567"/>
        <w:jc w:val="both"/>
        <w:rPr>
          <w:rFonts w:ascii="Times New Roman" w:eastAsia="Calibri" w:hAnsi="Times New Roman" w:cs="Times New Roman"/>
          <w:color w:val="000000"/>
          <w:sz w:val="28"/>
          <w:szCs w:val="28"/>
        </w:rPr>
      </w:pPr>
      <w:r w:rsidRPr="008573AA">
        <w:rPr>
          <w:rFonts w:ascii="Times New Roman" w:eastAsia="TimesNewRomanPSMT" w:hAnsi="Times New Roman" w:cs="Times New Roman"/>
          <w:b/>
          <w:sz w:val="28"/>
          <w:szCs w:val="28"/>
        </w:rPr>
        <w:t>-</w:t>
      </w:r>
      <w:r w:rsidRPr="008573AA">
        <w:rPr>
          <w:rFonts w:ascii="Times New Roman" w:eastAsia="TimesNewRomanPSMT" w:hAnsi="Times New Roman" w:cs="Times New Roman"/>
          <w:sz w:val="28"/>
          <w:szCs w:val="28"/>
        </w:rPr>
        <w:t xml:space="preserve">  характеризувати рівень захисту економічно-активного населення;</w:t>
      </w:r>
    </w:p>
    <w:p w:rsidR="008573AA" w:rsidRPr="008573AA" w:rsidRDefault="008573AA" w:rsidP="008573AA">
      <w:pPr>
        <w:spacing w:after="0" w:line="240" w:lineRule="auto"/>
        <w:ind w:firstLine="567"/>
        <w:jc w:val="both"/>
        <w:rPr>
          <w:rFonts w:ascii="Times New Roman" w:hAnsi="Times New Roman" w:cs="Times New Roman"/>
          <w:sz w:val="28"/>
          <w:szCs w:val="28"/>
        </w:rPr>
      </w:pPr>
      <w:r w:rsidRPr="008573AA">
        <w:rPr>
          <w:rFonts w:ascii="Times New Roman" w:hAnsi="Times New Roman" w:cs="Times New Roman"/>
          <w:b/>
          <w:sz w:val="28"/>
          <w:szCs w:val="28"/>
        </w:rPr>
        <w:t>-</w:t>
      </w:r>
      <w:r w:rsidRPr="008573AA">
        <w:rPr>
          <w:rFonts w:ascii="Times New Roman" w:eastAsia="Calibri" w:hAnsi="Times New Roman" w:cs="Times New Roman"/>
          <w:color w:val="000000"/>
          <w:sz w:val="28"/>
          <w:szCs w:val="28"/>
        </w:rPr>
        <w:t xml:space="preserve"> узагальнювати існуючий досвід побудови системи соціального захисту, зокрема ролі і місця державного регулювання в соціально-захисних процесах. </w:t>
      </w:r>
    </w:p>
    <w:p w:rsidR="008573AA" w:rsidRPr="008573AA" w:rsidRDefault="008573AA" w:rsidP="008573AA">
      <w:pPr>
        <w:spacing w:after="0" w:line="240" w:lineRule="auto"/>
        <w:jc w:val="both"/>
        <w:rPr>
          <w:rFonts w:ascii="Times New Roman" w:hAnsi="Times New Roman" w:cs="Times New Roman"/>
          <w:b/>
          <w:sz w:val="28"/>
          <w:szCs w:val="28"/>
        </w:rPr>
      </w:pPr>
      <w:r w:rsidRPr="008573AA">
        <w:rPr>
          <w:rFonts w:ascii="Times New Roman" w:hAnsi="Times New Roman" w:cs="Times New Roman"/>
          <w:b/>
          <w:sz w:val="28"/>
          <w:szCs w:val="28"/>
        </w:rPr>
        <w:lastRenderedPageBreak/>
        <w:t>Досвід:</w:t>
      </w:r>
    </w:p>
    <w:p w:rsidR="008573AA" w:rsidRPr="008573AA" w:rsidRDefault="008573AA" w:rsidP="008573AA">
      <w:pPr>
        <w:numPr>
          <w:ilvl w:val="0"/>
          <w:numId w:val="9"/>
        </w:numPr>
        <w:spacing w:after="0" w:line="240" w:lineRule="auto"/>
        <w:ind w:left="0" w:firstLine="567"/>
        <w:jc w:val="both"/>
        <w:rPr>
          <w:rFonts w:ascii="Times New Roman" w:hAnsi="Times New Roman" w:cs="Times New Roman"/>
          <w:sz w:val="28"/>
          <w:szCs w:val="28"/>
        </w:rPr>
      </w:pPr>
      <w:r w:rsidRPr="008573AA">
        <w:rPr>
          <w:rFonts w:ascii="Times New Roman" w:hAnsi="Times New Roman" w:cs="Times New Roman"/>
          <w:sz w:val="28"/>
          <w:szCs w:val="28"/>
        </w:rPr>
        <w:t>сприйняття та аналізу текстів, що мають соціальний, культурологічний, психологічний зміст;</w:t>
      </w:r>
    </w:p>
    <w:p w:rsidR="008573AA" w:rsidRPr="008573AA" w:rsidRDefault="008573AA" w:rsidP="008573AA">
      <w:pPr>
        <w:numPr>
          <w:ilvl w:val="0"/>
          <w:numId w:val="9"/>
        </w:numPr>
        <w:spacing w:after="0" w:line="240" w:lineRule="auto"/>
        <w:ind w:left="0" w:firstLine="567"/>
        <w:jc w:val="both"/>
        <w:rPr>
          <w:rFonts w:ascii="Times New Roman" w:hAnsi="Times New Roman" w:cs="Times New Roman"/>
          <w:sz w:val="28"/>
          <w:szCs w:val="28"/>
        </w:rPr>
      </w:pPr>
      <w:r w:rsidRPr="008573AA">
        <w:rPr>
          <w:rFonts w:ascii="Times New Roman" w:hAnsi="Times New Roman" w:cs="Times New Roman"/>
          <w:sz w:val="28"/>
          <w:szCs w:val="28"/>
        </w:rPr>
        <w:t>володіння прийомами ведення дискусії та полеміки засобами вербального мовлення та письмового аргументованого викладу власної, професійної, філософської, наукової, громадянської позиції.</w:t>
      </w:r>
    </w:p>
    <w:p w:rsidR="008573AA" w:rsidRPr="008573AA" w:rsidRDefault="008573AA" w:rsidP="00364394">
      <w:pPr>
        <w:spacing w:after="0" w:line="240" w:lineRule="auto"/>
        <w:jc w:val="both"/>
        <w:rPr>
          <w:rFonts w:ascii="Times New Roman" w:hAnsi="Times New Roman" w:cs="Times New Roman"/>
          <w:b/>
          <w:sz w:val="28"/>
          <w:szCs w:val="28"/>
        </w:rPr>
      </w:pPr>
    </w:p>
    <w:p w:rsidR="00364394" w:rsidRPr="00A95CF5" w:rsidRDefault="00364394" w:rsidP="00364394">
      <w:pPr>
        <w:pStyle w:val="1"/>
        <w:numPr>
          <w:ilvl w:val="0"/>
          <w:numId w:val="1"/>
        </w:numPr>
        <w:jc w:val="center"/>
        <w:rPr>
          <w:b/>
          <w:sz w:val="28"/>
          <w:szCs w:val="28"/>
        </w:rPr>
      </w:pPr>
      <w:bookmarkStart w:id="3" w:name="_Toc409111341"/>
      <w:r w:rsidRPr="00A95CF5">
        <w:rPr>
          <w:b/>
          <w:sz w:val="28"/>
          <w:szCs w:val="28"/>
        </w:rPr>
        <w:t>Зміст навчального матеріалу</w:t>
      </w:r>
      <w:bookmarkEnd w:id="3"/>
    </w:p>
    <w:p w:rsidR="00364394" w:rsidRPr="00A95CF5" w:rsidRDefault="00364394" w:rsidP="00364394">
      <w:pPr>
        <w:spacing w:after="0" w:line="240" w:lineRule="auto"/>
        <w:jc w:val="center"/>
        <w:rPr>
          <w:rFonts w:ascii="Times New Roman" w:hAnsi="Times New Roman" w:cs="Times New Roman"/>
          <w:b/>
        </w:rPr>
      </w:pPr>
    </w:p>
    <w:p w:rsidR="00364394" w:rsidRPr="00A95CF5" w:rsidRDefault="00A47C04" w:rsidP="00364394">
      <w:pPr>
        <w:spacing w:after="0" w:line="240" w:lineRule="auto"/>
        <w:jc w:val="center"/>
        <w:rPr>
          <w:rFonts w:ascii="Times New Roman" w:hAnsi="Times New Roman" w:cs="Times New Roman"/>
          <w:b/>
          <w:u w:val="single"/>
        </w:rPr>
      </w:pPr>
      <w:r>
        <w:rPr>
          <w:rFonts w:ascii="Times New Roman" w:hAnsi="Times New Roman" w:cs="Times New Roman"/>
          <w:b/>
          <w:u w:val="single"/>
        </w:rPr>
        <w:t xml:space="preserve"> </w:t>
      </w:r>
      <w:r w:rsidR="00152A20">
        <w:rPr>
          <w:rFonts w:ascii="Times New Roman" w:hAnsi="Times New Roman" w:cs="Times New Roman"/>
          <w:b/>
          <w:u w:val="single"/>
        </w:rPr>
        <w:t xml:space="preserve">1. </w:t>
      </w:r>
      <w:r w:rsidR="00364394" w:rsidRPr="00A95CF5">
        <w:rPr>
          <w:rFonts w:ascii="Times New Roman" w:hAnsi="Times New Roman" w:cs="Times New Roman"/>
          <w:b/>
          <w:u w:val="single"/>
        </w:rPr>
        <w:t>Денна форма навчання</w:t>
      </w:r>
    </w:p>
    <w:p w:rsidR="00364394" w:rsidRPr="00A95CF5" w:rsidRDefault="00364394" w:rsidP="00364394">
      <w:pPr>
        <w:spacing w:after="0" w:line="240" w:lineRule="auto"/>
        <w:ind w:left="720"/>
        <w:rPr>
          <w:rFonts w:ascii="Times New Roman" w:hAnsi="Times New Roman" w:cs="Times New Roman"/>
          <w:b/>
          <w:bCs/>
          <w:szCs w:val="28"/>
        </w:rPr>
      </w:pPr>
    </w:p>
    <w:p w:rsidR="00833BF0" w:rsidRDefault="00364394" w:rsidP="00364394">
      <w:pPr>
        <w:pStyle w:val="ac"/>
        <w:keepNext/>
        <w:numPr>
          <w:ilvl w:val="3"/>
          <w:numId w:val="2"/>
        </w:numPr>
        <w:tabs>
          <w:tab w:val="clear" w:pos="3229"/>
          <w:tab w:val="num" w:pos="142"/>
        </w:tabs>
        <w:ind w:left="426"/>
        <w:jc w:val="center"/>
        <w:rPr>
          <w:b/>
          <w:bCs/>
          <w:sz w:val="28"/>
          <w:szCs w:val="28"/>
        </w:rPr>
      </w:pPr>
      <w:r w:rsidRPr="00314A7E">
        <w:rPr>
          <w:b/>
          <w:bCs/>
          <w:sz w:val="28"/>
          <w:szCs w:val="28"/>
        </w:rPr>
        <w:t>Лекційні заняття</w:t>
      </w:r>
    </w:p>
    <w:p w:rsidR="00364394" w:rsidRPr="00833BF0" w:rsidRDefault="00364394" w:rsidP="00833BF0">
      <w:pPr>
        <w:keepNext/>
        <w:jc w:val="center"/>
        <w:rPr>
          <w:b/>
          <w:bCs/>
          <w:sz w:val="28"/>
          <w:szCs w:val="28"/>
        </w:rPr>
      </w:pPr>
      <w:r w:rsidRPr="00833BF0">
        <w:rPr>
          <w:b/>
          <w:bCs/>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008"/>
      </w:tblGrid>
      <w:tr w:rsidR="006B729B" w:rsidRPr="00246521" w:rsidTr="00C61CAA">
        <w:trPr>
          <w:trHeight w:val="20"/>
          <w:jc w:val="center"/>
        </w:trPr>
        <w:tc>
          <w:tcPr>
            <w:tcW w:w="675" w:type="dxa"/>
            <w:vAlign w:val="center"/>
          </w:tcPr>
          <w:p w:rsidR="006B729B" w:rsidRPr="006B729B" w:rsidRDefault="006B729B" w:rsidP="00C61CAA">
            <w:pPr>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t>№ з/п</w:t>
            </w:r>
          </w:p>
        </w:tc>
        <w:tc>
          <w:tcPr>
            <w:tcW w:w="9008" w:type="dxa"/>
            <w:vAlign w:val="center"/>
          </w:tcPr>
          <w:p w:rsidR="006B729B" w:rsidRPr="006B729B" w:rsidRDefault="006B729B" w:rsidP="00C61CAA">
            <w:pPr>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t xml:space="preserve">Назва теми лекції та перелік основних питань </w:t>
            </w:r>
            <w:r w:rsidRPr="006B729B">
              <w:rPr>
                <w:rFonts w:ascii="Times New Roman" w:hAnsi="Times New Roman" w:cs="Times New Roman"/>
                <w:sz w:val="28"/>
                <w:szCs w:val="28"/>
              </w:rPr>
              <w:br/>
              <w:t>(перелік дидактичних засобів, посилання на літературу та завдання на СРС)</w:t>
            </w:r>
          </w:p>
        </w:tc>
      </w:tr>
      <w:tr w:rsidR="006B729B" w:rsidRPr="009D4E86" w:rsidTr="00C61CAA">
        <w:trPr>
          <w:trHeight w:val="20"/>
          <w:jc w:val="center"/>
        </w:trPr>
        <w:tc>
          <w:tcPr>
            <w:tcW w:w="675" w:type="dxa"/>
          </w:tcPr>
          <w:p w:rsidR="006B729B" w:rsidRPr="006B729B" w:rsidRDefault="006B729B" w:rsidP="00C61CAA">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t>1</w:t>
            </w:r>
          </w:p>
        </w:tc>
        <w:tc>
          <w:tcPr>
            <w:tcW w:w="9008" w:type="dxa"/>
          </w:tcPr>
          <w:p w:rsidR="006B729B" w:rsidRPr="00876F7C"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lang w:val="ru-RU"/>
              </w:rPr>
            </w:pPr>
            <w:r w:rsidRPr="00876F7C">
              <w:rPr>
                <w:rFonts w:ascii="Times New Roman" w:hAnsi="Times New Roman" w:cs="Times New Roman"/>
                <w:b/>
                <w:sz w:val="28"/>
                <w:szCs w:val="28"/>
              </w:rPr>
              <w:t xml:space="preserve">      Тема 1.1. </w:t>
            </w:r>
            <w:r w:rsidRPr="00876F7C">
              <w:rPr>
                <w:rFonts w:ascii="Times New Roman" w:eastAsia="TimesNewRomanPSMT" w:hAnsi="Times New Roman" w:cs="Times New Roman"/>
                <w:b/>
                <w:sz w:val="28"/>
                <w:szCs w:val="28"/>
              </w:rPr>
              <w:t>Сутність, методологічні засади та завдання соціальної політики</w:t>
            </w:r>
            <w:r w:rsidRPr="00876F7C">
              <w:rPr>
                <w:rFonts w:ascii="Times New Roman" w:eastAsia="TimesNewRomanPSMT" w:hAnsi="Times New Roman" w:cs="Times New Roman"/>
                <w:sz w:val="28"/>
                <w:szCs w:val="28"/>
              </w:rPr>
              <w:t xml:space="preserve"> </w:t>
            </w:r>
          </w:p>
          <w:p w:rsidR="006B729B" w:rsidRPr="00876F7C" w:rsidRDefault="006B729B" w:rsidP="00C61CAA">
            <w:pPr>
              <w:autoSpaceDE w:val="0"/>
              <w:autoSpaceDN w:val="0"/>
              <w:adjustRightInd w:val="0"/>
              <w:spacing w:after="0" w:line="240" w:lineRule="auto"/>
              <w:rPr>
                <w:rFonts w:ascii="Times New Roman" w:hAnsi="Times New Roman" w:cs="Times New Roman"/>
                <w:b/>
                <w:sz w:val="28"/>
                <w:szCs w:val="28"/>
              </w:rPr>
            </w:pPr>
            <w:r w:rsidRPr="00876F7C">
              <w:rPr>
                <w:rFonts w:ascii="Times New Roman" w:hAnsi="Times New Roman" w:cs="Times New Roman"/>
                <w:sz w:val="28"/>
                <w:szCs w:val="28"/>
              </w:rPr>
              <w:t xml:space="preserve">   </w:t>
            </w:r>
          </w:p>
          <w:p w:rsidR="006B729B" w:rsidRPr="00876F7C" w:rsidRDefault="006B729B" w:rsidP="00C61CAA">
            <w:pPr>
              <w:autoSpaceDE w:val="0"/>
              <w:autoSpaceDN w:val="0"/>
              <w:adjustRightInd w:val="0"/>
              <w:spacing w:after="0" w:line="240" w:lineRule="auto"/>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1. </w:t>
            </w:r>
            <w:r w:rsidRPr="00876F7C">
              <w:rPr>
                <w:rFonts w:ascii="Times New Roman" w:eastAsia="TimesNewRomanPSMT" w:hAnsi="Times New Roman" w:cs="Times New Roman"/>
                <w:sz w:val="28"/>
                <w:szCs w:val="28"/>
              </w:rPr>
              <w:t>Об’єкт, предмет, методи і завдання соціальної політики.</w:t>
            </w:r>
          </w:p>
          <w:p w:rsidR="006B729B" w:rsidRPr="00876F7C" w:rsidRDefault="006B729B" w:rsidP="00C61CAA">
            <w:pPr>
              <w:autoSpaceDE w:val="0"/>
              <w:autoSpaceDN w:val="0"/>
              <w:adjustRightInd w:val="0"/>
              <w:spacing w:after="0" w:line="240" w:lineRule="auto"/>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2. </w:t>
            </w:r>
            <w:r w:rsidRPr="00876F7C">
              <w:rPr>
                <w:rFonts w:ascii="Times New Roman" w:eastAsia="TimesNewRomanPSMT" w:hAnsi="Times New Roman" w:cs="Times New Roman"/>
                <w:sz w:val="28"/>
                <w:szCs w:val="28"/>
              </w:rPr>
              <w:t>Держава та її роль в реалізації соціальної політики.</w:t>
            </w:r>
          </w:p>
          <w:p w:rsidR="006B729B" w:rsidRPr="00876F7C" w:rsidRDefault="006B729B" w:rsidP="00C61CAA">
            <w:pPr>
              <w:autoSpaceDE w:val="0"/>
              <w:autoSpaceDN w:val="0"/>
              <w:adjustRightInd w:val="0"/>
              <w:spacing w:after="0" w:line="240" w:lineRule="auto"/>
              <w:rPr>
                <w:rFonts w:ascii="Times New Roman" w:eastAsia="TimesNewRomanPSMT" w:hAnsi="Times New Roman" w:cs="Times New Roman"/>
                <w:sz w:val="28"/>
                <w:szCs w:val="28"/>
              </w:rPr>
            </w:pPr>
            <w:r w:rsidRPr="00876F7C">
              <w:rPr>
                <w:rFonts w:ascii="Times New Roman" w:hAnsi="Times New Roman" w:cs="Times New Roman"/>
                <w:sz w:val="28"/>
                <w:szCs w:val="28"/>
              </w:rPr>
              <w:t>3.</w:t>
            </w:r>
            <w:r w:rsidRPr="00876F7C">
              <w:rPr>
                <w:rFonts w:ascii="Times New Roman" w:eastAsia="TimesNewRomanPSMT" w:hAnsi="Times New Roman" w:cs="Times New Roman"/>
                <w:sz w:val="28"/>
                <w:szCs w:val="28"/>
              </w:rPr>
              <w:t xml:space="preserve"> Соціальна політика і соціальна справедливість.</w:t>
            </w:r>
          </w:p>
          <w:p w:rsidR="006B729B" w:rsidRPr="00876F7C"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4. </w:t>
            </w:r>
            <w:r w:rsidRPr="00876F7C">
              <w:rPr>
                <w:rFonts w:ascii="Times New Roman" w:eastAsia="TimesNewRomanPSMT" w:hAnsi="Times New Roman" w:cs="Times New Roman"/>
                <w:sz w:val="28"/>
                <w:szCs w:val="28"/>
              </w:rPr>
              <w:t>Соціальне партнерство, його роль у вирішенні соціальних проблем.</w:t>
            </w:r>
          </w:p>
          <w:p w:rsidR="006B729B" w:rsidRPr="00876F7C"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5. </w:t>
            </w:r>
            <w:r w:rsidRPr="00876F7C">
              <w:rPr>
                <w:rFonts w:ascii="Times New Roman" w:eastAsia="TimesNewRomanPSMT" w:hAnsi="Times New Roman" w:cs="Times New Roman"/>
                <w:sz w:val="28"/>
                <w:szCs w:val="28"/>
              </w:rPr>
              <w:t>Стратегії, цілі й пріоритети в соціальній політиці України.</w:t>
            </w:r>
          </w:p>
          <w:p w:rsidR="006B729B" w:rsidRPr="00876F7C"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6. </w:t>
            </w:r>
            <w:r w:rsidRPr="00876F7C">
              <w:rPr>
                <w:rFonts w:ascii="Times New Roman" w:eastAsia="TimesNewRomanPSMT" w:hAnsi="Times New Roman" w:cs="Times New Roman"/>
                <w:sz w:val="28"/>
                <w:szCs w:val="28"/>
              </w:rPr>
              <w:t>Соціальна політика у сфері сучасної інфраструктури.</w:t>
            </w:r>
          </w:p>
          <w:p w:rsidR="006B729B" w:rsidRPr="00876F7C" w:rsidRDefault="006B729B" w:rsidP="00C61CAA">
            <w:pPr>
              <w:autoSpaceDE w:val="0"/>
              <w:autoSpaceDN w:val="0"/>
              <w:adjustRightInd w:val="0"/>
              <w:spacing w:after="0" w:line="240" w:lineRule="auto"/>
              <w:jc w:val="both"/>
              <w:rPr>
                <w:rFonts w:ascii="Times New Roman" w:hAnsi="Times New Roman" w:cs="Times New Roman"/>
                <w:sz w:val="28"/>
                <w:szCs w:val="28"/>
              </w:rPr>
            </w:pPr>
            <w:r w:rsidRPr="00876F7C">
              <w:rPr>
                <w:rFonts w:ascii="Times New Roman" w:eastAsia="TimesNewRomanPSMT" w:hAnsi="Times New Roman" w:cs="Times New Roman"/>
                <w:sz w:val="28"/>
                <w:szCs w:val="28"/>
              </w:rPr>
              <w:t>7. Міграційна соціальна політика.</w:t>
            </w:r>
          </w:p>
          <w:p w:rsidR="006B729B" w:rsidRPr="00876F7C"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eastAsia="TimesNewRomanPSMT" w:hAnsi="Times New Roman" w:cs="Times New Roman"/>
                <w:sz w:val="28"/>
                <w:szCs w:val="28"/>
              </w:rPr>
              <w:t>8. Соціальна політика стосовно окремих категорій населення: сімейна, молодіжна політика, політика відносно літніх людей, інвалідів.</w:t>
            </w:r>
          </w:p>
          <w:p w:rsidR="006B729B" w:rsidRPr="00876F7C"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eastAsia="TimesNewRomanPSMT" w:hAnsi="Times New Roman" w:cs="Times New Roman"/>
                <w:sz w:val="28"/>
                <w:szCs w:val="28"/>
              </w:rPr>
              <w:t>9. Соціальна політика стосовно доходів населення: життєвий рівень, споживчий кошик, добробут.</w:t>
            </w:r>
          </w:p>
          <w:p w:rsidR="001F46A6" w:rsidRPr="00876F7C" w:rsidRDefault="001F46A6" w:rsidP="00C61CAA">
            <w:pPr>
              <w:autoSpaceDE w:val="0"/>
              <w:autoSpaceDN w:val="0"/>
              <w:adjustRightInd w:val="0"/>
              <w:spacing w:after="0" w:line="240" w:lineRule="auto"/>
              <w:jc w:val="both"/>
              <w:rPr>
                <w:rFonts w:ascii="Times New Roman" w:eastAsia="TimesNewRomanPSMT" w:hAnsi="Times New Roman" w:cs="Times New Roman"/>
                <w:sz w:val="28"/>
                <w:szCs w:val="28"/>
              </w:rPr>
            </w:pPr>
          </w:p>
          <w:p w:rsidR="006F53FF" w:rsidRPr="00876F7C" w:rsidRDefault="00F04A16"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A5551" w:rsidRPr="00876F7C">
              <w:rPr>
                <w:rFonts w:ascii="Times New Roman" w:eastAsia="TimesNewRomanPSMT" w:hAnsi="Times New Roman" w:cs="Times New Roman"/>
                <w:sz w:val="28"/>
                <w:szCs w:val="28"/>
              </w:rPr>
              <w:t>Сукупність соціальних</w:t>
            </w:r>
            <w:r w:rsidR="000B3ACA" w:rsidRPr="00876F7C">
              <w:rPr>
                <w:rFonts w:ascii="Times New Roman" w:eastAsia="TimesNewRomanPSMT" w:hAnsi="Times New Roman" w:cs="Times New Roman"/>
                <w:sz w:val="28"/>
                <w:szCs w:val="28"/>
              </w:rPr>
              <w:t xml:space="preserve"> </w:t>
            </w:r>
            <w:r w:rsidR="001A5551" w:rsidRPr="00876F7C">
              <w:rPr>
                <w:rFonts w:ascii="Times New Roman" w:eastAsia="TimesNewRomanPSMT" w:hAnsi="Times New Roman" w:cs="Times New Roman"/>
                <w:sz w:val="28"/>
                <w:szCs w:val="28"/>
              </w:rPr>
              <w:t xml:space="preserve">потреб людини як </w:t>
            </w:r>
            <w:r w:rsidR="001A5551" w:rsidRPr="00152A20">
              <w:rPr>
                <w:rFonts w:ascii="Times New Roman" w:eastAsia="TimesNewRomanPSMT" w:hAnsi="Times New Roman" w:cs="Times New Roman"/>
                <w:i/>
                <w:sz w:val="28"/>
                <w:szCs w:val="28"/>
              </w:rPr>
              <w:t>о</w:t>
            </w:r>
            <w:r w:rsidR="006F53FF" w:rsidRPr="00152A20">
              <w:rPr>
                <w:rFonts w:ascii="Times New Roman" w:eastAsia="TimesNewRomanPS-BoldMT" w:hAnsi="Times New Roman" w:cs="Times New Roman"/>
                <w:bCs/>
                <w:i/>
                <w:sz w:val="28"/>
                <w:szCs w:val="28"/>
              </w:rPr>
              <w:t xml:space="preserve">б’єкт </w:t>
            </w:r>
            <w:r w:rsidR="001A5551" w:rsidRPr="00152A20">
              <w:rPr>
                <w:rFonts w:ascii="Times New Roman" w:eastAsia="TimesNewRomanPS-BoldMT" w:hAnsi="Times New Roman" w:cs="Times New Roman"/>
                <w:bCs/>
                <w:i/>
                <w:sz w:val="28"/>
                <w:szCs w:val="28"/>
              </w:rPr>
              <w:t>с</w:t>
            </w:r>
            <w:r w:rsidR="006F53FF" w:rsidRPr="00152A20">
              <w:rPr>
                <w:rFonts w:ascii="Times New Roman" w:eastAsia="TimesNewRomanPSMT" w:hAnsi="Times New Roman" w:cs="Times New Roman"/>
                <w:i/>
                <w:sz w:val="28"/>
                <w:szCs w:val="28"/>
              </w:rPr>
              <w:t>оціальн</w:t>
            </w:r>
            <w:r w:rsidR="001A5551" w:rsidRPr="00152A20">
              <w:rPr>
                <w:rFonts w:ascii="Times New Roman" w:eastAsia="TimesNewRomanPSMT" w:hAnsi="Times New Roman" w:cs="Times New Roman"/>
                <w:i/>
                <w:sz w:val="28"/>
                <w:szCs w:val="28"/>
              </w:rPr>
              <w:t>ої</w:t>
            </w:r>
            <w:r w:rsidR="006F53FF" w:rsidRPr="00152A20">
              <w:rPr>
                <w:rFonts w:ascii="Times New Roman" w:eastAsia="TimesNewRomanPSMT" w:hAnsi="Times New Roman" w:cs="Times New Roman"/>
                <w:i/>
                <w:sz w:val="28"/>
                <w:szCs w:val="28"/>
              </w:rPr>
              <w:t xml:space="preserve"> політик</w:t>
            </w:r>
            <w:r w:rsidR="001A5551" w:rsidRPr="00152A20">
              <w:rPr>
                <w:rFonts w:ascii="Times New Roman" w:eastAsia="TimesNewRomanPSMT" w:hAnsi="Times New Roman" w:cs="Times New Roman"/>
                <w:i/>
                <w:sz w:val="28"/>
                <w:szCs w:val="28"/>
              </w:rPr>
              <w:t>и</w:t>
            </w:r>
            <w:r w:rsidR="006F53FF" w:rsidRPr="00876F7C">
              <w:rPr>
                <w:rFonts w:ascii="Times New Roman" w:eastAsia="TimesNewRomanPSMT" w:hAnsi="Times New Roman" w:cs="Times New Roman"/>
                <w:sz w:val="28"/>
                <w:szCs w:val="28"/>
              </w:rPr>
              <w:t xml:space="preserve">, які </w:t>
            </w:r>
            <w:r w:rsidR="001A5551" w:rsidRPr="00876F7C">
              <w:rPr>
                <w:rFonts w:ascii="Times New Roman" w:eastAsia="TimesNewRomanPSMT" w:hAnsi="Times New Roman" w:cs="Times New Roman"/>
                <w:sz w:val="28"/>
                <w:szCs w:val="28"/>
              </w:rPr>
              <w:t xml:space="preserve">мають </w:t>
            </w:r>
            <w:r w:rsidR="006F53FF" w:rsidRPr="00876F7C">
              <w:rPr>
                <w:rFonts w:ascii="Times New Roman" w:eastAsia="TimesNewRomanPSMT" w:hAnsi="Times New Roman" w:cs="Times New Roman"/>
                <w:sz w:val="28"/>
                <w:szCs w:val="28"/>
              </w:rPr>
              <w:t>бути захищені з боку держави і суспільства.</w:t>
            </w:r>
          </w:p>
          <w:p w:rsidR="00F04A16" w:rsidRDefault="00F04A16"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006F53FF" w:rsidRPr="00152A20">
              <w:rPr>
                <w:rFonts w:ascii="Times New Roman" w:eastAsia="TimesNewRomanPS-BoldMT" w:hAnsi="Times New Roman" w:cs="Times New Roman"/>
                <w:bCs/>
                <w:i/>
                <w:sz w:val="28"/>
                <w:szCs w:val="28"/>
              </w:rPr>
              <w:t>Предмет</w:t>
            </w:r>
            <w:r w:rsidR="001A5551" w:rsidRPr="00152A20">
              <w:rPr>
                <w:rFonts w:ascii="Times New Roman" w:eastAsia="TimesNewRomanPS-BoldMT" w:hAnsi="Times New Roman" w:cs="Times New Roman"/>
                <w:bCs/>
                <w:i/>
                <w:sz w:val="28"/>
                <w:szCs w:val="28"/>
              </w:rPr>
              <w:t xml:space="preserve"> соціальної політики:</w:t>
            </w:r>
            <w:r w:rsidR="001A5551" w:rsidRPr="00876F7C">
              <w:rPr>
                <w:rFonts w:ascii="Times New Roman" w:eastAsia="TimesNewRomanPS-BoldMT" w:hAnsi="Times New Roman" w:cs="Times New Roman"/>
                <w:bCs/>
                <w:sz w:val="28"/>
                <w:szCs w:val="28"/>
              </w:rPr>
              <w:t xml:space="preserve"> особливості</w:t>
            </w:r>
            <w:r w:rsidR="006F53FF" w:rsidRPr="00876F7C">
              <w:rPr>
                <w:rFonts w:ascii="Times New Roman" w:eastAsia="TimesNewRomanPSMT" w:hAnsi="Times New Roman" w:cs="Times New Roman"/>
                <w:sz w:val="28"/>
                <w:szCs w:val="28"/>
              </w:rPr>
              <w:t>, закономірності</w:t>
            </w:r>
            <w:r w:rsidR="001A5551" w:rsidRPr="00876F7C">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 xml:space="preserve">формування та виникнення соціальних потреб людини на </w:t>
            </w:r>
            <w:r w:rsidR="001A5551" w:rsidRPr="00876F7C">
              <w:rPr>
                <w:rFonts w:ascii="Times New Roman" w:eastAsia="TimesNewRomanPSMT" w:hAnsi="Times New Roman" w:cs="Times New Roman"/>
                <w:sz w:val="28"/>
                <w:szCs w:val="28"/>
              </w:rPr>
              <w:t xml:space="preserve">певних етапах розвитку суспільства. </w:t>
            </w:r>
            <w:r w:rsidR="006F53FF" w:rsidRPr="00876F7C">
              <w:rPr>
                <w:rFonts w:ascii="Times New Roman" w:eastAsia="TimesNewRomanPS-BoldMT" w:hAnsi="Times New Roman" w:cs="Times New Roman"/>
                <w:bCs/>
                <w:sz w:val="28"/>
                <w:szCs w:val="28"/>
              </w:rPr>
              <w:t xml:space="preserve">Соціальна політика </w:t>
            </w:r>
            <w:r w:rsidR="001A5551" w:rsidRPr="00876F7C">
              <w:rPr>
                <w:rFonts w:ascii="Times New Roman" w:eastAsia="TimesNewRomanPS-BoldMT" w:hAnsi="Times New Roman" w:cs="Times New Roman"/>
                <w:bCs/>
                <w:sz w:val="28"/>
                <w:szCs w:val="28"/>
              </w:rPr>
              <w:t>як</w:t>
            </w:r>
            <w:r w:rsidR="006F53FF" w:rsidRPr="00876F7C">
              <w:rPr>
                <w:rFonts w:ascii="Times New Roman" w:eastAsia="TimesNewRomanPSMT" w:hAnsi="Times New Roman" w:cs="Times New Roman"/>
                <w:sz w:val="28"/>
                <w:szCs w:val="28"/>
              </w:rPr>
              <w:t xml:space="preserve"> важлива складова внутрішньої політики</w:t>
            </w:r>
            <w:r w:rsidR="001A5551" w:rsidRPr="00876F7C">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держави, яка втілюється в життя через соціальні програми</w:t>
            </w:r>
            <w:r w:rsidR="001A5551" w:rsidRPr="00876F7C">
              <w:rPr>
                <w:rFonts w:ascii="Times New Roman" w:eastAsia="TimesNewRomanPSMT" w:hAnsi="Times New Roman" w:cs="Times New Roman"/>
                <w:sz w:val="28"/>
                <w:szCs w:val="28"/>
              </w:rPr>
              <w:t>. Реалізація програм соціальної політики.</w:t>
            </w:r>
            <w:r w:rsidR="000B3ACA" w:rsidRPr="00876F7C">
              <w:rPr>
                <w:rFonts w:ascii="Times New Roman" w:eastAsia="TimesNewRomanPSMT" w:hAnsi="Times New Roman" w:cs="Times New Roman"/>
                <w:sz w:val="28"/>
                <w:szCs w:val="28"/>
              </w:rPr>
              <w:t xml:space="preserve"> </w:t>
            </w:r>
          </w:p>
          <w:p w:rsidR="006F53FF" w:rsidRPr="00876F7C" w:rsidRDefault="00F04A16"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0B3ACA" w:rsidRPr="00876F7C">
              <w:rPr>
                <w:rFonts w:ascii="Times New Roman" w:eastAsia="TimesNewRomanPSMT" w:hAnsi="Times New Roman" w:cs="Times New Roman"/>
                <w:sz w:val="28"/>
                <w:szCs w:val="28"/>
              </w:rPr>
              <w:t>Діяльність держави</w:t>
            </w:r>
            <w:r w:rsidR="006F53FF" w:rsidRPr="00876F7C">
              <w:rPr>
                <w:rFonts w:ascii="Times New Roman" w:eastAsia="TimesNewRomanPSMT" w:hAnsi="Times New Roman" w:cs="Times New Roman"/>
                <w:sz w:val="28"/>
                <w:szCs w:val="28"/>
              </w:rPr>
              <w:t xml:space="preserve"> у </w:t>
            </w:r>
            <w:r w:rsidR="006F53FF" w:rsidRPr="00876F7C">
              <w:rPr>
                <w:rFonts w:ascii="Times New Roman" w:eastAsia="TimesNewRomanPS-BoldMT" w:hAnsi="Times New Roman" w:cs="Times New Roman"/>
                <w:bCs/>
                <w:sz w:val="28"/>
                <w:szCs w:val="28"/>
              </w:rPr>
              <w:t>соціальній політиці</w:t>
            </w:r>
            <w:r w:rsidR="000B3ACA" w:rsidRPr="00876F7C">
              <w:rPr>
                <w:rFonts w:ascii="Times New Roman" w:eastAsia="TimesNewRomanPS-BoldMT" w:hAnsi="Times New Roman" w:cs="Times New Roman"/>
                <w:bCs/>
                <w:sz w:val="28"/>
                <w:szCs w:val="28"/>
              </w:rPr>
              <w:t>:</w:t>
            </w:r>
            <w:r w:rsidR="006F53FF" w:rsidRPr="00876F7C">
              <w:rPr>
                <w:rFonts w:ascii="Times New Roman" w:eastAsia="TimesNewRomanPSMT" w:hAnsi="Times New Roman" w:cs="Times New Roman"/>
                <w:sz w:val="28"/>
                <w:szCs w:val="28"/>
              </w:rPr>
              <w:t xml:space="preserve"> спрямова</w:t>
            </w:r>
            <w:r>
              <w:rPr>
                <w:rFonts w:ascii="Times New Roman" w:eastAsia="TimesNewRomanPSMT" w:hAnsi="Times New Roman" w:cs="Times New Roman"/>
                <w:sz w:val="28"/>
                <w:szCs w:val="28"/>
              </w:rPr>
              <w:t>ність</w:t>
            </w:r>
            <w:r w:rsidR="006F53FF" w:rsidRPr="00876F7C">
              <w:rPr>
                <w:rFonts w:ascii="Times New Roman" w:eastAsia="TimesNewRomanPSMT" w:hAnsi="Times New Roman" w:cs="Times New Roman"/>
                <w:sz w:val="28"/>
                <w:szCs w:val="28"/>
              </w:rPr>
              <w:t xml:space="preserve"> на</w:t>
            </w:r>
            <w:r w:rsidR="000B3ACA" w:rsidRPr="00876F7C">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регулювання, стабілізацію і розвиток соціальних відносин у суспільстві та</w:t>
            </w:r>
            <w:r w:rsidR="000B3ACA" w:rsidRPr="00876F7C">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реалізаці</w:t>
            </w:r>
            <w:r w:rsidR="000B3ACA" w:rsidRPr="00876F7C">
              <w:rPr>
                <w:rFonts w:ascii="Times New Roman" w:eastAsia="TimesNewRomanPSMT" w:hAnsi="Times New Roman" w:cs="Times New Roman"/>
                <w:sz w:val="28"/>
                <w:szCs w:val="28"/>
              </w:rPr>
              <w:t>я</w:t>
            </w:r>
            <w:r w:rsidR="006F53FF" w:rsidRPr="00876F7C">
              <w:rPr>
                <w:rFonts w:ascii="Times New Roman" w:eastAsia="TimesNewRomanPSMT" w:hAnsi="Times New Roman" w:cs="Times New Roman"/>
                <w:sz w:val="28"/>
                <w:szCs w:val="28"/>
              </w:rPr>
              <w:t xml:space="preserve"> (задоволення) соціальних потреб людини.</w:t>
            </w:r>
          </w:p>
          <w:p w:rsidR="006F53FF" w:rsidRPr="00876F7C" w:rsidRDefault="00F04A16" w:rsidP="00F04A16">
            <w:pPr>
              <w:autoSpaceDE w:val="0"/>
              <w:autoSpaceDN w:val="0"/>
              <w:adjustRightInd w:val="0"/>
              <w:spacing w:after="0" w:line="240" w:lineRule="auto"/>
              <w:jc w:val="both"/>
              <w:rPr>
                <w:rFonts w:ascii="Times New Roman" w:eastAsia="TimesNewRomanPS-ItalicMT" w:hAnsi="Times New Roman" w:cs="Times New Roman"/>
                <w:i/>
                <w:iCs/>
                <w:sz w:val="28"/>
                <w:szCs w:val="28"/>
              </w:rPr>
            </w:pPr>
            <w:r>
              <w:rPr>
                <w:rFonts w:ascii="Times New Roman" w:eastAsia="TimesNewRomanPSMT" w:hAnsi="Times New Roman" w:cs="Times New Roman"/>
                <w:sz w:val="28"/>
                <w:szCs w:val="28"/>
              </w:rPr>
              <w:t xml:space="preserve">       </w:t>
            </w:r>
            <w:r w:rsidR="000B3ACA" w:rsidRPr="00876F7C">
              <w:rPr>
                <w:rFonts w:ascii="Times New Roman" w:eastAsia="TimesNewRomanPSMT" w:hAnsi="Times New Roman" w:cs="Times New Roman"/>
                <w:sz w:val="28"/>
                <w:szCs w:val="28"/>
              </w:rPr>
              <w:t>Завдання с</w:t>
            </w:r>
            <w:r w:rsidR="006F53FF" w:rsidRPr="00876F7C">
              <w:rPr>
                <w:rFonts w:ascii="Times New Roman" w:eastAsia="TimesNewRomanPS-BoldItalicMT" w:hAnsi="Times New Roman" w:cs="Times New Roman"/>
                <w:bCs/>
                <w:iCs/>
                <w:sz w:val="28"/>
                <w:szCs w:val="28"/>
              </w:rPr>
              <w:t>оціальн</w:t>
            </w:r>
            <w:r w:rsidR="000B3ACA" w:rsidRPr="00876F7C">
              <w:rPr>
                <w:rFonts w:ascii="Times New Roman" w:eastAsia="TimesNewRomanPS-BoldItalicMT" w:hAnsi="Times New Roman" w:cs="Times New Roman"/>
                <w:bCs/>
                <w:iCs/>
                <w:sz w:val="28"/>
                <w:szCs w:val="28"/>
              </w:rPr>
              <w:t>ої</w:t>
            </w:r>
            <w:r w:rsidR="006F53FF" w:rsidRPr="00876F7C">
              <w:rPr>
                <w:rFonts w:ascii="Times New Roman" w:eastAsia="TimesNewRomanPS-BoldItalicMT" w:hAnsi="Times New Roman" w:cs="Times New Roman"/>
                <w:bCs/>
                <w:iCs/>
                <w:sz w:val="28"/>
                <w:szCs w:val="28"/>
              </w:rPr>
              <w:t xml:space="preserve"> політик</w:t>
            </w:r>
            <w:r w:rsidR="000B3ACA" w:rsidRPr="00876F7C">
              <w:rPr>
                <w:rFonts w:ascii="Times New Roman" w:eastAsia="TimesNewRomanPS-BoldItalicMT" w:hAnsi="Times New Roman" w:cs="Times New Roman"/>
                <w:bCs/>
                <w:iCs/>
                <w:sz w:val="28"/>
                <w:szCs w:val="28"/>
              </w:rPr>
              <w:t xml:space="preserve">и. </w:t>
            </w:r>
            <w:r w:rsidR="006F53FF" w:rsidRPr="00876F7C">
              <w:rPr>
                <w:rFonts w:ascii="Times New Roman" w:eastAsia="TimesNewRomanPS-ItalicMT" w:hAnsi="Times New Roman" w:cs="Times New Roman"/>
                <w:iCs/>
                <w:sz w:val="28"/>
                <w:szCs w:val="28"/>
              </w:rPr>
              <w:t>Конституці</w:t>
            </w:r>
            <w:r w:rsidR="000B3ACA" w:rsidRPr="00876F7C">
              <w:rPr>
                <w:rFonts w:ascii="Times New Roman" w:eastAsia="TimesNewRomanPS-ItalicMT" w:hAnsi="Times New Roman" w:cs="Times New Roman"/>
                <w:iCs/>
                <w:sz w:val="28"/>
                <w:szCs w:val="28"/>
              </w:rPr>
              <w:t>я</w:t>
            </w:r>
            <w:r w:rsidR="006F53FF" w:rsidRPr="00876F7C">
              <w:rPr>
                <w:rFonts w:ascii="Times New Roman" w:eastAsia="TimesNewRomanPS-ItalicMT" w:hAnsi="Times New Roman" w:cs="Times New Roman"/>
                <w:iCs/>
                <w:sz w:val="28"/>
                <w:szCs w:val="28"/>
              </w:rPr>
              <w:t xml:space="preserve"> України «Завдання соціальної політики</w:t>
            </w:r>
            <w:r>
              <w:rPr>
                <w:rFonts w:ascii="Times New Roman" w:eastAsia="TimesNewRomanPS-ItalicMT" w:hAnsi="Times New Roman" w:cs="Times New Roman"/>
                <w:iCs/>
                <w:sz w:val="28"/>
                <w:szCs w:val="28"/>
              </w:rPr>
              <w:t xml:space="preserve"> </w:t>
            </w:r>
            <w:r w:rsidRPr="00147DBF">
              <w:rPr>
                <w:sz w:val="28"/>
                <w:szCs w:val="28"/>
              </w:rPr>
              <w:t>–</w:t>
            </w:r>
            <w:r>
              <w:rPr>
                <w:rFonts w:ascii="Times New Roman" w:eastAsia="TimesNewRomanPS-ItalicMT" w:hAnsi="Times New Roman" w:cs="Times New Roman"/>
                <w:iCs/>
                <w:sz w:val="28"/>
                <w:szCs w:val="28"/>
              </w:rPr>
              <w:t xml:space="preserve"> </w:t>
            </w:r>
            <w:r w:rsidR="006F53FF" w:rsidRPr="00876F7C">
              <w:rPr>
                <w:rFonts w:ascii="Times New Roman" w:eastAsia="TimesNewRomanPS-ItalicMT" w:hAnsi="Times New Roman" w:cs="Times New Roman"/>
                <w:iCs/>
                <w:sz w:val="28"/>
                <w:szCs w:val="28"/>
              </w:rPr>
              <w:t>це діяльність</w:t>
            </w:r>
            <w:r w:rsidR="000B3ACA" w:rsidRPr="00876F7C">
              <w:rPr>
                <w:rFonts w:ascii="Times New Roman" w:eastAsia="TimesNewRomanPS-ItalicMT" w:hAnsi="Times New Roman" w:cs="Times New Roman"/>
                <w:iCs/>
                <w:sz w:val="28"/>
                <w:szCs w:val="28"/>
              </w:rPr>
              <w:t xml:space="preserve"> </w:t>
            </w:r>
            <w:r w:rsidR="006F53FF" w:rsidRPr="00876F7C">
              <w:rPr>
                <w:rFonts w:ascii="Times New Roman" w:eastAsia="TimesNewRomanPS-ItalicMT" w:hAnsi="Times New Roman" w:cs="Times New Roman"/>
                <w:iCs/>
                <w:sz w:val="28"/>
                <w:szCs w:val="28"/>
              </w:rPr>
              <w:t>державних та громадських інститутів, суспільних груп та окремих осіб (суб’єктів</w:t>
            </w:r>
            <w:r w:rsidR="000B3ACA" w:rsidRPr="00876F7C">
              <w:rPr>
                <w:rFonts w:ascii="Times New Roman" w:eastAsia="TimesNewRomanPS-ItalicMT" w:hAnsi="Times New Roman" w:cs="Times New Roman"/>
                <w:iCs/>
                <w:sz w:val="28"/>
                <w:szCs w:val="28"/>
              </w:rPr>
              <w:t xml:space="preserve"> </w:t>
            </w:r>
            <w:r w:rsidR="006F53FF" w:rsidRPr="00876F7C">
              <w:rPr>
                <w:rFonts w:ascii="Times New Roman" w:eastAsia="TimesNewRomanPS-ItalicMT" w:hAnsi="Times New Roman" w:cs="Times New Roman"/>
                <w:iCs/>
                <w:sz w:val="28"/>
                <w:szCs w:val="28"/>
              </w:rPr>
              <w:t>соціальної політики), спрямована на реалізацію соціальних потреб людини, що</w:t>
            </w:r>
            <w:r>
              <w:rPr>
                <w:rFonts w:ascii="Times New Roman" w:eastAsia="TimesNewRomanPS-ItalicMT" w:hAnsi="Times New Roman" w:cs="Times New Roman"/>
                <w:iCs/>
                <w:sz w:val="28"/>
                <w:szCs w:val="28"/>
              </w:rPr>
              <w:t xml:space="preserve"> </w:t>
            </w:r>
            <w:r w:rsidR="006F53FF" w:rsidRPr="00876F7C">
              <w:rPr>
                <w:rFonts w:ascii="Times New Roman" w:eastAsia="TimesNewRomanPS-ItalicMT" w:hAnsi="Times New Roman" w:cs="Times New Roman"/>
                <w:iCs/>
                <w:sz w:val="28"/>
                <w:szCs w:val="28"/>
              </w:rPr>
              <w:lastRenderedPageBreak/>
              <w:t>забезпечують її життєдіяльність та розвиток як соціальної істоти на основі</w:t>
            </w:r>
            <w:r w:rsidR="000B3ACA" w:rsidRPr="00876F7C">
              <w:rPr>
                <w:rFonts w:ascii="Times New Roman" w:eastAsia="TimesNewRomanPS-ItalicMT" w:hAnsi="Times New Roman" w:cs="Times New Roman"/>
                <w:iCs/>
                <w:sz w:val="28"/>
                <w:szCs w:val="28"/>
              </w:rPr>
              <w:t xml:space="preserve"> </w:t>
            </w:r>
            <w:r w:rsidR="006F53FF" w:rsidRPr="00876F7C">
              <w:rPr>
                <w:rFonts w:ascii="Times New Roman" w:eastAsia="TimesNewRomanPS-ItalicMT" w:hAnsi="Times New Roman" w:cs="Times New Roman"/>
                <w:iCs/>
                <w:sz w:val="28"/>
                <w:szCs w:val="28"/>
              </w:rPr>
              <w:t>соціальної справедливості при</w:t>
            </w:r>
            <w:r>
              <w:rPr>
                <w:rFonts w:ascii="Times New Roman" w:eastAsia="TimesNewRomanPS-ItalicMT" w:hAnsi="Times New Roman" w:cs="Times New Roman"/>
                <w:iCs/>
                <w:sz w:val="28"/>
                <w:szCs w:val="28"/>
              </w:rPr>
              <w:t xml:space="preserve"> </w:t>
            </w:r>
            <w:r w:rsidR="006F53FF" w:rsidRPr="00876F7C">
              <w:rPr>
                <w:rFonts w:ascii="Times New Roman" w:eastAsia="TimesNewRomanPS-ItalicMT" w:hAnsi="Times New Roman" w:cs="Times New Roman"/>
                <w:iCs/>
                <w:sz w:val="28"/>
                <w:szCs w:val="28"/>
              </w:rPr>
              <w:t>дотриманні її</w:t>
            </w:r>
            <w:r w:rsidR="000B3ACA" w:rsidRPr="00876F7C">
              <w:rPr>
                <w:rFonts w:ascii="Times New Roman" w:eastAsia="TimesNewRomanPS-ItalicMT" w:hAnsi="Times New Roman" w:cs="Times New Roman"/>
                <w:iCs/>
                <w:sz w:val="28"/>
                <w:szCs w:val="28"/>
              </w:rPr>
              <w:t xml:space="preserve"> </w:t>
            </w:r>
            <w:r w:rsidR="006F53FF" w:rsidRPr="00876F7C">
              <w:rPr>
                <w:rFonts w:ascii="Times New Roman" w:eastAsia="TimesNewRomanPS-ItalicMT" w:hAnsi="Times New Roman" w:cs="Times New Roman"/>
                <w:iCs/>
                <w:sz w:val="28"/>
                <w:szCs w:val="28"/>
              </w:rPr>
              <w:t>громадянських прав та свобод».</w:t>
            </w:r>
          </w:p>
          <w:p w:rsidR="006F53FF" w:rsidRPr="00876F7C" w:rsidRDefault="00F04A16"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 xml:space="preserve">Соціальна політика </w:t>
            </w:r>
            <w:r w:rsidR="000B3ACA" w:rsidRPr="00876F7C">
              <w:rPr>
                <w:rFonts w:ascii="Times New Roman" w:eastAsia="TimesNewRomanPSMT" w:hAnsi="Times New Roman" w:cs="Times New Roman"/>
                <w:sz w:val="28"/>
                <w:szCs w:val="28"/>
              </w:rPr>
              <w:t xml:space="preserve">як </w:t>
            </w:r>
            <w:r w:rsidR="006F53FF" w:rsidRPr="00876F7C">
              <w:rPr>
                <w:rFonts w:ascii="Times New Roman" w:eastAsia="TimesNewRomanPSMT" w:hAnsi="Times New Roman" w:cs="Times New Roman"/>
                <w:sz w:val="28"/>
                <w:szCs w:val="28"/>
              </w:rPr>
              <w:t>складн</w:t>
            </w:r>
            <w:r w:rsidR="000B3ACA" w:rsidRPr="00876F7C">
              <w:rPr>
                <w:rFonts w:ascii="Times New Roman" w:eastAsia="TimesNewRomanPSMT" w:hAnsi="Times New Roman" w:cs="Times New Roman"/>
                <w:sz w:val="28"/>
                <w:szCs w:val="28"/>
              </w:rPr>
              <w:t>а</w:t>
            </w:r>
            <w:r w:rsidR="006F53FF" w:rsidRPr="00876F7C">
              <w:rPr>
                <w:rFonts w:ascii="Times New Roman" w:eastAsia="TimesNewRomanPSMT" w:hAnsi="Times New Roman" w:cs="Times New Roman"/>
                <w:sz w:val="28"/>
                <w:szCs w:val="28"/>
              </w:rPr>
              <w:t xml:space="preserve"> систем</w:t>
            </w:r>
            <w:r w:rsidR="000B3ACA" w:rsidRPr="00876F7C">
              <w:rPr>
                <w:rFonts w:ascii="Times New Roman" w:eastAsia="TimesNewRomanPSMT" w:hAnsi="Times New Roman" w:cs="Times New Roman"/>
                <w:sz w:val="28"/>
                <w:szCs w:val="28"/>
              </w:rPr>
              <w:t>а</w:t>
            </w:r>
            <w:r w:rsidR="006F53FF" w:rsidRPr="00876F7C">
              <w:rPr>
                <w:rFonts w:ascii="Times New Roman" w:eastAsia="TimesNewRomanPSMT" w:hAnsi="Times New Roman" w:cs="Times New Roman"/>
                <w:sz w:val="28"/>
                <w:szCs w:val="28"/>
              </w:rPr>
              <w:t xml:space="preserve">, </w:t>
            </w:r>
            <w:r w:rsidR="000B3ACA" w:rsidRPr="00876F7C">
              <w:rPr>
                <w:rFonts w:ascii="Times New Roman" w:eastAsia="TimesNewRomanPSMT" w:hAnsi="Times New Roman" w:cs="Times New Roman"/>
                <w:sz w:val="28"/>
                <w:szCs w:val="28"/>
              </w:rPr>
              <w:t xml:space="preserve">що включає: </w:t>
            </w:r>
            <w:r w:rsidR="006F53FF" w:rsidRPr="00876F7C">
              <w:rPr>
                <w:rFonts w:ascii="Times New Roman" w:eastAsia="TimesNewRomanPSMT" w:hAnsi="Times New Roman" w:cs="Times New Roman"/>
                <w:sz w:val="28"/>
                <w:szCs w:val="28"/>
              </w:rPr>
              <w:t>органи управління, нормативно</w:t>
            </w:r>
            <w:r w:rsidR="006F53FF" w:rsidRPr="00E06FF8">
              <w:rPr>
                <w:rFonts w:ascii="Times New Roman" w:eastAsia="TimesNewRomanPSMT" w:hAnsi="Times New Roman" w:cs="Times New Roman"/>
                <w:b/>
                <w:sz w:val="28"/>
                <w:szCs w:val="28"/>
              </w:rPr>
              <w:t>-</w:t>
            </w:r>
            <w:r w:rsidR="006F53FF" w:rsidRPr="00876F7C">
              <w:rPr>
                <w:rFonts w:ascii="Times New Roman" w:eastAsia="TimesNewRomanPSMT" w:hAnsi="Times New Roman" w:cs="Times New Roman"/>
                <w:sz w:val="28"/>
                <w:szCs w:val="28"/>
              </w:rPr>
              <w:t>правову базу, науково</w:t>
            </w:r>
            <w:r w:rsidR="006F53FF" w:rsidRPr="00E06FF8">
              <w:rPr>
                <w:rFonts w:ascii="Times New Roman" w:eastAsia="TimesNewRomanPSMT" w:hAnsi="Times New Roman" w:cs="Times New Roman"/>
                <w:b/>
                <w:sz w:val="28"/>
                <w:szCs w:val="28"/>
              </w:rPr>
              <w:t>-</w:t>
            </w:r>
            <w:r w:rsidR="006F53FF" w:rsidRPr="00876F7C">
              <w:rPr>
                <w:rFonts w:ascii="Times New Roman" w:eastAsia="TimesNewRomanPSMT" w:hAnsi="Times New Roman" w:cs="Times New Roman"/>
                <w:sz w:val="28"/>
                <w:szCs w:val="28"/>
              </w:rPr>
              <w:t>дослідні</w:t>
            </w:r>
            <w:r w:rsidR="000B3ACA" w:rsidRPr="00876F7C">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установи, освітні заклади, служби профорієнтації та зайнятості, управління</w:t>
            </w:r>
            <w:r w:rsidR="000B3ACA" w:rsidRPr="00876F7C">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праці та соціального захисту населення, процедури управління, програми та</w:t>
            </w:r>
            <w:r w:rsidR="000B3ACA" w:rsidRPr="00876F7C">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організаційні заходи їх реалізації, матеріально</w:t>
            </w:r>
            <w:r w:rsidR="006F53FF" w:rsidRPr="00E06FF8">
              <w:rPr>
                <w:rFonts w:ascii="Times New Roman" w:eastAsia="TimesNewRomanPSMT" w:hAnsi="Times New Roman" w:cs="Times New Roman"/>
                <w:b/>
                <w:sz w:val="28"/>
                <w:szCs w:val="28"/>
              </w:rPr>
              <w:t>-</w:t>
            </w:r>
            <w:r w:rsidR="006F53FF" w:rsidRPr="00876F7C">
              <w:rPr>
                <w:rFonts w:ascii="Times New Roman" w:eastAsia="TimesNewRomanPSMT" w:hAnsi="Times New Roman" w:cs="Times New Roman"/>
                <w:sz w:val="28"/>
                <w:szCs w:val="28"/>
              </w:rPr>
              <w:t>технічну базу, відповідні</w:t>
            </w:r>
            <w:r w:rsidR="000B3ACA" w:rsidRPr="00876F7C">
              <w:rPr>
                <w:rFonts w:ascii="Times New Roman" w:eastAsia="TimesNewRomanPSMT" w:hAnsi="Times New Roman" w:cs="Times New Roman"/>
                <w:sz w:val="28"/>
                <w:szCs w:val="28"/>
              </w:rPr>
              <w:t xml:space="preserve"> </w:t>
            </w:r>
            <w:r w:rsidR="006F53FF" w:rsidRPr="00876F7C">
              <w:rPr>
                <w:rFonts w:ascii="Times New Roman" w:eastAsia="TimesNewRomanPSMT" w:hAnsi="Times New Roman" w:cs="Times New Roman"/>
                <w:sz w:val="28"/>
                <w:szCs w:val="28"/>
              </w:rPr>
              <w:t>комп’ютерні технології, інформаційне забезпечення тощо.</w:t>
            </w:r>
          </w:p>
          <w:p w:rsidR="00F04A16" w:rsidRDefault="00F04A16"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noProof/>
                <w:sz w:val="28"/>
                <w:szCs w:val="28"/>
              </w:rPr>
              <w:t xml:space="preserve">       </w:t>
            </w:r>
            <w:r w:rsidR="000B3ACA" w:rsidRPr="00876F7C">
              <w:rPr>
                <w:rFonts w:ascii="Times New Roman" w:hAnsi="Times New Roman" w:cs="Times New Roman"/>
                <w:noProof/>
                <w:sz w:val="28"/>
                <w:szCs w:val="28"/>
              </w:rPr>
              <w:t>Роль держави в реалізації соціальної політики.</w:t>
            </w:r>
            <w:r w:rsidR="009047A4" w:rsidRPr="00876F7C">
              <w:rPr>
                <w:rFonts w:ascii="Times New Roman" w:hAnsi="Times New Roman" w:cs="Times New Roman"/>
                <w:noProof/>
                <w:sz w:val="28"/>
                <w:szCs w:val="28"/>
              </w:rPr>
              <w:t xml:space="preserve"> До сфери державної діяльності входять: </w:t>
            </w:r>
            <w:r w:rsidR="000B3ACA" w:rsidRPr="00876F7C">
              <w:rPr>
                <w:rFonts w:ascii="Times New Roman" w:eastAsia="TimesNewRomanPSMT" w:hAnsi="Times New Roman" w:cs="Times New Roman"/>
                <w:sz w:val="28"/>
                <w:szCs w:val="28"/>
              </w:rPr>
              <w:t>охорона здоров’я, освіта, соціальні служби і розгалужені</w:t>
            </w:r>
            <w:r w:rsidR="006D6FD9">
              <w:rPr>
                <w:rFonts w:ascii="Times New Roman" w:eastAsia="TimesNewRomanPSMT" w:hAnsi="Times New Roman" w:cs="Times New Roman"/>
                <w:sz w:val="28"/>
                <w:szCs w:val="28"/>
              </w:rPr>
              <w:t xml:space="preserve"> </w:t>
            </w:r>
            <w:r w:rsidR="000B3ACA" w:rsidRPr="00876F7C">
              <w:rPr>
                <w:rFonts w:ascii="Times New Roman" w:eastAsia="TimesNewRomanPSMT" w:hAnsi="Times New Roman" w:cs="Times New Roman"/>
                <w:sz w:val="28"/>
                <w:szCs w:val="28"/>
              </w:rPr>
              <w:t>програми соціального страхування, а також політика, що сприяє повній</w:t>
            </w:r>
            <w:r w:rsidR="009047A4" w:rsidRPr="00876F7C">
              <w:rPr>
                <w:rFonts w:ascii="Times New Roman" w:eastAsia="TimesNewRomanPSMT" w:hAnsi="Times New Roman" w:cs="Times New Roman"/>
                <w:sz w:val="28"/>
                <w:szCs w:val="28"/>
              </w:rPr>
              <w:t xml:space="preserve"> </w:t>
            </w:r>
            <w:r w:rsidR="000B3ACA" w:rsidRPr="00876F7C">
              <w:rPr>
                <w:rFonts w:ascii="Times New Roman" w:eastAsia="TimesNewRomanPSMT" w:hAnsi="Times New Roman" w:cs="Times New Roman"/>
                <w:sz w:val="28"/>
                <w:szCs w:val="28"/>
              </w:rPr>
              <w:t xml:space="preserve">зайнятості чи допомагає найменш захищеним працівникам. </w:t>
            </w:r>
          </w:p>
          <w:p w:rsidR="000B3ACA" w:rsidRPr="00876F7C" w:rsidRDefault="00F04A16" w:rsidP="00F04A16">
            <w:pPr>
              <w:autoSpaceDE w:val="0"/>
              <w:autoSpaceDN w:val="0"/>
              <w:adjustRightInd w:val="0"/>
              <w:spacing w:after="0" w:line="240" w:lineRule="auto"/>
              <w:jc w:val="both"/>
              <w:rPr>
                <w:rFonts w:ascii="Times New Roman" w:eastAsia="TimesNewRomanPS-ItalicMT" w:hAnsi="Times New Roman" w:cs="Times New Roman"/>
                <w:iCs/>
                <w:sz w:val="28"/>
                <w:szCs w:val="28"/>
              </w:rPr>
            </w:pPr>
            <w:r>
              <w:rPr>
                <w:rFonts w:ascii="Times New Roman" w:eastAsia="TimesNewRomanPSMT" w:hAnsi="Times New Roman" w:cs="Times New Roman"/>
                <w:sz w:val="28"/>
                <w:szCs w:val="28"/>
              </w:rPr>
              <w:t xml:space="preserve">      </w:t>
            </w:r>
            <w:r w:rsidR="009047A4" w:rsidRPr="00876F7C">
              <w:rPr>
                <w:rFonts w:ascii="Times New Roman" w:eastAsia="TimesNewRomanPSMT" w:hAnsi="Times New Roman" w:cs="Times New Roman"/>
                <w:sz w:val="28"/>
                <w:szCs w:val="28"/>
              </w:rPr>
              <w:t xml:space="preserve">Соціальна політика як функція </w:t>
            </w:r>
            <w:r w:rsidR="009047A4" w:rsidRPr="00876F7C">
              <w:rPr>
                <w:rFonts w:ascii="Times New Roman" w:hAnsi="Times New Roman" w:cs="Times New Roman"/>
                <w:noProof/>
                <w:sz w:val="28"/>
                <w:szCs w:val="28"/>
              </w:rPr>
              <w:t>державної діяльності. Державна діяльність відповідає за:</w:t>
            </w:r>
            <w:r w:rsidR="009047A4" w:rsidRPr="00876F7C">
              <w:rPr>
                <w:rFonts w:ascii="Times New Roman" w:eastAsia="TimesNewRomanPS-ItalicMT" w:hAnsi="Times New Roman" w:cs="Times New Roman"/>
                <w:iCs/>
                <w:sz w:val="28"/>
                <w:szCs w:val="28"/>
              </w:rPr>
              <w:t xml:space="preserve"> використання громадських ресурсів; за регулювання приватної діяльності;</w:t>
            </w:r>
            <w:r w:rsidR="009047A4" w:rsidRPr="00876F7C">
              <w:rPr>
                <w:rFonts w:ascii="Times New Roman" w:eastAsia="TimesNewRomanPSMT" w:hAnsi="Times New Roman" w:cs="Times New Roman"/>
                <w:sz w:val="23"/>
                <w:szCs w:val="23"/>
              </w:rPr>
              <w:t xml:space="preserve"> </w:t>
            </w:r>
            <w:r w:rsidR="009047A4" w:rsidRPr="00876F7C">
              <w:rPr>
                <w:rFonts w:ascii="Times New Roman" w:eastAsia="TimesNewRomanPS-ItalicMT" w:hAnsi="Times New Roman" w:cs="Times New Roman"/>
                <w:iCs/>
                <w:sz w:val="28"/>
                <w:szCs w:val="28"/>
              </w:rPr>
              <w:t>за підтримку приватно</w:t>
            </w:r>
            <w:r w:rsidR="009047A4" w:rsidRPr="00E06FF8">
              <w:rPr>
                <w:rFonts w:ascii="Times New Roman" w:eastAsia="TimesNewRomanPS-ItalicMT" w:hAnsi="Times New Roman" w:cs="Times New Roman"/>
                <w:b/>
                <w:iCs/>
                <w:sz w:val="28"/>
                <w:szCs w:val="28"/>
              </w:rPr>
              <w:t>-</w:t>
            </w:r>
            <w:r w:rsidR="009047A4" w:rsidRPr="00876F7C">
              <w:rPr>
                <w:rFonts w:ascii="Times New Roman" w:eastAsia="TimesNewRomanPS-ItalicMT" w:hAnsi="Times New Roman" w:cs="Times New Roman"/>
                <w:iCs/>
                <w:sz w:val="28"/>
                <w:szCs w:val="28"/>
              </w:rPr>
              <w:t xml:space="preserve">індивідуальної та колективної поведінки з метою </w:t>
            </w:r>
            <w:r w:rsidR="006D6FD9">
              <w:rPr>
                <w:rFonts w:ascii="Times New Roman" w:eastAsia="TimesNewRomanPS-ItalicMT" w:hAnsi="Times New Roman" w:cs="Times New Roman"/>
                <w:iCs/>
                <w:sz w:val="28"/>
                <w:szCs w:val="28"/>
              </w:rPr>
              <w:t>покращення</w:t>
            </w:r>
            <w:r w:rsidR="009047A4" w:rsidRPr="00876F7C">
              <w:rPr>
                <w:rFonts w:ascii="Times New Roman" w:eastAsia="TimesNewRomanPS-ItalicMT" w:hAnsi="Times New Roman" w:cs="Times New Roman"/>
                <w:iCs/>
                <w:sz w:val="28"/>
                <w:szCs w:val="28"/>
              </w:rPr>
              <w:t xml:space="preserve"> соціальної вигоди та умов життя населення.</w:t>
            </w:r>
          </w:p>
          <w:p w:rsidR="009047A4" w:rsidRPr="00876F7C" w:rsidRDefault="00F04A16"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009047A4" w:rsidRPr="00876F7C">
              <w:rPr>
                <w:rFonts w:ascii="Times New Roman" w:eastAsia="TimesNewRomanPS-BoldMT" w:hAnsi="Times New Roman" w:cs="Times New Roman"/>
                <w:bCs/>
                <w:sz w:val="28"/>
                <w:szCs w:val="28"/>
              </w:rPr>
              <w:t>Соціальна справедливість як</w:t>
            </w:r>
            <w:r w:rsidR="009047A4" w:rsidRPr="00876F7C">
              <w:rPr>
                <w:rFonts w:ascii="Times New Roman" w:eastAsia="TimesNewRomanPSMT" w:hAnsi="Times New Roman" w:cs="Times New Roman"/>
                <w:sz w:val="28"/>
                <w:szCs w:val="28"/>
              </w:rPr>
              <w:t xml:space="preserve"> соціально-психологічне сприйняття</w:t>
            </w:r>
            <w:r w:rsidR="00D01BAD">
              <w:rPr>
                <w:rFonts w:ascii="Times New Roman" w:eastAsia="TimesNewRomanPSMT" w:hAnsi="Times New Roman" w:cs="Times New Roman"/>
                <w:sz w:val="28"/>
                <w:szCs w:val="28"/>
              </w:rPr>
              <w:t xml:space="preserve"> </w:t>
            </w:r>
            <w:r w:rsidR="009047A4" w:rsidRPr="00876F7C">
              <w:rPr>
                <w:rFonts w:ascii="Times New Roman" w:eastAsia="TimesNewRomanPSMT" w:hAnsi="Times New Roman" w:cs="Times New Roman"/>
                <w:sz w:val="28"/>
                <w:szCs w:val="28"/>
              </w:rPr>
              <w:t>принципів і форм організації суспільства, що відповідає інтересам людей і соціальних груп</w:t>
            </w:r>
            <w:r w:rsidR="00FD68C4" w:rsidRPr="00876F7C">
              <w:rPr>
                <w:rFonts w:ascii="Times New Roman" w:eastAsia="TimesNewRomanPSMT" w:hAnsi="Times New Roman" w:cs="Times New Roman"/>
                <w:sz w:val="28"/>
                <w:szCs w:val="28"/>
              </w:rPr>
              <w:t>,</w:t>
            </w:r>
            <w:r w:rsidR="009047A4" w:rsidRPr="00876F7C">
              <w:rPr>
                <w:rFonts w:ascii="Times New Roman" w:eastAsia="TimesNewRomanPSMT" w:hAnsi="Times New Roman" w:cs="Times New Roman"/>
                <w:sz w:val="28"/>
                <w:szCs w:val="28"/>
              </w:rPr>
              <w:t xml:space="preserve"> тобто узагальнена моральна оцінка суспільних відносин.</w:t>
            </w:r>
            <w:r w:rsidR="00FD68C4" w:rsidRPr="00876F7C">
              <w:rPr>
                <w:rFonts w:ascii="Times New Roman" w:eastAsia="TimesNewRomanPSMT" w:hAnsi="Times New Roman" w:cs="Times New Roman"/>
                <w:sz w:val="28"/>
                <w:szCs w:val="28"/>
              </w:rPr>
              <w:t xml:space="preserve"> С</w:t>
            </w:r>
            <w:r w:rsidR="009047A4" w:rsidRPr="00876F7C">
              <w:rPr>
                <w:rFonts w:ascii="Times New Roman" w:eastAsia="TimesNewRomanPSMT" w:hAnsi="Times New Roman" w:cs="Times New Roman"/>
                <w:sz w:val="28"/>
                <w:szCs w:val="28"/>
              </w:rPr>
              <w:t>оціальн</w:t>
            </w:r>
            <w:r w:rsidR="00FD68C4" w:rsidRPr="00876F7C">
              <w:rPr>
                <w:rFonts w:ascii="Times New Roman" w:eastAsia="TimesNewRomanPSMT" w:hAnsi="Times New Roman" w:cs="Times New Roman"/>
                <w:sz w:val="28"/>
                <w:szCs w:val="28"/>
              </w:rPr>
              <w:t xml:space="preserve">а </w:t>
            </w:r>
            <w:r w:rsidR="009047A4" w:rsidRPr="00876F7C">
              <w:rPr>
                <w:rFonts w:ascii="Times New Roman" w:eastAsia="TimesNewRomanPSMT" w:hAnsi="Times New Roman" w:cs="Times New Roman"/>
                <w:sz w:val="28"/>
                <w:szCs w:val="28"/>
              </w:rPr>
              <w:t xml:space="preserve">справедливість </w:t>
            </w:r>
            <w:r w:rsidR="00FD68C4" w:rsidRPr="00876F7C">
              <w:rPr>
                <w:rFonts w:ascii="Times New Roman" w:eastAsia="TimesNewRomanPSMT" w:hAnsi="Times New Roman" w:cs="Times New Roman"/>
                <w:sz w:val="28"/>
                <w:szCs w:val="28"/>
              </w:rPr>
              <w:t>та</w:t>
            </w:r>
            <w:r w:rsidR="009047A4" w:rsidRPr="00876F7C">
              <w:rPr>
                <w:rFonts w:ascii="Times New Roman" w:eastAsia="TimesNewRomanPSMT" w:hAnsi="Times New Roman" w:cs="Times New Roman"/>
                <w:sz w:val="28"/>
                <w:szCs w:val="28"/>
              </w:rPr>
              <w:t xml:space="preserve"> соціальн</w:t>
            </w:r>
            <w:r w:rsidR="00FD68C4" w:rsidRPr="00876F7C">
              <w:rPr>
                <w:rFonts w:ascii="Times New Roman" w:eastAsia="TimesNewRomanPSMT" w:hAnsi="Times New Roman" w:cs="Times New Roman"/>
                <w:sz w:val="28"/>
                <w:szCs w:val="28"/>
              </w:rPr>
              <w:t>а</w:t>
            </w:r>
            <w:r w:rsidR="009047A4" w:rsidRPr="00876F7C">
              <w:rPr>
                <w:rFonts w:ascii="Times New Roman" w:eastAsia="TimesNewRomanPSMT" w:hAnsi="Times New Roman" w:cs="Times New Roman"/>
                <w:sz w:val="28"/>
                <w:szCs w:val="28"/>
              </w:rPr>
              <w:t xml:space="preserve"> рівніст</w:t>
            </w:r>
            <w:r w:rsidR="00FD68C4" w:rsidRPr="00876F7C">
              <w:rPr>
                <w:rFonts w:ascii="Times New Roman" w:eastAsia="TimesNewRomanPSMT" w:hAnsi="Times New Roman" w:cs="Times New Roman"/>
                <w:sz w:val="28"/>
                <w:szCs w:val="28"/>
              </w:rPr>
              <w:t>ь</w:t>
            </w:r>
            <w:r w:rsidR="009047A4" w:rsidRPr="00876F7C">
              <w:rPr>
                <w:rFonts w:ascii="Times New Roman" w:eastAsia="TimesNewRomanPSMT" w:hAnsi="Times New Roman" w:cs="Times New Roman"/>
                <w:sz w:val="28"/>
                <w:szCs w:val="28"/>
              </w:rPr>
              <w:t>.</w:t>
            </w:r>
            <w:r w:rsidR="00FD68C4" w:rsidRPr="00876F7C">
              <w:rPr>
                <w:rFonts w:ascii="Times New Roman" w:eastAsia="TimesNewRomanPSMT" w:hAnsi="Times New Roman" w:cs="Times New Roman"/>
                <w:sz w:val="28"/>
                <w:szCs w:val="28"/>
              </w:rPr>
              <w:t xml:space="preserve"> Основні </w:t>
            </w:r>
            <w:r w:rsidR="009047A4" w:rsidRPr="00876F7C">
              <w:rPr>
                <w:rFonts w:ascii="Times New Roman" w:eastAsia="TimesNewRomanPSMT" w:hAnsi="Times New Roman" w:cs="Times New Roman"/>
                <w:sz w:val="28"/>
                <w:szCs w:val="28"/>
              </w:rPr>
              <w:t>концепції</w:t>
            </w:r>
            <w:r w:rsidR="00FD68C4" w:rsidRPr="00876F7C">
              <w:rPr>
                <w:rFonts w:ascii="Times New Roman" w:eastAsia="TimesNewRomanPSMT" w:hAnsi="Times New Roman" w:cs="Times New Roman"/>
                <w:sz w:val="28"/>
                <w:szCs w:val="28"/>
              </w:rPr>
              <w:t>:</w:t>
            </w:r>
            <w:r w:rsidR="009047A4" w:rsidRPr="00876F7C">
              <w:rPr>
                <w:rFonts w:ascii="Times New Roman" w:eastAsia="TimesNewRomanPSMT" w:hAnsi="Times New Roman" w:cs="Times New Roman"/>
                <w:sz w:val="28"/>
                <w:szCs w:val="28"/>
              </w:rPr>
              <w:t xml:space="preserve">  </w:t>
            </w:r>
            <w:proofErr w:type="spellStart"/>
            <w:r w:rsidR="009047A4" w:rsidRPr="00876F7C">
              <w:rPr>
                <w:rFonts w:ascii="Times New Roman" w:eastAsia="TimesNewRomanPSMT" w:hAnsi="Times New Roman" w:cs="Times New Roman"/>
                <w:sz w:val="28"/>
                <w:szCs w:val="28"/>
              </w:rPr>
              <w:t>егалітаристськ</w:t>
            </w:r>
            <w:r w:rsidR="00791CB4">
              <w:rPr>
                <w:rFonts w:ascii="Times New Roman" w:eastAsia="TimesNewRomanPSMT" w:hAnsi="Times New Roman" w:cs="Times New Roman"/>
                <w:sz w:val="28"/>
                <w:szCs w:val="28"/>
              </w:rPr>
              <w:t>а</w:t>
            </w:r>
            <w:proofErr w:type="spellEnd"/>
            <w:r w:rsidR="009047A4" w:rsidRPr="00876F7C">
              <w:rPr>
                <w:rFonts w:ascii="Times New Roman" w:eastAsia="TimesNewRomanPSMT" w:hAnsi="Times New Roman" w:cs="Times New Roman"/>
                <w:sz w:val="28"/>
                <w:szCs w:val="28"/>
              </w:rPr>
              <w:t>, утилітаристськ</w:t>
            </w:r>
            <w:r w:rsidR="00FD68C4" w:rsidRPr="00876F7C">
              <w:rPr>
                <w:rFonts w:ascii="Times New Roman" w:eastAsia="TimesNewRomanPSMT" w:hAnsi="Times New Roman" w:cs="Times New Roman"/>
                <w:sz w:val="28"/>
                <w:szCs w:val="28"/>
              </w:rPr>
              <w:t>а</w:t>
            </w:r>
            <w:r w:rsidR="009047A4" w:rsidRPr="00876F7C">
              <w:rPr>
                <w:rFonts w:ascii="Times New Roman" w:eastAsia="TimesNewRomanPSMT" w:hAnsi="Times New Roman" w:cs="Times New Roman"/>
                <w:sz w:val="28"/>
                <w:szCs w:val="28"/>
              </w:rPr>
              <w:t>,</w:t>
            </w:r>
            <w:r w:rsidR="00FD68C4" w:rsidRPr="00876F7C">
              <w:rPr>
                <w:rFonts w:ascii="Times New Roman" w:eastAsia="TimesNewRomanPSMT" w:hAnsi="Times New Roman" w:cs="Times New Roman"/>
                <w:sz w:val="28"/>
                <w:szCs w:val="28"/>
              </w:rPr>
              <w:t xml:space="preserve"> </w:t>
            </w:r>
            <w:proofErr w:type="spellStart"/>
            <w:r w:rsidR="009047A4" w:rsidRPr="00876F7C">
              <w:rPr>
                <w:rFonts w:ascii="Times New Roman" w:eastAsia="TimesNewRomanPSMT" w:hAnsi="Times New Roman" w:cs="Times New Roman"/>
                <w:sz w:val="28"/>
                <w:szCs w:val="28"/>
              </w:rPr>
              <w:t>роулсіанськ</w:t>
            </w:r>
            <w:r w:rsidR="00FD68C4" w:rsidRPr="00876F7C">
              <w:rPr>
                <w:rFonts w:ascii="Times New Roman" w:eastAsia="TimesNewRomanPSMT" w:hAnsi="Times New Roman" w:cs="Times New Roman"/>
                <w:sz w:val="28"/>
                <w:szCs w:val="28"/>
              </w:rPr>
              <w:t>а</w:t>
            </w:r>
            <w:proofErr w:type="spellEnd"/>
            <w:r w:rsidR="00FD68C4" w:rsidRPr="00876F7C">
              <w:rPr>
                <w:rFonts w:ascii="Times New Roman" w:eastAsia="TimesNewRomanPSMT" w:hAnsi="Times New Roman" w:cs="Times New Roman"/>
                <w:sz w:val="28"/>
                <w:szCs w:val="28"/>
              </w:rPr>
              <w:t>,</w:t>
            </w:r>
            <w:r w:rsidR="009047A4" w:rsidRPr="00876F7C">
              <w:rPr>
                <w:rFonts w:ascii="Times New Roman" w:eastAsia="TimesNewRomanPSMT" w:hAnsi="Times New Roman" w:cs="Times New Roman"/>
                <w:sz w:val="28"/>
                <w:szCs w:val="28"/>
              </w:rPr>
              <w:t xml:space="preserve"> ринков</w:t>
            </w:r>
            <w:r w:rsidR="00FD68C4" w:rsidRPr="00876F7C">
              <w:rPr>
                <w:rFonts w:ascii="Times New Roman" w:eastAsia="TimesNewRomanPSMT" w:hAnsi="Times New Roman" w:cs="Times New Roman"/>
                <w:sz w:val="28"/>
                <w:szCs w:val="28"/>
              </w:rPr>
              <w:t>а</w:t>
            </w:r>
            <w:r w:rsidR="009047A4" w:rsidRPr="00876F7C">
              <w:rPr>
                <w:rFonts w:ascii="Times New Roman" w:eastAsia="TimesNewRomanPSMT" w:hAnsi="Times New Roman" w:cs="Times New Roman"/>
                <w:sz w:val="28"/>
                <w:szCs w:val="28"/>
              </w:rPr>
              <w:t>.</w:t>
            </w:r>
          </w:p>
          <w:p w:rsidR="009047A4" w:rsidRPr="00876F7C" w:rsidRDefault="00D01BAD"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noProof/>
                <w:sz w:val="28"/>
                <w:szCs w:val="28"/>
              </w:rPr>
              <w:t xml:space="preserve">       </w:t>
            </w:r>
            <w:r w:rsidR="00FD68C4" w:rsidRPr="00876F7C">
              <w:rPr>
                <w:rFonts w:ascii="Times New Roman" w:hAnsi="Times New Roman" w:cs="Times New Roman"/>
                <w:noProof/>
                <w:sz w:val="28"/>
                <w:szCs w:val="28"/>
              </w:rPr>
              <w:t xml:space="preserve">Реалізація соціальної справедливості: справедливий розподіл </w:t>
            </w:r>
            <w:r w:rsidR="00FD68C4" w:rsidRPr="00876F7C">
              <w:rPr>
                <w:rFonts w:ascii="Times New Roman" w:eastAsia="TimesNewRomanPSMT" w:hAnsi="Times New Roman" w:cs="Times New Roman"/>
                <w:sz w:val="28"/>
                <w:szCs w:val="28"/>
              </w:rPr>
              <w:t>діяльності, доходів, праці;</w:t>
            </w:r>
            <w:r w:rsidR="00FD68C4" w:rsidRPr="00876F7C">
              <w:rPr>
                <w:rFonts w:ascii="Times New Roman" w:eastAsia="TimesNewRomanPSMT" w:hAnsi="Times New Roman" w:cs="Times New Roman"/>
                <w:sz w:val="23"/>
                <w:szCs w:val="23"/>
              </w:rPr>
              <w:t xml:space="preserve"> </w:t>
            </w:r>
            <w:r w:rsidR="00FD68C4" w:rsidRPr="00876F7C">
              <w:rPr>
                <w:rFonts w:ascii="Times New Roman" w:eastAsia="TimesNewRomanPSMT" w:hAnsi="Times New Roman" w:cs="Times New Roman"/>
                <w:sz w:val="28"/>
                <w:szCs w:val="28"/>
              </w:rPr>
              <w:t>соціальних благ (прав, можливостей, влади, винагород, визнання);</w:t>
            </w:r>
            <w:r w:rsidR="00FD68C4" w:rsidRPr="00876F7C">
              <w:rPr>
                <w:rFonts w:ascii="Times New Roman" w:eastAsia="TimesNewRomanPSMT" w:hAnsi="Times New Roman" w:cs="Times New Roman"/>
                <w:sz w:val="23"/>
                <w:szCs w:val="23"/>
              </w:rPr>
              <w:t xml:space="preserve"> </w:t>
            </w:r>
            <w:r w:rsidR="00FD68C4" w:rsidRPr="00876F7C">
              <w:rPr>
                <w:rFonts w:ascii="Times New Roman" w:eastAsia="TimesNewRomanPSMT" w:hAnsi="Times New Roman" w:cs="Times New Roman"/>
                <w:sz w:val="28"/>
                <w:szCs w:val="28"/>
              </w:rPr>
              <w:t>рівня та якості життя;</w:t>
            </w:r>
            <w:r w:rsidR="00FD68C4" w:rsidRPr="00876F7C">
              <w:rPr>
                <w:rFonts w:ascii="Times New Roman" w:eastAsia="TimesNewRomanPSMT" w:hAnsi="Times New Roman" w:cs="Times New Roman"/>
                <w:sz w:val="23"/>
                <w:szCs w:val="23"/>
              </w:rPr>
              <w:t xml:space="preserve"> </w:t>
            </w:r>
            <w:r w:rsidR="00FD68C4" w:rsidRPr="00876F7C">
              <w:rPr>
                <w:rFonts w:ascii="Times New Roman" w:eastAsia="TimesNewRomanPSMT" w:hAnsi="Times New Roman" w:cs="Times New Roman"/>
                <w:sz w:val="28"/>
                <w:szCs w:val="28"/>
              </w:rPr>
              <w:t>інформації та культурних цінностей.</w:t>
            </w:r>
          </w:p>
          <w:p w:rsidR="00D01BAD" w:rsidRDefault="00D01BAD"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
                <w:bCs/>
                <w:sz w:val="28"/>
                <w:szCs w:val="28"/>
              </w:rPr>
              <w:t xml:space="preserve">       </w:t>
            </w:r>
            <w:r w:rsidR="00FD68C4" w:rsidRPr="00D01BAD">
              <w:rPr>
                <w:rFonts w:ascii="Times New Roman" w:eastAsia="TimesNewRomanPS-BoldMT" w:hAnsi="Times New Roman" w:cs="Times New Roman"/>
                <w:bCs/>
                <w:sz w:val="28"/>
                <w:szCs w:val="28"/>
              </w:rPr>
              <w:t xml:space="preserve">Соціальне партнерство як </w:t>
            </w:r>
            <w:r w:rsidR="00FD68C4" w:rsidRPr="00D01BAD">
              <w:rPr>
                <w:rFonts w:ascii="Times New Roman" w:eastAsia="TimesNewRomanPSMT" w:hAnsi="Times New Roman" w:cs="Times New Roman"/>
                <w:sz w:val="28"/>
                <w:szCs w:val="28"/>
              </w:rPr>
              <w:t xml:space="preserve"> механізм регулювання соціально</w:t>
            </w:r>
            <w:r w:rsidR="00FD68C4" w:rsidRPr="00E06FF8">
              <w:rPr>
                <w:rFonts w:ascii="Times New Roman" w:eastAsia="TimesNewRomanPSMT" w:hAnsi="Times New Roman" w:cs="Times New Roman"/>
                <w:b/>
                <w:sz w:val="28"/>
                <w:szCs w:val="28"/>
              </w:rPr>
              <w:t>-</w:t>
            </w:r>
            <w:r w:rsidR="00FD68C4" w:rsidRPr="00D01BAD">
              <w:rPr>
                <w:rFonts w:ascii="Times New Roman" w:eastAsia="TimesNewRomanPSMT" w:hAnsi="Times New Roman" w:cs="Times New Roman"/>
                <w:sz w:val="28"/>
                <w:szCs w:val="28"/>
              </w:rPr>
              <w:t>трудових</w:t>
            </w:r>
            <w:r w:rsidRPr="00D01BAD">
              <w:rPr>
                <w:rFonts w:ascii="Times New Roman" w:eastAsia="TimesNewRomanPSMT" w:hAnsi="Times New Roman" w:cs="Times New Roman"/>
                <w:sz w:val="28"/>
                <w:szCs w:val="28"/>
              </w:rPr>
              <w:t xml:space="preserve"> </w:t>
            </w:r>
            <w:r w:rsidR="00FD68C4" w:rsidRPr="00D01BAD">
              <w:rPr>
                <w:rFonts w:ascii="Times New Roman" w:eastAsia="TimesNewRomanPSMT" w:hAnsi="Times New Roman" w:cs="Times New Roman"/>
                <w:sz w:val="28"/>
                <w:szCs w:val="28"/>
              </w:rPr>
              <w:t xml:space="preserve">відносин. </w:t>
            </w:r>
            <w:r w:rsidR="00FD68C4" w:rsidRPr="00D01BAD">
              <w:rPr>
                <w:rFonts w:ascii="Times New Roman" w:eastAsia="TimesNewRomanPS-BoldMT" w:hAnsi="Times New Roman" w:cs="Times New Roman"/>
                <w:bCs/>
                <w:sz w:val="28"/>
                <w:szCs w:val="28"/>
              </w:rPr>
              <w:t xml:space="preserve">Соціальне партнерство </w:t>
            </w:r>
            <w:r w:rsidR="00FD68C4" w:rsidRPr="00D01BAD">
              <w:rPr>
                <w:rFonts w:ascii="Times New Roman" w:eastAsia="TimesNewRomanPSMT" w:hAnsi="Times New Roman" w:cs="Times New Roman"/>
                <w:sz w:val="28"/>
                <w:szCs w:val="28"/>
              </w:rPr>
              <w:t>включає: державу, підприємців і</w:t>
            </w:r>
            <w:r w:rsidRPr="00D01BAD">
              <w:rPr>
                <w:rFonts w:ascii="Times New Roman" w:eastAsia="TimesNewRomanPSMT" w:hAnsi="Times New Roman" w:cs="Times New Roman"/>
                <w:sz w:val="28"/>
                <w:szCs w:val="28"/>
              </w:rPr>
              <w:t xml:space="preserve"> </w:t>
            </w:r>
            <w:r w:rsidR="00FD68C4" w:rsidRPr="00D01BAD">
              <w:rPr>
                <w:rFonts w:ascii="Times New Roman" w:eastAsia="TimesNewRomanPSMT" w:hAnsi="Times New Roman" w:cs="Times New Roman"/>
                <w:sz w:val="28"/>
                <w:szCs w:val="28"/>
              </w:rPr>
              <w:t>профспілки (уклад</w:t>
            </w:r>
            <w:r w:rsidR="00FE2865" w:rsidRPr="00D01BAD">
              <w:rPr>
                <w:rFonts w:ascii="Times New Roman" w:eastAsia="TimesNewRomanPSMT" w:hAnsi="Times New Roman" w:cs="Times New Roman"/>
                <w:sz w:val="28"/>
                <w:szCs w:val="28"/>
              </w:rPr>
              <w:t>ає</w:t>
            </w:r>
            <w:r w:rsidR="00FD68C4" w:rsidRPr="00D01BAD">
              <w:rPr>
                <w:rFonts w:ascii="Times New Roman" w:eastAsia="TimesNewRomanPSMT" w:hAnsi="Times New Roman" w:cs="Times New Roman"/>
                <w:sz w:val="28"/>
                <w:szCs w:val="28"/>
              </w:rPr>
              <w:t xml:space="preserve"> багатосторонні угод</w:t>
            </w:r>
            <w:r w:rsidR="00FE2865" w:rsidRPr="00D01BAD">
              <w:rPr>
                <w:rFonts w:ascii="Times New Roman" w:eastAsia="TimesNewRomanPSMT" w:hAnsi="Times New Roman" w:cs="Times New Roman"/>
                <w:sz w:val="28"/>
                <w:szCs w:val="28"/>
              </w:rPr>
              <w:t>и</w:t>
            </w:r>
            <w:r w:rsidR="00FD68C4" w:rsidRPr="00D01BAD">
              <w:rPr>
                <w:rFonts w:ascii="Times New Roman" w:eastAsia="TimesNewRomanPSMT" w:hAnsi="Times New Roman" w:cs="Times New Roman"/>
                <w:sz w:val="28"/>
                <w:szCs w:val="28"/>
              </w:rPr>
              <w:t>, колективн</w:t>
            </w:r>
            <w:r w:rsidR="00FE2865" w:rsidRPr="00D01BAD">
              <w:rPr>
                <w:rFonts w:ascii="Times New Roman" w:eastAsia="TimesNewRomanPSMT" w:hAnsi="Times New Roman" w:cs="Times New Roman"/>
                <w:sz w:val="28"/>
                <w:szCs w:val="28"/>
              </w:rPr>
              <w:t xml:space="preserve">і </w:t>
            </w:r>
            <w:r w:rsidR="00FD68C4" w:rsidRPr="00D01BAD">
              <w:rPr>
                <w:rFonts w:ascii="Times New Roman" w:eastAsia="TimesNewRomanPSMT" w:hAnsi="Times New Roman" w:cs="Times New Roman"/>
                <w:sz w:val="28"/>
                <w:szCs w:val="28"/>
              </w:rPr>
              <w:t>договор</w:t>
            </w:r>
            <w:r w:rsidR="00FE2865" w:rsidRPr="00D01BAD">
              <w:rPr>
                <w:rFonts w:ascii="Times New Roman" w:eastAsia="TimesNewRomanPSMT" w:hAnsi="Times New Roman" w:cs="Times New Roman"/>
                <w:sz w:val="28"/>
                <w:szCs w:val="28"/>
              </w:rPr>
              <w:t xml:space="preserve">и). </w:t>
            </w:r>
            <w:r w:rsidR="00FD68C4" w:rsidRPr="00D01BAD">
              <w:rPr>
                <w:rFonts w:ascii="Times New Roman" w:eastAsia="TimesNewRomanPSMT" w:hAnsi="Times New Roman" w:cs="Times New Roman"/>
                <w:sz w:val="28"/>
                <w:szCs w:val="28"/>
              </w:rPr>
              <w:t xml:space="preserve">Соціальне партнерство здійснюється на </w:t>
            </w:r>
            <w:r w:rsidR="00FE2865" w:rsidRPr="00D01BAD">
              <w:rPr>
                <w:rFonts w:ascii="Times New Roman" w:eastAsia="TimesNewRomanPSMT" w:hAnsi="Times New Roman" w:cs="Times New Roman"/>
                <w:sz w:val="28"/>
                <w:szCs w:val="28"/>
              </w:rPr>
              <w:t xml:space="preserve">національному та </w:t>
            </w:r>
            <w:r w:rsidR="00FD68C4" w:rsidRPr="00D01BAD">
              <w:rPr>
                <w:rFonts w:ascii="Times New Roman" w:eastAsia="TimesNewRomanPSMT" w:hAnsi="Times New Roman" w:cs="Times New Roman"/>
                <w:sz w:val="28"/>
                <w:szCs w:val="28"/>
              </w:rPr>
              <w:t>галузев</w:t>
            </w:r>
            <w:r w:rsidR="00FE2865" w:rsidRPr="00D01BAD">
              <w:rPr>
                <w:rFonts w:ascii="Times New Roman" w:eastAsia="TimesNewRomanPSMT" w:hAnsi="Times New Roman" w:cs="Times New Roman"/>
                <w:sz w:val="28"/>
                <w:szCs w:val="28"/>
              </w:rPr>
              <w:t>ому</w:t>
            </w:r>
            <w:r w:rsidR="00FD68C4" w:rsidRPr="00D01BAD">
              <w:rPr>
                <w:rFonts w:ascii="Times New Roman" w:eastAsia="TimesNewRomanPSMT" w:hAnsi="Times New Roman" w:cs="Times New Roman"/>
                <w:sz w:val="28"/>
                <w:szCs w:val="28"/>
              </w:rPr>
              <w:t xml:space="preserve"> (регіональн</w:t>
            </w:r>
            <w:r w:rsidR="00FE2865" w:rsidRPr="00D01BAD">
              <w:rPr>
                <w:rFonts w:ascii="Times New Roman" w:eastAsia="TimesNewRomanPSMT" w:hAnsi="Times New Roman" w:cs="Times New Roman"/>
                <w:sz w:val="28"/>
                <w:szCs w:val="28"/>
              </w:rPr>
              <w:t>ому</w:t>
            </w:r>
            <w:r w:rsidR="00FD68C4" w:rsidRPr="00D01BAD">
              <w:rPr>
                <w:rFonts w:ascii="Times New Roman" w:eastAsia="TimesNewRomanPSMT" w:hAnsi="Times New Roman" w:cs="Times New Roman"/>
                <w:sz w:val="28"/>
                <w:szCs w:val="28"/>
              </w:rPr>
              <w:t>)</w:t>
            </w:r>
            <w:r w:rsidR="00FE2865" w:rsidRPr="00D01BAD">
              <w:rPr>
                <w:rFonts w:ascii="Times New Roman" w:eastAsia="TimesNewRomanPSMT" w:hAnsi="Times New Roman" w:cs="Times New Roman"/>
                <w:sz w:val="28"/>
                <w:szCs w:val="28"/>
              </w:rPr>
              <w:t xml:space="preserve"> рівні та на рівні </w:t>
            </w:r>
            <w:r w:rsidR="00FD68C4" w:rsidRPr="00D01BAD">
              <w:rPr>
                <w:rFonts w:ascii="Times New Roman" w:eastAsia="TimesNewRomanPSMT" w:hAnsi="Times New Roman" w:cs="Times New Roman"/>
                <w:sz w:val="28"/>
                <w:szCs w:val="28"/>
              </w:rPr>
              <w:t>підприємства.</w:t>
            </w:r>
            <w:r w:rsidR="00FE2865" w:rsidRPr="00D01BAD">
              <w:rPr>
                <w:rFonts w:ascii="Times New Roman" w:eastAsia="TimesNewRomanPSMT" w:hAnsi="Times New Roman" w:cs="Times New Roman"/>
                <w:sz w:val="28"/>
                <w:szCs w:val="28"/>
              </w:rPr>
              <w:t xml:space="preserve"> </w:t>
            </w:r>
          </w:p>
          <w:p w:rsidR="00FD68C4" w:rsidRPr="00876F7C" w:rsidRDefault="00D01BAD"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FE2865" w:rsidRPr="00D01BAD">
              <w:rPr>
                <w:rFonts w:ascii="Times New Roman" w:eastAsia="TimesNewRomanPSMT" w:hAnsi="Times New Roman" w:cs="Times New Roman"/>
                <w:sz w:val="28"/>
                <w:szCs w:val="28"/>
              </w:rPr>
              <w:t>С</w:t>
            </w:r>
            <w:r w:rsidR="00FD68C4" w:rsidRPr="00D01BAD">
              <w:rPr>
                <w:rFonts w:ascii="Times New Roman" w:eastAsia="TimesNewRomanPSMT" w:hAnsi="Times New Roman" w:cs="Times New Roman"/>
                <w:sz w:val="28"/>
                <w:szCs w:val="28"/>
              </w:rPr>
              <w:t>уб’єкти</w:t>
            </w:r>
            <w:r w:rsidR="00FE2865" w:rsidRPr="00D01BAD">
              <w:rPr>
                <w:rFonts w:ascii="Times New Roman" w:eastAsia="TimesNewRomanPS-BoldMT" w:hAnsi="Times New Roman" w:cs="Times New Roman"/>
                <w:bCs/>
                <w:sz w:val="28"/>
                <w:szCs w:val="28"/>
              </w:rPr>
              <w:t xml:space="preserve"> соціального партнерства</w:t>
            </w:r>
            <w:r w:rsidR="00FD68C4" w:rsidRPr="00D01BAD">
              <w:rPr>
                <w:rFonts w:ascii="Times New Roman" w:eastAsia="TimesNewRomanPSMT" w:hAnsi="Times New Roman" w:cs="Times New Roman"/>
                <w:sz w:val="28"/>
                <w:szCs w:val="28"/>
              </w:rPr>
              <w:t>:</w:t>
            </w:r>
            <w:r w:rsidR="00FE2865" w:rsidRPr="00D01BAD">
              <w:rPr>
                <w:rFonts w:ascii="Times New Roman" w:eastAsia="TimesNewRomanPSMT" w:hAnsi="Times New Roman" w:cs="Times New Roman"/>
                <w:sz w:val="28"/>
                <w:szCs w:val="28"/>
              </w:rPr>
              <w:t xml:space="preserve">   </w:t>
            </w:r>
            <w:r w:rsidR="00FD68C4" w:rsidRPr="00D01BAD">
              <w:rPr>
                <w:rFonts w:ascii="Times New Roman" w:eastAsia="TimesNewRomanPS-BoldMT" w:hAnsi="Times New Roman" w:cs="Times New Roman"/>
                <w:bCs/>
                <w:sz w:val="28"/>
                <w:szCs w:val="28"/>
              </w:rPr>
              <w:t xml:space="preserve">на національному рівні </w:t>
            </w:r>
            <w:r w:rsidR="00FE2865" w:rsidRPr="00D01BAD">
              <w:rPr>
                <w:rFonts w:ascii="Times New Roman" w:eastAsia="TimesNewRomanPS-BoldMT" w:hAnsi="Times New Roman" w:cs="Times New Roman"/>
                <w:bCs/>
                <w:sz w:val="28"/>
                <w:szCs w:val="28"/>
              </w:rPr>
              <w:t>(</w:t>
            </w:r>
            <w:r w:rsidR="00FD68C4" w:rsidRPr="00D01BAD">
              <w:rPr>
                <w:rFonts w:ascii="Times New Roman" w:eastAsia="TimesNewRomanPSMT" w:hAnsi="Times New Roman" w:cs="Times New Roman"/>
                <w:sz w:val="28"/>
                <w:szCs w:val="28"/>
              </w:rPr>
              <w:t>уряд, підприємства,</w:t>
            </w:r>
            <w:r w:rsidR="00FE2865" w:rsidRPr="00D01BAD">
              <w:rPr>
                <w:rFonts w:ascii="Times New Roman" w:eastAsia="TimesNewRomanPSMT" w:hAnsi="Times New Roman" w:cs="Times New Roman"/>
                <w:sz w:val="28"/>
                <w:szCs w:val="28"/>
              </w:rPr>
              <w:t xml:space="preserve"> </w:t>
            </w:r>
            <w:r w:rsidR="00FD68C4" w:rsidRPr="00D01BAD">
              <w:rPr>
                <w:rFonts w:ascii="Times New Roman" w:eastAsia="TimesNewRomanPSMT" w:hAnsi="Times New Roman" w:cs="Times New Roman"/>
                <w:sz w:val="28"/>
                <w:szCs w:val="28"/>
              </w:rPr>
              <w:t>профспілки</w:t>
            </w:r>
            <w:r w:rsidR="00FE2865" w:rsidRPr="00D01BAD">
              <w:rPr>
                <w:rFonts w:ascii="Times New Roman" w:eastAsia="TimesNewRomanPSMT" w:hAnsi="Times New Roman" w:cs="Times New Roman"/>
                <w:sz w:val="28"/>
                <w:szCs w:val="28"/>
              </w:rPr>
              <w:t>)</w:t>
            </w:r>
            <w:r w:rsidR="00FD68C4" w:rsidRPr="00D01BAD">
              <w:rPr>
                <w:rFonts w:ascii="Times New Roman" w:eastAsia="TimesNewRomanPSMT" w:hAnsi="Times New Roman" w:cs="Times New Roman"/>
                <w:sz w:val="28"/>
                <w:szCs w:val="28"/>
              </w:rPr>
              <w:t>;</w:t>
            </w:r>
            <w:r w:rsidR="00FE2865" w:rsidRPr="00D01BAD">
              <w:rPr>
                <w:rFonts w:ascii="Times New Roman" w:eastAsia="TimesNewRomanPSMT" w:hAnsi="Times New Roman" w:cs="Times New Roman"/>
                <w:sz w:val="28"/>
                <w:szCs w:val="28"/>
              </w:rPr>
              <w:t xml:space="preserve"> </w:t>
            </w:r>
            <w:r w:rsidR="00FD68C4" w:rsidRPr="00D01BAD">
              <w:rPr>
                <w:rFonts w:ascii="Times New Roman" w:eastAsia="TimesNewRomanPS-BoldMT" w:hAnsi="Times New Roman" w:cs="Times New Roman"/>
                <w:bCs/>
                <w:sz w:val="28"/>
                <w:szCs w:val="28"/>
              </w:rPr>
              <w:t>на галузевому</w:t>
            </w:r>
            <w:r w:rsidR="00FE2865" w:rsidRPr="00D01BAD">
              <w:rPr>
                <w:rFonts w:ascii="Times New Roman" w:eastAsia="TimesNewRomanPS-BoldMT" w:hAnsi="Times New Roman" w:cs="Times New Roman"/>
                <w:bCs/>
                <w:sz w:val="28"/>
                <w:szCs w:val="28"/>
              </w:rPr>
              <w:t xml:space="preserve"> (</w:t>
            </w:r>
            <w:r w:rsidR="00FD68C4" w:rsidRPr="00D01BAD">
              <w:rPr>
                <w:rFonts w:ascii="Times New Roman" w:eastAsia="TimesNewRomanPSMT" w:hAnsi="Times New Roman" w:cs="Times New Roman"/>
                <w:sz w:val="28"/>
                <w:szCs w:val="28"/>
              </w:rPr>
              <w:t>підприємці, галузеві профспілки</w:t>
            </w:r>
            <w:r w:rsidR="00FE2865" w:rsidRPr="00D01BAD">
              <w:rPr>
                <w:rFonts w:ascii="Times New Roman" w:eastAsia="TimesNewRomanPSMT" w:hAnsi="Times New Roman" w:cs="Times New Roman"/>
                <w:sz w:val="28"/>
                <w:szCs w:val="28"/>
              </w:rPr>
              <w:t>)</w:t>
            </w:r>
            <w:r w:rsidR="00FD68C4" w:rsidRPr="00D01BAD">
              <w:rPr>
                <w:rFonts w:ascii="Times New Roman" w:eastAsia="TimesNewRomanPSMT" w:hAnsi="Times New Roman" w:cs="Times New Roman"/>
                <w:sz w:val="28"/>
                <w:szCs w:val="28"/>
              </w:rPr>
              <w:t>;</w:t>
            </w:r>
            <w:r w:rsidR="00FE2865" w:rsidRPr="00D01BAD">
              <w:rPr>
                <w:rFonts w:ascii="Times New Roman" w:eastAsia="TimesNewRomanPSMT" w:hAnsi="Times New Roman" w:cs="Times New Roman"/>
                <w:sz w:val="28"/>
                <w:szCs w:val="28"/>
              </w:rPr>
              <w:t xml:space="preserve"> </w:t>
            </w:r>
            <w:r w:rsidR="00FD68C4" w:rsidRPr="00D01BAD">
              <w:rPr>
                <w:rFonts w:ascii="Times New Roman" w:eastAsia="TimesNewRomanPS-BoldMT" w:hAnsi="Times New Roman" w:cs="Times New Roman"/>
                <w:bCs/>
                <w:sz w:val="28"/>
                <w:szCs w:val="28"/>
              </w:rPr>
              <w:t>на рівні підприємства</w:t>
            </w:r>
            <w:r w:rsidR="00FE2865" w:rsidRPr="00D01BAD">
              <w:rPr>
                <w:rFonts w:ascii="Times New Roman" w:eastAsia="TimesNewRomanPS-BoldMT" w:hAnsi="Times New Roman" w:cs="Times New Roman"/>
                <w:bCs/>
                <w:sz w:val="28"/>
                <w:szCs w:val="28"/>
              </w:rPr>
              <w:t xml:space="preserve"> (</w:t>
            </w:r>
            <w:r w:rsidR="00FD68C4" w:rsidRPr="00D01BAD">
              <w:rPr>
                <w:rFonts w:ascii="Times New Roman" w:eastAsia="TimesNewRomanPSMT" w:hAnsi="Times New Roman" w:cs="Times New Roman"/>
                <w:sz w:val="28"/>
                <w:szCs w:val="28"/>
              </w:rPr>
              <w:t>адміністрація або власник підприємства,</w:t>
            </w:r>
            <w:r w:rsidR="00FE2865" w:rsidRPr="00D01BAD">
              <w:rPr>
                <w:rFonts w:ascii="Times New Roman" w:eastAsia="TimesNewRomanPSMT" w:hAnsi="Times New Roman" w:cs="Times New Roman"/>
                <w:sz w:val="28"/>
                <w:szCs w:val="28"/>
              </w:rPr>
              <w:t xml:space="preserve"> </w:t>
            </w:r>
            <w:r w:rsidR="00FD68C4" w:rsidRPr="00D01BAD">
              <w:rPr>
                <w:rFonts w:ascii="Times New Roman" w:eastAsia="TimesNewRomanPSMT" w:hAnsi="Times New Roman" w:cs="Times New Roman"/>
                <w:sz w:val="28"/>
                <w:szCs w:val="28"/>
              </w:rPr>
              <w:t>комітет</w:t>
            </w:r>
            <w:r w:rsidR="00FE2865" w:rsidRPr="00D01BAD">
              <w:rPr>
                <w:rFonts w:ascii="Times New Roman" w:eastAsia="TimesNewRomanPSMT" w:hAnsi="Times New Roman" w:cs="Times New Roman"/>
                <w:sz w:val="28"/>
                <w:szCs w:val="28"/>
              </w:rPr>
              <w:t xml:space="preserve"> </w:t>
            </w:r>
            <w:r w:rsidR="00FD68C4" w:rsidRPr="00D01BAD">
              <w:rPr>
                <w:rFonts w:ascii="Times New Roman" w:eastAsia="TimesNewRomanPSMT" w:hAnsi="Times New Roman" w:cs="Times New Roman"/>
                <w:sz w:val="28"/>
                <w:szCs w:val="28"/>
              </w:rPr>
              <w:t>профспілок</w:t>
            </w:r>
            <w:r w:rsidR="00FE2865" w:rsidRPr="00D01BAD">
              <w:rPr>
                <w:rFonts w:ascii="Times New Roman" w:eastAsia="TimesNewRomanPSMT" w:hAnsi="Times New Roman" w:cs="Times New Roman"/>
                <w:sz w:val="28"/>
                <w:szCs w:val="28"/>
              </w:rPr>
              <w:t>)</w:t>
            </w:r>
            <w:r w:rsidR="00FD68C4" w:rsidRPr="00D01BAD">
              <w:rPr>
                <w:rFonts w:ascii="Times New Roman" w:eastAsia="TimesNewRomanPSMT" w:hAnsi="Times New Roman" w:cs="Times New Roman"/>
                <w:sz w:val="28"/>
                <w:szCs w:val="28"/>
              </w:rPr>
              <w:t>.</w:t>
            </w:r>
            <w:r w:rsidR="00FE2865" w:rsidRPr="00D01BAD">
              <w:rPr>
                <w:rFonts w:ascii="Times New Roman" w:eastAsia="TimesNewRomanPSMT" w:hAnsi="Times New Roman" w:cs="Times New Roman"/>
                <w:sz w:val="28"/>
                <w:szCs w:val="28"/>
              </w:rPr>
              <w:t xml:space="preserve"> Проблеми які розглядаються: на </w:t>
            </w:r>
            <w:r w:rsidR="00FD68C4" w:rsidRPr="00D01BAD">
              <w:rPr>
                <w:rFonts w:ascii="Times New Roman" w:eastAsia="TimesNewRomanPSMT" w:hAnsi="Times New Roman" w:cs="Times New Roman"/>
                <w:sz w:val="28"/>
                <w:szCs w:val="28"/>
              </w:rPr>
              <w:t>національному рівні</w:t>
            </w:r>
            <w:r w:rsidR="00FE2865" w:rsidRPr="00D01BAD">
              <w:rPr>
                <w:rFonts w:ascii="Times New Roman" w:eastAsia="TimesNewRomanPSMT" w:hAnsi="Times New Roman" w:cs="Times New Roman"/>
                <w:sz w:val="28"/>
                <w:szCs w:val="28"/>
              </w:rPr>
              <w:t xml:space="preserve"> (</w:t>
            </w:r>
            <w:r w:rsidR="00FD68C4" w:rsidRPr="00D01BAD">
              <w:rPr>
                <w:rFonts w:ascii="Times New Roman" w:eastAsia="TimesNewRomanPSMT" w:hAnsi="Times New Roman" w:cs="Times New Roman"/>
                <w:sz w:val="28"/>
                <w:szCs w:val="28"/>
              </w:rPr>
              <w:t>загальні умови заробітної</w:t>
            </w:r>
            <w:r w:rsidR="00FD68C4" w:rsidRPr="00876F7C">
              <w:rPr>
                <w:rFonts w:ascii="Times New Roman" w:eastAsia="TimesNewRomanPSMT" w:hAnsi="Times New Roman" w:cs="Times New Roman"/>
                <w:sz w:val="28"/>
                <w:szCs w:val="28"/>
              </w:rPr>
              <w:t xml:space="preserve"> плати, робочий</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MT" w:hAnsi="Times New Roman" w:cs="Times New Roman"/>
                <w:sz w:val="28"/>
                <w:szCs w:val="28"/>
              </w:rPr>
              <w:t>час, соціальні гарантії</w:t>
            </w:r>
            <w:r w:rsidR="00FE2865" w:rsidRPr="00876F7C">
              <w:rPr>
                <w:rFonts w:ascii="Times New Roman" w:eastAsia="TimesNewRomanPSMT" w:hAnsi="Times New Roman" w:cs="Times New Roman"/>
                <w:sz w:val="28"/>
                <w:szCs w:val="28"/>
              </w:rPr>
              <w:t xml:space="preserve"> та </w:t>
            </w:r>
            <w:r w:rsidR="00FD68C4" w:rsidRPr="00876F7C">
              <w:rPr>
                <w:rFonts w:ascii="Times New Roman" w:eastAsia="TimesNewRomanPSMT" w:hAnsi="Times New Roman" w:cs="Times New Roman"/>
                <w:sz w:val="28"/>
                <w:szCs w:val="28"/>
              </w:rPr>
              <w:t>мінімальн</w:t>
            </w:r>
            <w:r w:rsidR="00FE2865" w:rsidRPr="00876F7C">
              <w:rPr>
                <w:rFonts w:ascii="Times New Roman" w:eastAsia="TimesNewRomanPSMT" w:hAnsi="Times New Roman" w:cs="Times New Roman"/>
                <w:sz w:val="28"/>
                <w:szCs w:val="28"/>
              </w:rPr>
              <w:t>а</w:t>
            </w:r>
            <w:r w:rsidR="00FD68C4" w:rsidRPr="00876F7C">
              <w:rPr>
                <w:rFonts w:ascii="Times New Roman" w:eastAsia="TimesNewRomanPSMT" w:hAnsi="Times New Roman" w:cs="Times New Roman"/>
                <w:sz w:val="28"/>
                <w:szCs w:val="28"/>
              </w:rPr>
              <w:t xml:space="preserve"> заробітн</w:t>
            </w:r>
            <w:r w:rsidR="00FE2865" w:rsidRPr="00876F7C">
              <w:rPr>
                <w:rFonts w:ascii="Times New Roman" w:eastAsia="TimesNewRomanPSMT" w:hAnsi="Times New Roman" w:cs="Times New Roman"/>
                <w:sz w:val="28"/>
                <w:szCs w:val="28"/>
              </w:rPr>
              <w:t>а</w:t>
            </w:r>
            <w:r w:rsidR="00FD68C4" w:rsidRPr="00876F7C">
              <w:rPr>
                <w:rFonts w:ascii="Times New Roman" w:eastAsia="TimesNewRomanPSMT" w:hAnsi="Times New Roman" w:cs="Times New Roman"/>
                <w:sz w:val="28"/>
                <w:szCs w:val="28"/>
              </w:rPr>
              <w:t xml:space="preserve"> плат</w:t>
            </w:r>
            <w:r w:rsidR="00FE2865" w:rsidRPr="00876F7C">
              <w:rPr>
                <w:rFonts w:ascii="Times New Roman" w:eastAsia="TimesNewRomanPSMT" w:hAnsi="Times New Roman" w:cs="Times New Roman"/>
                <w:sz w:val="28"/>
                <w:szCs w:val="28"/>
              </w:rPr>
              <w:t>а)</w:t>
            </w:r>
            <w:r w:rsidR="00FD68C4" w:rsidRPr="00876F7C">
              <w:rPr>
                <w:rFonts w:ascii="Times New Roman" w:eastAsia="TimesNewRomanPSMT" w:hAnsi="Times New Roman" w:cs="Times New Roman"/>
                <w:sz w:val="28"/>
                <w:szCs w:val="28"/>
              </w:rPr>
              <w:t>;</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MT" w:hAnsi="Times New Roman" w:cs="Times New Roman"/>
                <w:sz w:val="23"/>
                <w:szCs w:val="23"/>
              </w:rPr>
              <w:t xml:space="preserve"> </w:t>
            </w:r>
            <w:r w:rsidR="00FD68C4" w:rsidRPr="00876F7C">
              <w:rPr>
                <w:rFonts w:ascii="Times New Roman" w:eastAsia="TimesNewRomanPSMT" w:hAnsi="Times New Roman" w:cs="Times New Roman"/>
                <w:sz w:val="28"/>
                <w:szCs w:val="28"/>
              </w:rPr>
              <w:t>на галузевому рівні</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MT" w:hAnsi="Times New Roman" w:cs="Times New Roman"/>
                <w:sz w:val="28"/>
                <w:szCs w:val="28"/>
              </w:rPr>
              <w:t xml:space="preserve"> </w:t>
            </w:r>
            <w:r w:rsidR="00FE2865" w:rsidRPr="00876F7C">
              <w:rPr>
                <w:rFonts w:ascii="Times New Roman" w:eastAsia="TimesNewRomanPSMT" w:hAnsi="Times New Roman" w:cs="Times New Roman"/>
                <w:sz w:val="28"/>
                <w:szCs w:val="28"/>
              </w:rPr>
              <w:t>(</w:t>
            </w:r>
            <w:r w:rsidR="00FD68C4" w:rsidRPr="00876F7C">
              <w:rPr>
                <w:rFonts w:ascii="Times New Roman" w:eastAsia="TimesNewRomanPSMT" w:hAnsi="Times New Roman" w:cs="Times New Roman"/>
                <w:sz w:val="28"/>
                <w:szCs w:val="28"/>
              </w:rPr>
              <w:t>тарифні умови оплати праці, норми праці,</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MT" w:hAnsi="Times New Roman" w:cs="Times New Roman"/>
                <w:sz w:val="28"/>
                <w:szCs w:val="28"/>
              </w:rPr>
              <w:t>питання умов та оплати праці</w:t>
            </w:r>
            <w:r w:rsidR="00FE2865" w:rsidRPr="00876F7C">
              <w:rPr>
                <w:rFonts w:ascii="Times New Roman" w:eastAsia="TimesNewRomanPSMT" w:hAnsi="Times New Roman" w:cs="Times New Roman"/>
                <w:sz w:val="28"/>
                <w:szCs w:val="28"/>
              </w:rPr>
              <w:t>)</w:t>
            </w:r>
            <w:r w:rsidR="00FD68C4" w:rsidRPr="00876F7C">
              <w:rPr>
                <w:rFonts w:ascii="Times New Roman" w:eastAsia="TimesNewRomanPSMT" w:hAnsi="Times New Roman" w:cs="Times New Roman"/>
                <w:sz w:val="28"/>
                <w:szCs w:val="28"/>
              </w:rPr>
              <w:t>;</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MT" w:hAnsi="Times New Roman" w:cs="Times New Roman"/>
                <w:sz w:val="28"/>
                <w:szCs w:val="28"/>
              </w:rPr>
              <w:t xml:space="preserve">на рівні підприємства </w:t>
            </w:r>
            <w:r w:rsidR="00FE2865" w:rsidRPr="00876F7C">
              <w:rPr>
                <w:rFonts w:ascii="Times New Roman" w:eastAsia="TimesNewRomanPSMT" w:hAnsi="Times New Roman" w:cs="Times New Roman"/>
                <w:sz w:val="28"/>
                <w:szCs w:val="28"/>
              </w:rPr>
              <w:t>(</w:t>
            </w:r>
            <w:r w:rsidR="00FD68C4" w:rsidRPr="00876F7C">
              <w:rPr>
                <w:rFonts w:ascii="Times New Roman" w:eastAsia="TimesNewRomanPSMT" w:hAnsi="Times New Roman" w:cs="Times New Roman"/>
                <w:sz w:val="28"/>
                <w:szCs w:val="28"/>
              </w:rPr>
              <w:t>тарифні умови, форми системи оплати</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MT" w:hAnsi="Times New Roman" w:cs="Times New Roman"/>
                <w:sz w:val="28"/>
                <w:szCs w:val="28"/>
              </w:rPr>
              <w:t>праці, робочий час, норми праці, її охорона</w:t>
            </w:r>
            <w:r w:rsidR="00FE2865" w:rsidRPr="00876F7C">
              <w:rPr>
                <w:rFonts w:ascii="Times New Roman" w:eastAsia="TimesNewRomanPSMT" w:hAnsi="Times New Roman" w:cs="Times New Roman"/>
                <w:sz w:val="28"/>
                <w:szCs w:val="28"/>
              </w:rPr>
              <w:t>)</w:t>
            </w:r>
            <w:r w:rsidR="00FD68C4" w:rsidRPr="00876F7C">
              <w:rPr>
                <w:rFonts w:ascii="Times New Roman" w:eastAsia="TimesNewRomanPSMT" w:hAnsi="Times New Roman" w:cs="Times New Roman"/>
                <w:sz w:val="28"/>
                <w:szCs w:val="28"/>
              </w:rPr>
              <w:t>.</w:t>
            </w:r>
          </w:p>
          <w:p w:rsidR="00FD68C4" w:rsidRPr="00876F7C" w:rsidRDefault="00D01BAD"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FE2865" w:rsidRPr="00876F7C">
              <w:rPr>
                <w:rFonts w:ascii="Times New Roman" w:eastAsia="TimesNewRomanPSMT" w:hAnsi="Times New Roman" w:cs="Times New Roman"/>
                <w:sz w:val="28"/>
                <w:szCs w:val="28"/>
              </w:rPr>
              <w:t>Функції с</w:t>
            </w:r>
            <w:r w:rsidR="00FD68C4" w:rsidRPr="00876F7C">
              <w:rPr>
                <w:rFonts w:ascii="Times New Roman" w:eastAsia="TimesNewRomanPSMT" w:hAnsi="Times New Roman" w:cs="Times New Roman"/>
                <w:sz w:val="28"/>
                <w:szCs w:val="28"/>
              </w:rPr>
              <w:t>оціальн</w:t>
            </w:r>
            <w:r w:rsidR="00FE2865" w:rsidRPr="00876F7C">
              <w:rPr>
                <w:rFonts w:ascii="Times New Roman" w:eastAsia="TimesNewRomanPSMT" w:hAnsi="Times New Roman" w:cs="Times New Roman"/>
                <w:sz w:val="28"/>
                <w:szCs w:val="28"/>
              </w:rPr>
              <w:t>ого</w:t>
            </w:r>
            <w:r w:rsidR="00FD68C4" w:rsidRPr="00876F7C">
              <w:rPr>
                <w:rFonts w:ascii="Times New Roman" w:eastAsia="TimesNewRomanPSMT" w:hAnsi="Times New Roman" w:cs="Times New Roman"/>
                <w:sz w:val="28"/>
                <w:szCs w:val="28"/>
              </w:rPr>
              <w:t xml:space="preserve"> партнерств</w:t>
            </w:r>
            <w:r w:rsidR="00FE2865" w:rsidRPr="00876F7C">
              <w:rPr>
                <w:rFonts w:ascii="Times New Roman" w:eastAsia="TimesNewRomanPSMT" w:hAnsi="Times New Roman" w:cs="Times New Roman"/>
                <w:sz w:val="28"/>
                <w:szCs w:val="28"/>
              </w:rPr>
              <w:t>а</w:t>
            </w:r>
            <w:r w:rsidR="00FD68C4" w:rsidRPr="00876F7C">
              <w:rPr>
                <w:rFonts w:ascii="Times New Roman" w:eastAsia="TimesNewRomanPSMT" w:hAnsi="Times New Roman" w:cs="Times New Roman"/>
                <w:sz w:val="28"/>
                <w:szCs w:val="28"/>
              </w:rPr>
              <w:t xml:space="preserve">: </w:t>
            </w:r>
            <w:r w:rsidR="00FD68C4" w:rsidRPr="00876F7C">
              <w:rPr>
                <w:rFonts w:ascii="Times New Roman" w:eastAsia="TimesNewRomanPS-BoldMT" w:hAnsi="Times New Roman" w:cs="Times New Roman"/>
                <w:bCs/>
                <w:sz w:val="28"/>
                <w:szCs w:val="28"/>
              </w:rPr>
              <w:t xml:space="preserve">захисна </w:t>
            </w:r>
            <w:r w:rsidR="00FE2865" w:rsidRPr="00876F7C">
              <w:rPr>
                <w:rFonts w:ascii="Times New Roman" w:eastAsia="TimesNewRomanPS-BoldMT" w:hAnsi="Times New Roman" w:cs="Times New Roman"/>
                <w:bCs/>
                <w:sz w:val="28"/>
                <w:szCs w:val="28"/>
              </w:rPr>
              <w:t xml:space="preserve"> (</w:t>
            </w:r>
            <w:r w:rsidR="00FD68C4" w:rsidRPr="00876F7C">
              <w:rPr>
                <w:rFonts w:ascii="Times New Roman" w:eastAsia="TimesNewRomanPSMT" w:hAnsi="Times New Roman" w:cs="Times New Roman"/>
                <w:sz w:val="28"/>
                <w:szCs w:val="28"/>
              </w:rPr>
              <w:t>захист кожної зі сторін партнерства, вирівнювання переваг</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MT" w:hAnsi="Times New Roman" w:cs="Times New Roman"/>
                <w:sz w:val="28"/>
                <w:szCs w:val="28"/>
              </w:rPr>
              <w:t>економічного положення підприємців при визначенні умов найму</w:t>
            </w:r>
            <w:r w:rsidR="00FE2865" w:rsidRPr="00876F7C">
              <w:rPr>
                <w:rFonts w:ascii="Times New Roman" w:eastAsia="TimesNewRomanPSMT" w:hAnsi="Times New Roman" w:cs="Times New Roman"/>
                <w:sz w:val="28"/>
                <w:szCs w:val="28"/>
              </w:rPr>
              <w:t>)</w:t>
            </w:r>
            <w:r w:rsidR="00FD68C4" w:rsidRPr="00876F7C">
              <w:rPr>
                <w:rFonts w:ascii="Times New Roman" w:eastAsia="TimesNewRomanPSMT" w:hAnsi="Times New Roman" w:cs="Times New Roman"/>
                <w:sz w:val="28"/>
                <w:szCs w:val="28"/>
              </w:rPr>
              <w:t>;</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BoldMT" w:hAnsi="Times New Roman" w:cs="Times New Roman"/>
                <w:bCs/>
                <w:sz w:val="28"/>
                <w:szCs w:val="28"/>
              </w:rPr>
              <w:t xml:space="preserve">організуюча </w:t>
            </w:r>
            <w:r w:rsidR="00FE2865" w:rsidRPr="00876F7C">
              <w:rPr>
                <w:rFonts w:ascii="Times New Roman" w:eastAsia="TimesNewRomanPS-BoldMT" w:hAnsi="Times New Roman" w:cs="Times New Roman"/>
                <w:bCs/>
                <w:sz w:val="28"/>
                <w:szCs w:val="28"/>
              </w:rPr>
              <w:t>(</w:t>
            </w:r>
            <w:r w:rsidR="00FD68C4" w:rsidRPr="00876F7C">
              <w:rPr>
                <w:rFonts w:ascii="Times New Roman" w:eastAsia="TimesNewRomanPSMT" w:hAnsi="Times New Roman" w:cs="Times New Roman"/>
                <w:sz w:val="28"/>
                <w:szCs w:val="28"/>
              </w:rPr>
              <w:t xml:space="preserve">створення </w:t>
            </w:r>
            <w:r w:rsidR="00FD68C4" w:rsidRPr="00876F7C">
              <w:rPr>
                <w:rFonts w:ascii="Times New Roman" w:eastAsia="TimesNewRomanPS-BoldMT" w:hAnsi="Times New Roman" w:cs="Times New Roman"/>
                <w:sz w:val="28"/>
                <w:szCs w:val="28"/>
              </w:rPr>
              <w:lastRenderedPageBreak/>
              <w:t>можливостей для типізації трудових</w:t>
            </w:r>
            <w:r w:rsidR="00FE2865" w:rsidRPr="00876F7C">
              <w:rPr>
                <w:rFonts w:ascii="Times New Roman" w:eastAsia="TimesNewRomanPS-BoldMT" w:hAnsi="Times New Roman" w:cs="Times New Roman"/>
                <w:sz w:val="28"/>
                <w:szCs w:val="28"/>
              </w:rPr>
              <w:t xml:space="preserve"> </w:t>
            </w:r>
            <w:r w:rsidR="00FD68C4" w:rsidRPr="00876F7C">
              <w:rPr>
                <w:rFonts w:ascii="Times New Roman" w:eastAsia="TimesNewRomanPS-BoldMT" w:hAnsi="Times New Roman" w:cs="Times New Roman"/>
                <w:sz w:val="28"/>
                <w:szCs w:val="28"/>
              </w:rPr>
              <w:t>відносин</w:t>
            </w:r>
            <w:r w:rsidR="00FE2865" w:rsidRPr="00876F7C">
              <w:rPr>
                <w:rFonts w:ascii="Times New Roman" w:eastAsia="TimesNewRomanPS-BoldMT" w:hAnsi="Times New Roman" w:cs="Times New Roman"/>
                <w:sz w:val="28"/>
                <w:szCs w:val="28"/>
              </w:rPr>
              <w:t>)</w:t>
            </w:r>
            <w:r w:rsidR="00FD68C4" w:rsidRPr="00876F7C">
              <w:rPr>
                <w:rFonts w:ascii="Times New Roman" w:eastAsia="TimesNewRomanPSMT" w:hAnsi="Times New Roman" w:cs="Times New Roman"/>
                <w:sz w:val="28"/>
                <w:szCs w:val="28"/>
              </w:rPr>
              <w:t>;</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BoldMT" w:hAnsi="Times New Roman" w:cs="Times New Roman"/>
                <w:bCs/>
                <w:sz w:val="28"/>
                <w:szCs w:val="28"/>
              </w:rPr>
              <w:t>примирна</w:t>
            </w:r>
            <w:r w:rsidR="00FE2865" w:rsidRPr="00876F7C">
              <w:rPr>
                <w:rFonts w:ascii="Times New Roman" w:eastAsia="TimesNewRomanPS-BoldMT" w:hAnsi="Times New Roman" w:cs="Times New Roman"/>
                <w:bCs/>
                <w:sz w:val="28"/>
                <w:szCs w:val="28"/>
              </w:rPr>
              <w:t xml:space="preserve"> (</w:t>
            </w:r>
            <w:r w:rsidR="00FD68C4" w:rsidRPr="00876F7C">
              <w:rPr>
                <w:rFonts w:ascii="Times New Roman" w:eastAsia="TimesNewRomanPSMT" w:hAnsi="Times New Roman" w:cs="Times New Roman"/>
                <w:sz w:val="28"/>
                <w:szCs w:val="28"/>
              </w:rPr>
              <w:t xml:space="preserve"> досягнення миру та згоди на час дії тарифної угоди</w:t>
            </w:r>
            <w:r w:rsidR="00FE2865" w:rsidRPr="00876F7C">
              <w:rPr>
                <w:rFonts w:ascii="Times New Roman" w:eastAsia="TimesNewRomanPSMT" w:hAnsi="Times New Roman" w:cs="Times New Roman"/>
                <w:sz w:val="28"/>
                <w:szCs w:val="28"/>
              </w:rPr>
              <w:t>)</w:t>
            </w:r>
            <w:r w:rsidR="00FD68C4" w:rsidRPr="00876F7C">
              <w:rPr>
                <w:rFonts w:ascii="Times New Roman" w:eastAsia="TimesNewRomanPSMT" w:hAnsi="Times New Roman" w:cs="Times New Roman"/>
                <w:sz w:val="28"/>
                <w:szCs w:val="28"/>
              </w:rPr>
              <w:t>.</w:t>
            </w:r>
            <w:r w:rsidR="00FE2865" w:rsidRPr="00876F7C">
              <w:rPr>
                <w:rFonts w:ascii="Times New Roman" w:eastAsia="TimesNewRomanPSMT" w:hAnsi="Times New Roman" w:cs="Times New Roman"/>
                <w:sz w:val="28"/>
                <w:szCs w:val="28"/>
              </w:rPr>
              <w:t xml:space="preserve"> </w:t>
            </w:r>
            <w:r w:rsidR="00FD68C4" w:rsidRPr="00876F7C">
              <w:rPr>
                <w:rFonts w:ascii="Times New Roman" w:eastAsia="TimesNewRomanPSMT" w:hAnsi="Times New Roman" w:cs="Times New Roman"/>
                <w:sz w:val="28"/>
                <w:szCs w:val="28"/>
              </w:rPr>
              <w:t>Нормативно-правове забезпечення соціального партнерства</w:t>
            </w:r>
            <w:r w:rsidR="00FE2865" w:rsidRPr="00876F7C">
              <w:rPr>
                <w:rFonts w:ascii="Times New Roman" w:eastAsia="TimesNewRomanPSMT" w:hAnsi="Times New Roman" w:cs="Times New Roman"/>
                <w:sz w:val="28"/>
                <w:szCs w:val="28"/>
              </w:rPr>
              <w:t>.</w:t>
            </w:r>
          </w:p>
          <w:p w:rsidR="00D01BAD" w:rsidRDefault="00D01BAD"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AF45A1" w:rsidRPr="00876F7C">
              <w:rPr>
                <w:rFonts w:ascii="Times New Roman" w:eastAsia="TimesNewRomanPSMT" w:hAnsi="Times New Roman" w:cs="Times New Roman"/>
                <w:sz w:val="28"/>
                <w:szCs w:val="28"/>
              </w:rPr>
              <w:t xml:space="preserve">Цілісна стратегія </w:t>
            </w:r>
            <w:r w:rsidR="00876F7C" w:rsidRPr="00876F7C">
              <w:rPr>
                <w:rFonts w:ascii="Times New Roman" w:eastAsia="TimesNewRomanPSMT" w:hAnsi="Times New Roman" w:cs="Times New Roman"/>
                <w:sz w:val="28"/>
                <w:szCs w:val="28"/>
              </w:rPr>
              <w:t>соціальної політики. Основні пріоритетні напрямки соціальної політики</w:t>
            </w:r>
            <w:r w:rsidR="00876F7C">
              <w:rPr>
                <w:rFonts w:ascii="Times New Roman" w:eastAsia="TimesNewRomanPSMT" w:hAnsi="Times New Roman" w:cs="Times New Roman"/>
                <w:sz w:val="28"/>
                <w:szCs w:val="28"/>
              </w:rPr>
              <w:t>:</w:t>
            </w:r>
            <w:r w:rsidR="00876F7C" w:rsidRPr="00876F7C">
              <w:rPr>
                <w:rFonts w:ascii="Times New Roman" w:eastAsia="TimesNewRomanPSMT" w:hAnsi="Times New Roman" w:cs="Times New Roman"/>
                <w:sz w:val="28"/>
                <w:szCs w:val="28"/>
              </w:rPr>
              <w:t xml:space="preserve"> відповідн</w:t>
            </w:r>
            <w:r w:rsidR="00876F7C">
              <w:rPr>
                <w:rFonts w:ascii="Times New Roman" w:eastAsia="TimesNewRomanPSMT" w:hAnsi="Times New Roman" w:cs="Times New Roman"/>
                <w:sz w:val="28"/>
                <w:szCs w:val="28"/>
              </w:rPr>
              <w:t>ість</w:t>
            </w:r>
            <w:r w:rsidR="00876F7C" w:rsidRPr="00876F7C">
              <w:rPr>
                <w:rFonts w:ascii="Times New Roman" w:eastAsia="TimesNewRomanPSMT" w:hAnsi="Times New Roman" w:cs="Times New Roman"/>
                <w:sz w:val="28"/>
                <w:szCs w:val="28"/>
              </w:rPr>
              <w:t xml:space="preserve"> стану економіки; сприя</w:t>
            </w:r>
            <w:r w:rsidR="00876F7C">
              <w:rPr>
                <w:rFonts w:ascii="Times New Roman" w:eastAsia="TimesNewRomanPSMT" w:hAnsi="Times New Roman" w:cs="Times New Roman"/>
                <w:sz w:val="28"/>
                <w:szCs w:val="28"/>
              </w:rPr>
              <w:t>ння</w:t>
            </w:r>
            <w:r w:rsidR="00876F7C" w:rsidRPr="00876F7C">
              <w:rPr>
                <w:rFonts w:ascii="Times New Roman" w:eastAsia="TimesNewRomanPSMT" w:hAnsi="Times New Roman" w:cs="Times New Roman"/>
                <w:sz w:val="28"/>
                <w:szCs w:val="28"/>
              </w:rPr>
              <w:t xml:space="preserve"> виходу з кризи;</w:t>
            </w:r>
            <w:r w:rsidR="00876F7C">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забезпеч</w:t>
            </w:r>
            <w:r w:rsidR="00876F7C">
              <w:rPr>
                <w:rFonts w:ascii="Times New Roman" w:eastAsia="TimesNewRomanPSMT" w:hAnsi="Times New Roman" w:cs="Times New Roman"/>
                <w:sz w:val="28"/>
                <w:szCs w:val="28"/>
              </w:rPr>
              <w:t>ення</w:t>
            </w:r>
            <w:r w:rsidR="00876F7C" w:rsidRPr="00876F7C">
              <w:rPr>
                <w:rFonts w:ascii="Times New Roman" w:eastAsia="TimesNewRomanPSMT" w:hAnsi="Times New Roman" w:cs="Times New Roman"/>
                <w:sz w:val="28"/>
                <w:szCs w:val="28"/>
              </w:rPr>
              <w:t xml:space="preserve"> задоволення мінімально необхідних</w:t>
            </w:r>
            <w:r w:rsidR="00876F7C">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 xml:space="preserve">стандартів життєвого рівня населення. </w:t>
            </w:r>
          </w:p>
          <w:p w:rsidR="00876F7C" w:rsidRPr="00876F7C" w:rsidRDefault="00D01BAD"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876F7C">
              <w:rPr>
                <w:rFonts w:ascii="Times New Roman" w:eastAsia="TimesNewRomanPSMT" w:hAnsi="Times New Roman" w:cs="Times New Roman"/>
                <w:sz w:val="28"/>
                <w:szCs w:val="28"/>
              </w:rPr>
              <w:t>К</w:t>
            </w:r>
            <w:r w:rsidR="00876F7C" w:rsidRPr="00876F7C">
              <w:rPr>
                <w:rFonts w:ascii="Times New Roman" w:eastAsia="TimesNewRomanPSMT" w:hAnsi="Times New Roman" w:cs="Times New Roman"/>
                <w:sz w:val="28"/>
                <w:szCs w:val="28"/>
              </w:rPr>
              <w:t>омплекс заходів соціальної політики</w:t>
            </w:r>
            <w:r w:rsidR="00876F7C">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збереження та відтворення трудового потенціалу продукуючої</w:t>
            </w:r>
            <w:r>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праці;</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запобігання масовому безробіттю;</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охорон</w:t>
            </w:r>
            <w:r w:rsidR="00727452">
              <w:rPr>
                <w:rFonts w:ascii="Times New Roman" w:eastAsia="TimesNewRomanPSMT" w:hAnsi="Times New Roman" w:cs="Times New Roman"/>
                <w:sz w:val="28"/>
                <w:szCs w:val="28"/>
              </w:rPr>
              <w:t xml:space="preserve">а </w:t>
            </w:r>
            <w:r w:rsidR="00876F7C" w:rsidRPr="00876F7C">
              <w:rPr>
                <w:rFonts w:ascii="Times New Roman" w:eastAsia="TimesNewRomanPSMT" w:hAnsi="Times New Roman" w:cs="Times New Roman"/>
                <w:sz w:val="28"/>
                <w:szCs w:val="28"/>
              </w:rPr>
              <w:t>здоров’я, освіти, культури, інших галузей сфери соціальної інфраструктури.</w:t>
            </w:r>
          </w:p>
          <w:p w:rsidR="00876F7C" w:rsidRPr="00876F7C" w:rsidRDefault="00D01BAD" w:rsidP="00F04A16">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727452">
              <w:rPr>
                <w:rFonts w:ascii="Times New Roman" w:eastAsia="TimesNewRomanPSMT" w:hAnsi="Times New Roman" w:cs="Times New Roman"/>
                <w:sz w:val="28"/>
                <w:szCs w:val="28"/>
              </w:rPr>
              <w:t>Ц</w:t>
            </w:r>
            <w:r w:rsidR="00876F7C" w:rsidRPr="00876F7C">
              <w:rPr>
                <w:rFonts w:ascii="Times New Roman" w:eastAsia="TimesNewRomanPSMT" w:hAnsi="Times New Roman" w:cs="Times New Roman"/>
                <w:sz w:val="28"/>
                <w:szCs w:val="28"/>
              </w:rPr>
              <w:t>іл</w:t>
            </w:r>
            <w:r w:rsidR="00727452">
              <w:rPr>
                <w:rFonts w:ascii="Times New Roman" w:eastAsia="TimesNewRomanPSMT" w:hAnsi="Times New Roman" w:cs="Times New Roman"/>
                <w:sz w:val="28"/>
                <w:szCs w:val="28"/>
              </w:rPr>
              <w:t>і</w:t>
            </w:r>
            <w:r w:rsidR="00876F7C" w:rsidRPr="00876F7C">
              <w:rPr>
                <w:rFonts w:ascii="Times New Roman" w:eastAsia="TimesNewRomanPSMT" w:hAnsi="Times New Roman" w:cs="Times New Roman"/>
                <w:sz w:val="28"/>
                <w:szCs w:val="28"/>
              </w:rPr>
              <w:t xml:space="preserve"> соціальної політики на державному рівні</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інтеграція суспільства навколо національної ідеї, відтворення</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соціальних цінностей, соціальне партнерство, розвиток демократичних</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інститутів самоврядування у суспільстві, формування державної стратегії для</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зупинення тенденції моральної та духовної деградації суспільства;</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досягнення відчутного поліпшення матеріального добробуту й умов</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життя людей;</w:t>
            </w:r>
            <w:r w:rsidR="00876F7C" w:rsidRPr="00876F7C">
              <w:rPr>
                <w:rFonts w:ascii="Times New Roman" w:eastAsia="TimesNewRomanPSMT" w:hAnsi="Times New Roman" w:cs="Times New Roman"/>
                <w:sz w:val="21"/>
                <w:szCs w:val="21"/>
              </w:rPr>
              <w:t xml:space="preserve"> </w:t>
            </w:r>
            <w:r w:rsidR="00876F7C" w:rsidRPr="00876F7C">
              <w:rPr>
                <w:rFonts w:ascii="Times New Roman" w:eastAsia="TimesNewRomanPSMT" w:hAnsi="Times New Roman" w:cs="Times New Roman"/>
                <w:sz w:val="28"/>
                <w:szCs w:val="28"/>
              </w:rPr>
              <w:t>забезпечення повної продуктивної зайнятості населення,</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підвищення якості й конкурентоспроможності робочої сили;</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гарантування конституційних прав громадян на працю, соціальний</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захист населення, освіт</w:t>
            </w:r>
            <w:r w:rsidR="009E2DA6">
              <w:rPr>
                <w:rFonts w:ascii="Times New Roman" w:eastAsia="TimesNewRomanPSMT" w:hAnsi="Times New Roman" w:cs="Times New Roman"/>
                <w:sz w:val="28"/>
                <w:szCs w:val="28"/>
              </w:rPr>
              <w:t>у</w:t>
            </w:r>
            <w:r w:rsidR="00876F7C" w:rsidRPr="00876F7C">
              <w:rPr>
                <w:rFonts w:ascii="Times New Roman" w:eastAsia="TimesNewRomanPSMT" w:hAnsi="Times New Roman" w:cs="Times New Roman"/>
                <w:sz w:val="28"/>
                <w:szCs w:val="28"/>
              </w:rPr>
              <w:t>, охорон</w:t>
            </w:r>
            <w:r w:rsidR="009E2DA6">
              <w:rPr>
                <w:rFonts w:ascii="Times New Roman" w:eastAsia="TimesNewRomanPSMT" w:hAnsi="Times New Roman" w:cs="Times New Roman"/>
                <w:sz w:val="28"/>
                <w:szCs w:val="28"/>
              </w:rPr>
              <w:t>у</w:t>
            </w:r>
            <w:r w:rsidR="00876F7C" w:rsidRPr="00876F7C">
              <w:rPr>
                <w:rFonts w:ascii="Times New Roman" w:eastAsia="TimesNewRomanPSMT" w:hAnsi="Times New Roman" w:cs="Times New Roman"/>
                <w:sz w:val="28"/>
                <w:szCs w:val="28"/>
              </w:rPr>
              <w:t xml:space="preserve"> здоров’я, культур</w:t>
            </w:r>
            <w:r w:rsidR="009E2DA6">
              <w:rPr>
                <w:rFonts w:ascii="Times New Roman" w:eastAsia="TimesNewRomanPSMT" w:hAnsi="Times New Roman" w:cs="Times New Roman"/>
                <w:sz w:val="28"/>
                <w:szCs w:val="28"/>
              </w:rPr>
              <w:t>у</w:t>
            </w:r>
            <w:r w:rsidR="00876F7C" w:rsidRPr="00876F7C">
              <w:rPr>
                <w:rFonts w:ascii="Times New Roman" w:eastAsia="TimesNewRomanPSMT" w:hAnsi="Times New Roman" w:cs="Times New Roman"/>
                <w:sz w:val="28"/>
                <w:szCs w:val="28"/>
              </w:rPr>
              <w:t>, житл</w:t>
            </w:r>
            <w:r w:rsidR="009E2DA6">
              <w:rPr>
                <w:rFonts w:ascii="Times New Roman" w:eastAsia="TimesNewRomanPSMT" w:hAnsi="Times New Roman" w:cs="Times New Roman"/>
                <w:sz w:val="28"/>
                <w:szCs w:val="28"/>
              </w:rPr>
              <w:t>о</w:t>
            </w:r>
            <w:r w:rsidR="00876F7C" w:rsidRPr="00876F7C">
              <w:rPr>
                <w:rFonts w:ascii="Times New Roman" w:eastAsia="TimesNewRomanPSMT" w:hAnsi="Times New Roman" w:cs="Times New Roman"/>
                <w:sz w:val="28"/>
                <w:szCs w:val="28"/>
              </w:rPr>
              <w:t>;</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переорієнтація соціальної політики на сім’ю, забезпечення прав і</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соціальних гарантій, що надаються сім’ї;</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забезпечення соціальної підтримки соціально вразливих</w:t>
            </w:r>
            <w:r>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верств населення;</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вплив на демографічну ситуацію в напрямі підвищення</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народжуваності та зниження смертності населення, особливо дитячої,</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підвищення тривалості життя;</w:t>
            </w:r>
            <w:r w:rsidR="00727452">
              <w:rPr>
                <w:rFonts w:ascii="Times New Roman" w:eastAsia="TimesNewRomanPSMT" w:hAnsi="Times New Roman" w:cs="Times New Roman"/>
                <w:sz w:val="28"/>
                <w:szCs w:val="28"/>
              </w:rPr>
              <w:t xml:space="preserve"> </w:t>
            </w:r>
            <w:r w:rsidR="00876F7C" w:rsidRPr="00876F7C">
              <w:rPr>
                <w:rFonts w:ascii="Times New Roman" w:eastAsia="TimesNewRomanPSMT" w:hAnsi="Times New Roman" w:cs="Times New Roman"/>
                <w:sz w:val="28"/>
                <w:szCs w:val="28"/>
              </w:rPr>
              <w:t>значне поліпшення соціальної інфраструктури.</w:t>
            </w:r>
          </w:p>
          <w:p w:rsidR="00631A24" w:rsidRPr="007C5857" w:rsidRDefault="00631A24" w:rsidP="00631A24">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 xml:space="preserve">      </w:t>
            </w:r>
            <w:r w:rsidRPr="007C5857">
              <w:rPr>
                <w:rFonts w:ascii="Times New Roman" w:eastAsia="TimesNewRomanPSMT" w:hAnsi="Times New Roman" w:cs="Times New Roman"/>
                <w:sz w:val="28"/>
                <w:szCs w:val="28"/>
              </w:rPr>
              <w:t>Соціальна політика у сфері сучасної інфраструктури.</w:t>
            </w:r>
            <w:r w:rsidR="007C5857" w:rsidRPr="007C5857">
              <w:rPr>
                <w:rFonts w:ascii="Times New Roman" w:eastAsia="TimesNewRomanPSMT" w:hAnsi="Times New Roman" w:cs="Times New Roman"/>
                <w:sz w:val="28"/>
                <w:szCs w:val="28"/>
              </w:rPr>
              <w:t xml:space="preserve"> Основні напрями розвитку транспорту, зв’язку, торговельного і побутового обслуговування, житла.</w:t>
            </w:r>
          </w:p>
          <w:p w:rsidR="00631A24" w:rsidRPr="00876F7C" w:rsidRDefault="007C5857" w:rsidP="00631A24">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PSMT" w:hAnsi="Times New Roman" w:cs="Times New Roman"/>
                <w:b/>
                <w:sz w:val="28"/>
                <w:szCs w:val="28"/>
              </w:rPr>
              <w:t xml:space="preserve">      </w:t>
            </w:r>
            <w:r w:rsidR="00631A24" w:rsidRPr="007C5857">
              <w:rPr>
                <w:rFonts w:ascii="Times New Roman" w:eastAsia="TimesNewRomanPSMT" w:hAnsi="Times New Roman" w:cs="Times New Roman"/>
                <w:sz w:val="28"/>
                <w:szCs w:val="28"/>
              </w:rPr>
              <w:t>Міграційна с</w:t>
            </w:r>
            <w:r w:rsidR="00631A24" w:rsidRPr="00876F7C">
              <w:rPr>
                <w:rFonts w:ascii="Times New Roman" w:eastAsia="TimesNewRomanPSMT" w:hAnsi="Times New Roman" w:cs="Times New Roman"/>
                <w:sz w:val="28"/>
                <w:szCs w:val="28"/>
              </w:rPr>
              <w:t>оціальна політика.</w:t>
            </w:r>
            <w:r>
              <w:rPr>
                <w:rFonts w:ascii="Times New Roman" w:eastAsia="TimesNewRomanPSMT" w:hAnsi="Times New Roman" w:cs="Times New Roman"/>
                <w:sz w:val="28"/>
                <w:szCs w:val="28"/>
              </w:rPr>
              <w:t xml:space="preserve"> Вимушена міграція. Захист прав та інтересів співвітчизників за кордоном. Зовнішня трудова міграція.</w:t>
            </w:r>
          </w:p>
          <w:p w:rsidR="00DD6A1F" w:rsidRDefault="00631A24" w:rsidP="00DD6A1F">
            <w:pPr>
              <w:autoSpaceDE w:val="0"/>
              <w:autoSpaceDN w:val="0"/>
              <w:adjustRightInd w:val="0"/>
              <w:spacing w:after="0" w:line="240" w:lineRule="auto"/>
              <w:jc w:val="both"/>
              <w:rPr>
                <w:rFonts w:eastAsia="TimesNewRomanPS-BoldMT" w:cs="TimesNewRomanPS-BoldMT"/>
                <w:b/>
                <w:bCs/>
                <w:sz w:val="28"/>
                <w:szCs w:val="28"/>
              </w:rPr>
            </w:pPr>
            <w:r>
              <w:rPr>
                <w:rFonts w:ascii="Times New Roman" w:eastAsia="TimesNewRomanPSMT" w:hAnsi="Times New Roman" w:cs="Times New Roman"/>
                <w:sz w:val="28"/>
                <w:szCs w:val="28"/>
              </w:rPr>
              <w:t xml:space="preserve">      </w:t>
            </w:r>
            <w:r w:rsidRPr="00631A24">
              <w:rPr>
                <w:rFonts w:ascii="Times New Roman" w:eastAsia="TimesNewRomanPSMT" w:hAnsi="Times New Roman" w:cs="Times New Roman"/>
                <w:sz w:val="28"/>
                <w:szCs w:val="28"/>
              </w:rPr>
              <w:t>Соціально вразливі категорії населення як пріоритетний напрям</w:t>
            </w:r>
            <w:r>
              <w:rPr>
                <w:rFonts w:ascii="Times New Roman" w:eastAsia="TimesNewRomanPSMT" w:hAnsi="Times New Roman" w:cs="Times New Roman"/>
                <w:sz w:val="28"/>
                <w:szCs w:val="28"/>
              </w:rPr>
              <w:t xml:space="preserve"> </w:t>
            </w:r>
            <w:r w:rsidRPr="00631A24">
              <w:rPr>
                <w:rFonts w:ascii="Times New Roman" w:eastAsia="TimesNewRomanPSMT" w:hAnsi="Times New Roman" w:cs="Times New Roman"/>
                <w:sz w:val="28"/>
                <w:szCs w:val="28"/>
              </w:rPr>
              <w:t>соціальної політики</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Соціальна політика стосовно окремих категорій населення: сімейна, молодіжна політика, політика відносно літніх людей, інвалідів.</w:t>
            </w:r>
            <w:r>
              <w:rPr>
                <w:rFonts w:ascii="TimesNewRomanPS-BoldMT" w:eastAsia="TimesNewRomanPS-BoldMT" w:cs="TimesNewRomanPS-BoldMT" w:hint="eastAsia"/>
                <w:b/>
                <w:bCs/>
                <w:sz w:val="28"/>
                <w:szCs w:val="28"/>
              </w:rPr>
              <w:t xml:space="preserve"> </w:t>
            </w:r>
          </w:p>
          <w:p w:rsidR="00DD6A1F" w:rsidRDefault="00DD6A1F" w:rsidP="00DD6A1F">
            <w:pPr>
              <w:autoSpaceDE w:val="0"/>
              <w:autoSpaceDN w:val="0"/>
              <w:adjustRightInd w:val="0"/>
              <w:spacing w:after="0" w:line="240" w:lineRule="auto"/>
              <w:rPr>
                <w:rFonts w:ascii="Times New Roman" w:eastAsia="TimesNewRomanPS-BoldMT" w:hAnsi="Times New Roman" w:cs="Times New Roman"/>
                <w:bCs/>
                <w:sz w:val="28"/>
                <w:szCs w:val="28"/>
              </w:rPr>
            </w:pPr>
            <w:r>
              <w:rPr>
                <w:rFonts w:eastAsia="TimesNewRomanPS-BoldMT" w:cs="TimesNewRomanPS-BoldMT"/>
                <w:b/>
                <w:bCs/>
                <w:sz w:val="28"/>
                <w:szCs w:val="28"/>
              </w:rPr>
              <w:t xml:space="preserve">       </w:t>
            </w:r>
            <w:r w:rsidR="00631A24" w:rsidRPr="00DD6A1F">
              <w:rPr>
                <w:rFonts w:eastAsia="TimesNewRomanPS-BoldMT" w:cs="TimesNewRomanPS-BoldMT"/>
                <w:bCs/>
                <w:sz w:val="28"/>
                <w:szCs w:val="28"/>
              </w:rPr>
              <w:t>З</w:t>
            </w:r>
            <w:r w:rsidR="00631A24" w:rsidRPr="00DD6A1F">
              <w:rPr>
                <w:rFonts w:ascii="Times New Roman" w:eastAsia="TimesNewRomanPS-BoldMT" w:hAnsi="Times New Roman" w:cs="Times New Roman"/>
                <w:bCs/>
                <w:sz w:val="28"/>
                <w:szCs w:val="28"/>
              </w:rPr>
              <w:t>аходи підтримки соціально вразливих категорій населення</w:t>
            </w:r>
            <w:r>
              <w:rPr>
                <w:rFonts w:ascii="Times New Roman" w:eastAsia="TimesNewRomanPS-BoldMT" w:hAnsi="Times New Roman" w:cs="Times New Roman"/>
                <w:bCs/>
                <w:sz w:val="28"/>
                <w:szCs w:val="28"/>
              </w:rPr>
              <w:t>:</w:t>
            </w:r>
          </w:p>
          <w:p w:rsidR="00DD6A1F" w:rsidRPr="00DD6A1F" w:rsidRDefault="00DD6A1F" w:rsidP="00DD6A1F">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BoldMT" w:hAnsi="Times New Roman" w:cs="Times New Roman"/>
                <w:b/>
                <w:bCs/>
                <w:sz w:val="28"/>
                <w:szCs w:val="28"/>
              </w:rPr>
              <w:t>-</w:t>
            </w:r>
            <w:r w:rsidRPr="00DD6A1F">
              <w:rPr>
                <w:rFonts w:ascii="Times New Roman" w:eastAsia="TimesNewRomanPS-BoldMT" w:hAnsi="Times New Roman" w:cs="Times New Roman"/>
                <w:bCs/>
                <w:sz w:val="28"/>
                <w:szCs w:val="28"/>
              </w:rPr>
              <w:t xml:space="preserve"> </w:t>
            </w:r>
            <w:r w:rsidRPr="00DD6A1F">
              <w:rPr>
                <w:rFonts w:ascii="Times New Roman" w:eastAsia="TimesNewRomanPSMT" w:hAnsi="Times New Roman" w:cs="Times New Roman"/>
                <w:sz w:val="28"/>
                <w:szCs w:val="28"/>
              </w:rPr>
              <w:t>соціальн</w:t>
            </w:r>
            <w:r w:rsidR="00977700">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допомог</w:t>
            </w:r>
            <w:r w:rsidR="00977700">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непрацездатним;</w:t>
            </w:r>
          </w:p>
          <w:p w:rsidR="00DD6A1F" w:rsidRPr="00DD6A1F" w:rsidRDefault="00DD6A1F" w:rsidP="00DD6A1F">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підтримк</w:t>
            </w:r>
            <w:r w:rsidR="00977700">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рівня життя в умовах зростання споживчих цін;</w:t>
            </w:r>
          </w:p>
          <w:p w:rsidR="00DD6A1F" w:rsidRPr="00DD6A1F" w:rsidRDefault="00DD6A1F" w:rsidP="00DD6A1F">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компенсації, пільги громадянам, що потерпіли під час катастроф;</w:t>
            </w:r>
          </w:p>
          <w:p w:rsidR="00DD6A1F" w:rsidRPr="00DD6A1F" w:rsidRDefault="00DD6A1F" w:rsidP="00DD6A1F">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надання допомоги малозабезпеченим громадянам (обіди, одяг),</w:t>
            </w:r>
          </w:p>
          <w:p w:rsidR="00DD6A1F" w:rsidRPr="00DD6A1F" w:rsidRDefault="00DD6A1F" w:rsidP="00DD6A1F">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00E06FF8">
              <w:rPr>
                <w:rFonts w:ascii="Times New Roman" w:eastAsia="TimesNewRomanPSMT" w:hAnsi="Times New Roman" w:cs="Times New Roman"/>
                <w:b/>
                <w:sz w:val="28"/>
                <w:szCs w:val="28"/>
              </w:rPr>
              <w:t xml:space="preserve"> </w:t>
            </w:r>
            <w:r w:rsidRPr="00DD6A1F">
              <w:rPr>
                <w:rFonts w:ascii="Times New Roman" w:eastAsia="TimesNewRomanPSMT" w:hAnsi="Times New Roman" w:cs="Times New Roman"/>
                <w:sz w:val="28"/>
                <w:szCs w:val="28"/>
              </w:rPr>
              <w:t>обслуговування пенсіонерів та одиноких громадян у будинках</w:t>
            </w:r>
            <w:r w:rsidRPr="00E06FF8">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інтернатах</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або вдома;</w:t>
            </w:r>
          </w:p>
          <w:p w:rsidR="00DD6A1F" w:rsidRPr="00DD6A1F" w:rsidRDefault="00DD6A1F" w:rsidP="00DD6A1F">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виплата соціальних пенсій для осіб, які не мають права на трудову</w:t>
            </w:r>
            <w:r>
              <w:rPr>
                <w:rFonts w:ascii="Times New Roman" w:eastAsia="TimesNewRomanPSMT" w:hAnsi="Times New Roman" w:cs="Times New Roman"/>
                <w:sz w:val="28"/>
                <w:szCs w:val="28"/>
              </w:rPr>
              <w:t xml:space="preserve"> п</w:t>
            </w:r>
            <w:r w:rsidRPr="00DD6A1F">
              <w:rPr>
                <w:rFonts w:ascii="Times New Roman" w:eastAsia="TimesNewRomanPSMT" w:hAnsi="Times New Roman" w:cs="Times New Roman"/>
                <w:sz w:val="28"/>
                <w:szCs w:val="28"/>
              </w:rPr>
              <w:t>енсію</w:t>
            </w:r>
            <w:r>
              <w:rPr>
                <w:rFonts w:ascii="Times New Roman" w:eastAsia="TimesNewRomanPSMT" w:hAnsi="Times New Roman" w:cs="Times New Roman"/>
                <w:sz w:val="28"/>
                <w:szCs w:val="28"/>
              </w:rPr>
              <w:t xml:space="preserve"> тощо</w:t>
            </w:r>
            <w:r w:rsidRPr="00DD6A1F">
              <w:rPr>
                <w:rFonts w:ascii="Times New Roman" w:eastAsia="TimesNewRomanPSMT" w:hAnsi="Times New Roman" w:cs="Times New Roman"/>
                <w:sz w:val="28"/>
                <w:szCs w:val="28"/>
              </w:rPr>
              <w:t>;</w:t>
            </w:r>
          </w:p>
          <w:p w:rsidR="0073114D" w:rsidRDefault="00DD6A1F" w:rsidP="0073114D">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Державна соціальна допомога сім</w:t>
            </w:r>
            <w:r w:rsidRPr="00DD6A1F">
              <w:rPr>
                <w:rFonts w:ascii="Times New Roman" w:eastAsia="TimesNewRomanPSMT" w:hAnsi="Times New Roman" w:cs="Times New Roman"/>
                <w:sz w:val="28"/>
                <w:szCs w:val="28"/>
                <w:lang w:val="ru-RU"/>
              </w:rPr>
              <w:t>’</w:t>
            </w:r>
            <w:r>
              <w:rPr>
                <w:rFonts w:ascii="Times New Roman" w:eastAsia="TimesNewRomanPSMT" w:hAnsi="Times New Roman" w:cs="Times New Roman"/>
                <w:sz w:val="28"/>
                <w:szCs w:val="28"/>
              </w:rPr>
              <w:t>ям з дітьми та її види</w:t>
            </w:r>
            <w:r w:rsidR="0073114D" w:rsidRPr="0073114D">
              <w:rPr>
                <w:rFonts w:ascii="Times New Roman" w:eastAsia="TimesNewRomanPSMT" w:hAnsi="Times New Roman" w:cs="Times New Roman"/>
                <w:sz w:val="28"/>
                <w:szCs w:val="28"/>
              </w:rPr>
              <w:t>:</w:t>
            </w:r>
          </w:p>
          <w:p w:rsidR="0073114D" w:rsidRPr="0073114D" w:rsidRDefault="0073114D" w:rsidP="0073114D">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у зв’язку з вагітністю та пологами;</w:t>
            </w:r>
          </w:p>
          <w:p w:rsidR="0073114D" w:rsidRPr="0073114D" w:rsidRDefault="0073114D" w:rsidP="0073114D">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одноразова допомога при народженні дитини;</w:t>
            </w:r>
          </w:p>
          <w:p w:rsidR="0073114D" w:rsidRPr="0073114D" w:rsidRDefault="0073114D" w:rsidP="0073114D">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по догляду за дитиною до досягнення нею трирічного віку;</w:t>
            </w:r>
          </w:p>
          <w:p w:rsidR="00366C35" w:rsidRDefault="00366C35" w:rsidP="00366C35">
            <w:pPr>
              <w:autoSpaceDE w:val="0"/>
              <w:autoSpaceDN w:val="0"/>
              <w:adjustRightInd w:val="0"/>
              <w:spacing w:after="0" w:line="240" w:lineRule="auto"/>
              <w:rPr>
                <w:rFonts w:eastAsia="TimesNewRomanPS-BoldMT" w:cs="TimesNewRomanPS-BoldMT"/>
                <w:b/>
                <w:bCs/>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малозабезпеченим сім’ям з дітьми.</w:t>
            </w:r>
            <w:r>
              <w:rPr>
                <w:rFonts w:ascii="TimesNewRomanPS-BoldMT" w:eastAsia="TimesNewRomanPS-BoldMT" w:cs="TimesNewRomanPS-BoldMT" w:hint="eastAsia"/>
                <w:b/>
                <w:bCs/>
                <w:sz w:val="28"/>
                <w:szCs w:val="28"/>
              </w:rPr>
              <w:t xml:space="preserve"> </w:t>
            </w:r>
          </w:p>
          <w:p w:rsidR="0073114D" w:rsidRDefault="0073114D" w:rsidP="0073114D">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на дітей, які перебувають під опікою чи піклуванням</w:t>
            </w:r>
            <w:r w:rsidR="00366C35">
              <w:rPr>
                <w:rFonts w:ascii="Times New Roman" w:eastAsia="TimesNewRomanPSMT" w:hAnsi="Times New Roman" w:cs="Times New Roman"/>
                <w:sz w:val="28"/>
                <w:szCs w:val="28"/>
              </w:rPr>
              <w:t>.</w:t>
            </w:r>
          </w:p>
          <w:p w:rsidR="0073114D" w:rsidRPr="0073114D" w:rsidRDefault="0073114D" w:rsidP="007C5857">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BoldMT" w:hAnsi="Times New Roman" w:cs="Times New Roman"/>
                <w:b/>
                <w:bCs/>
                <w:sz w:val="28"/>
                <w:szCs w:val="28"/>
              </w:rPr>
              <w:t xml:space="preserve">        </w:t>
            </w:r>
            <w:r w:rsidRPr="0073114D">
              <w:rPr>
                <w:rFonts w:ascii="Times New Roman" w:eastAsia="TimesNewRomanPS-BoldMT" w:hAnsi="Times New Roman" w:cs="Times New Roman"/>
                <w:bCs/>
                <w:sz w:val="28"/>
                <w:szCs w:val="28"/>
              </w:rPr>
              <w:t>Державна соціальна допомога інвалідам.</w:t>
            </w:r>
            <w:r>
              <w:rPr>
                <w:rFonts w:ascii="TimesNewRomanPSMT" w:eastAsia="TimesNewRomanPSMT" w:cs="TimesNewRomanPSMT" w:hint="eastAsia"/>
                <w:sz w:val="28"/>
                <w:szCs w:val="28"/>
              </w:rPr>
              <w:t xml:space="preserve"> </w:t>
            </w:r>
            <w:r w:rsidRPr="0073114D">
              <w:rPr>
                <w:rFonts w:ascii="Times New Roman" w:eastAsia="TimesNewRomanPSMT" w:hAnsi="Times New Roman" w:cs="Times New Roman"/>
                <w:sz w:val="28"/>
                <w:szCs w:val="28"/>
              </w:rPr>
              <w:t>Закон України «Про державну соціальну допомогу особам,</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які не мають права на пенсію, та інвалідам»</w:t>
            </w:r>
            <w:r>
              <w:rPr>
                <w:rFonts w:ascii="Times New Roman" w:eastAsia="TimesNewRomanPSMT" w:hAnsi="Times New Roman" w:cs="Times New Roman"/>
                <w:sz w:val="28"/>
                <w:szCs w:val="28"/>
              </w:rPr>
              <w:t>. Д</w:t>
            </w:r>
            <w:r w:rsidRPr="0073114D">
              <w:rPr>
                <w:rFonts w:ascii="Times New Roman" w:eastAsia="TimesNewRomanPSMT" w:hAnsi="Times New Roman" w:cs="Times New Roman"/>
                <w:sz w:val="28"/>
                <w:szCs w:val="28"/>
              </w:rPr>
              <w:t>ержавна соціальна допомога</w:t>
            </w:r>
            <w:r w:rsidR="00977700">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особам надається виходячи із прожиткового мінімуму для непрацездатних, у</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розмірах: 100%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1 групи, жінкам, яким присвоєно звання «Мати </w:t>
            </w:r>
            <w:r w:rsidRPr="008303E5">
              <w:rPr>
                <w:rFonts w:ascii="Times New Roman" w:eastAsia="TimesNewRomanPSMT" w:hAnsi="Times New Roman" w:cs="Times New Roman"/>
                <w:b/>
                <w:sz w:val="28"/>
                <w:szCs w:val="28"/>
              </w:rPr>
              <w:t>-</w:t>
            </w:r>
            <w:r w:rsidR="007C5857">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героїня»; 80%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2 групи;</w:t>
            </w:r>
            <w:r w:rsidR="007C5857">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60%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3 групи; 50%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священнослужителям; 30%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чоловікам, які досягли віку 63 років, жінкам</w:t>
            </w:r>
            <w:r w:rsidR="007C5857">
              <w:rPr>
                <w:rFonts w:ascii="Times New Roman" w:eastAsia="TimesNewRomanPSMT" w:hAnsi="Times New Roman" w:cs="Times New Roman"/>
                <w:sz w:val="28"/>
                <w:szCs w:val="28"/>
              </w:rPr>
              <w:t xml:space="preserve"> </w:t>
            </w:r>
            <w:r w:rsidR="007C5857"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58 років, але</w:t>
            </w:r>
            <w:r w:rsidR="007C5857">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виплачується не менше прожиткового мінімуму для непрацездатних осіб.</w:t>
            </w:r>
          </w:p>
          <w:p w:rsidR="00DD6A1F" w:rsidRPr="00DD6A1F" w:rsidRDefault="00DD6A1F" w:rsidP="001C7D18">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
                <w:bCs/>
                <w:sz w:val="28"/>
                <w:szCs w:val="28"/>
              </w:rPr>
              <w:t xml:space="preserve">       </w:t>
            </w:r>
            <w:r w:rsidRPr="001C7D18">
              <w:rPr>
                <w:rFonts w:ascii="Times New Roman" w:eastAsia="TimesNewRomanPS-BoldMT" w:hAnsi="Times New Roman" w:cs="Times New Roman"/>
                <w:bCs/>
                <w:sz w:val="28"/>
                <w:szCs w:val="28"/>
              </w:rPr>
              <w:t>Державна молодіжна політика.</w:t>
            </w:r>
            <w:r>
              <w:rPr>
                <w:rFonts w:ascii="TimesNewRomanPSMT" w:eastAsia="TimesNewRomanPSMT" w:cs="TimesNewRomanPSMT" w:hint="eastAsia"/>
                <w:sz w:val="28"/>
                <w:szCs w:val="28"/>
              </w:rPr>
              <w:t xml:space="preserve"> </w:t>
            </w:r>
            <w:r w:rsidRPr="00DD6A1F">
              <w:rPr>
                <w:rFonts w:ascii="Times New Roman" w:eastAsia="TimesNewRomanPSMT" w:hAnsi="Times New Roman" w:cs="Times New Roman"/>
                <w:sz w:val="28"/>
                <w:szCs w:val="28"/>
              </w:rPr>
              <w:t>Закон України</w:t>
            </w:r>
            <w:r w:rsidR="001C7D18">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«Про сприяння соціальному становленню та розвитку молоді в Україні»</w:t>
            </w:r>
            <w:r w:rsidR="001C7D18">
              <w:rPr>
                <w:rFonts w:ascii="Times New Roman" w:eastAsia="TimesNewRomanPSMT" w:hAnsi="Times New Roman" w:cs="Times New Roman"/>
                <w:sz w:val="28"/>
                <w:szCs w:val="28"/>
              </w:rPr>
              <w:t xml:space="preserve">. Основні заходи: </w:t>
            </w:r>
            <w:r w:rsidRPr="00DD6A1F">
              <w:rPr>
                <w:rFonts w:ascii="Times New Roman" w:eastAsia="TimesNewRomanPSMT" w:hAnsi="Times New Roman" w:cs="Times New Roman"/>
                <w:sz w:val="28"/>
                <w:szCs w:val="28"/>
              </w:rPr>
              <w:t>соціальну адаптацію молоді до умов ринкової економіки(ст. 3</w:t>
            </w:r>
            <w:r w:rsidR="001C7D18" w:rsidRPr="002479B8">
              <w:rPr>
                <w:rFonts w:ascii="Times New Roman" w:eastAsia="TimesNewRomanPSMT" w:hAnsi="Times New Roman" w:cs="Times New Roman"/>
                <w:b/>
                <w:sz w:val="28"/>
                <w:szCs w:val="28"/>
              </w:rPr>
              <w:t>-</w:t>
            </w:r>
            <w:r w:rsidRPr="002479B8">
              <w:rPr>
                <w:rFonts w:ascii="Times New Roman" w:eastAsia="TimesNewRomanPSMT" w:hAnsi="Times New Roman" w:cs="Times New Roman"/>
                <w:sz w:val="28"/>
                <w:szCs w:val="28"/>
              </w:rPr>
              <w:t>5</w:t>
            </w:r>
            <w:r w:rsidRPr="00DD6A1F">
              <w:rPr>
                <w:rFonts w:ascii="Times New Roman" w:eastAsia="TimesNewRomanPSMT" w:hAnsi="Times New Roman" w:cs="Times New Roman"/>
                <w:sz w:val="28"/>
                <w:szCs w:val="28"/>
              </w:rPr>
              <w:t>);</w:t>
            </w:r>
          </w:p>
          <w:p w:rsidR="00DD6A1F" w:rsidRPr="00DD6A1F" w:rsidRDefault="00DD6A1F" w:rsidP="001C7D18">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sz w:val="28"/>
                <w:szCs w:val="28"/>
              </w:rPr>
              <w:t>надання гарантій в отриманні освіти (ст. 11);</w:t>
            </w:r>
            <w:r w:rsidR="001C7D18">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 xml:space="preserve">надання гарантій в </w:t>
            </w:r>
            <w:r w:rsidR="001C7D18">
              <w:rPr>
                <w:rFonts w:ascii="Times New Roman" w:eastAsia="TimesNewRomanPSMT" w:hAnsi="Times New Roman" w:cs="Times New Roman"/>
                <w:sz w:val="28"/>
                <w:szCs w:val="28"/>
              </w:rPr>
              <w:t>о</w:t>
            </w:r>
            <w:r w:rsidRPr="00DD6A1F">
              <w:rPr>
                <w:rFonts w:ascii="Times New Roman" w:eastAsia="TimesNewRomanPSMT" w:hAnsi="Times New Roman" w:cs="Times New Roman"/>
                <w:sz w:val="28"/>
                <w:szCs w:val="28"/>
              </w:rPr>
              <w:t>триманні професіональної підготовки та</w:t>
            </w:r>
            <w:r w:rsidR="001C7D18">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працевлаштування (ст. 7);</w:t>
            </w:r>
            <w:r w:rsidR="001C7D18">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 xml:space="preserve"> уведення системи довгострокового кредитування підготовки кадрів</w:t>
            </w:r>
            <w:r w:rsidR="001C7D18">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(отримання освіти у приватних закладах) (ст. 11);</w:t>
            </w:r>
            <w:r w:rsidR="001C7D18">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розвиток студентського та молодіжного бізнесу (ст. 8); уведення системи довгострокового пільгового кредитування будівництва</w:t>
            </w:r>
            <w:r w:rsidR="001C7D18">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і придбання жилих будинків і квартир (ст. 10).</w:t>
            </w:r>
          </w:p>
          <w:p w:rsidR="008303E5" w:rsidRPr="008303E5" w:rsidRDefault="007C5857" w:rsidP="008303E5">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631A24" w:rsidRPr="00DD6A1F">
              <w:rPr>
                <w:rFonts w:ascii="Times New Roman" w:eastAsia="TimesNewRomanPSMT" w:hAnsi="Times New Roman" w:cs="Times New Roman"/>
                <w:sz w:val="28"/>
                <w:szCs w:val="28"/>
              </w:rPr>
              <w:t>Соціальна політика стосовно доходів населення</w:t>
            </w:r>
            <w:r w:rsidR="00631A24" w:rsidRPr="00876F7C">
              <w:rPr>
                <w:rFonts w:ascii="Times New Roman" w:eastAsia="TimesNewRomanPSMT" w:hAnsi="Times New Roman" w:cs="Times New Roman"/>
                <w:sz w:val="28"/>
                <w:szCs w:val="28"/>
              </w:rPr>
              <w:t>: життєвий рівень, споживчий кошик, добробут.</w:t>
            </w:r>
            <w:r w:rsidR="008303E5">
              <w:rPr>
                <w:rFonts w:ascii="TimesNewRomanPSMT" w:eastAsia="TimesNewRomanPSMT" w:cs="TimesNewRomanPSMT" w:hint="eastAsia"/>
                <w:sz w:val="28"/>
                <w:szCs w:val="28"/>
              </w:rPr>
              <w:t xml:space="preserve"> </w:t>
            </w:r>
            <w:r w:rsidR="008303E5" w:rsidRPr="008303E5">
              <w:rPr>
                <w:rFonts w:ascii="Times New Roman" w:eastAsia="TimesNewRomanPSMT" w:hAnsi="Times New Roman" w:cs="Times New Roman"/>
                <w:sz w:val="28"/>
                <w:szCs w:val="28"/>
              </w:rPr>
              <w:t>Політика у сфері праці й трудових відносин (оплата праці, охорона</w:t>
            </w:r>
            <w:r w:rsidR="008303E5">
              <w:rPr>
                <w:rFonts w:ascii="Times New Roman" w:eastAsia="TimesNewRomanPSMT" w:hAnsi="Times New Roman" w:cs="Times New Roman"/>
                <w:sz w:val="28"/>
                <w:szCs w:val="28"/>
              </w:rPr>
              <w:t xml:space="preserve"> </w:t>
            </w:r>
            <w:r w:rsidR="008303E5" w:rsidRPr="008303E5">
              <w:rPr>
                <w:rFonts w:ascii="Times New Roman" w:eastAsia="TimesNewRomanPSMT" w:hAnsi="Times New Roman" w:cs="Times New Roman"/>
                <w:sz w:val="28"/>
                <w:szCs w:val="28"/>
              </w:rPr>
              <w:t>праці та соціальне страхування, зайнятість населення та ін.). Соціальна підтримка і захист</w:t>
            </w:r>
            <w:r w:rsidR="008303E5">
              <w:rPr>
                <w:rFonts w:ascii="Times New Roman" w:eastAsia="TimesNewRomanPSMT" w:hAnsi="Times New Roman" w:cs="Times New Roman"/>
                <w:sz w:val="28"/>
                <w:szCs w:val="28"/>
              </w:rPr>
              <w:t xml:space="preserve"> </w:t>
            </w:r>
            <w:r w:rsidR="008303E5" w:rsidRPr="008303E5">
              <w:rPr>
                <w:rFonts w:ascii="Times New Roman" w:eastAsia="TimesNewRomanPSMT" w:hAnsi="Times New Roman" w:cs="Times New Roman"/>
                <w:sz w:val="28"/>
                <w:szCs w:val="28"/>
              </w:rPr>
              <w:t>непрацездатних і незаможних</w:t>
            </w:r>
            <w:r w:rsidR="008303E5">
              <w:rPr>
                <w:rFonts w:ascii="Times New Roman" w:eastAsia="TimesNewRomanPSMT" w:hAnsi="Times New Roman" w:cs="Times New Roman"/>
                <w:sz w:val="28"/>
                <w:szCs w:val="28"/>
              </w:rPr>
              <w:t xml:space="preserve"> </w:t>
            </w:r>
            <w:r w:rsidR="008303E5" w:rsidRPr="008303E5">
              <w:rPr>
                <w:rFonts w:ascii="Times New Roman" w:eastAsia="TimesNewRomanPSMT" w:hAnsi="Times New Roman" w:cs="Times New Roman"/>
                <w:sz w:val="28"/>
                <w:szCs w:val="28"/>
              </w:rPr>
              <w:t>прошарків населення (пенсійне забезпечення, соціальне обслуговування,</w:t>
            </w:r>
            <w:r w:rsidR="008303E5">
              <w:rPr>
                <w:rFonts w:ascii="Times New Roman" w:eastAsia="TimesNewRomanPSMT" w:hAnsi="Times New Roman" w:cs="Times New Roman"/>
                <w:sz w:val="28"/>
                <w:szCs w:val="28"/>
              </w:rPr>
              <w:t xml:space="preserve"> </w:t>
            </w:r>
            <w:r w:rsidR="008303E5" w:rsidRPr="008303E5">
              <w:rPr>
                <w:rFonts w:ascii="Times New Roman" w:eastAsia="TimesNewRomanPSMT" w:hAnsi="Times New Roman" w:cs="Times New Roman"/>
                <w:sz w:val="28"/>
                <w:szCs w:val="28"/>
              </w:rPr>
              <w:t>соціальні гарантії та ін.).</w:t>
            </w:r>
          </w:p>
          <w:p w:rsidR="007C5857" w:rsidRPr="00DD6A1F" w:rsidRDefault="007C5857" w:rsidP="007C5857">
            <w:pPr>
              <w:autoSpaceDE w:val="0"/>
              <w:autoSpaceDN w:val="0"/>
              <w:adjustRightInd w:val="0"/>
              <w:spacing w:after="0" w:line="240" w:lineRule="auto"/>
              <w:jc w:val="both"/>
              <w:rPr>
                <w:rFonts w:ascii="Times New Roman" w:eastAsia="TimesNewRomanPSMT" w:hAnsi="Times New Roman" w:cs="Times New Roman"/>
                <w:sz w:val="28"/>
                <w:szCs w:val="28"/>
              </w:rPr>
            </w:pPr>
            <w:r>
              <w:rPr>
                <w:rFonts w:eastAsia="TimesNewRomanPSMT" w:cs="TimesNewRomanPSMT"/>
                <w:sz w:val="28"/>
                <w:szCs w:val="28"/>
              </w:rPr>
              <w:t xml:space="preserve">        </w:t>
            </w:r>
            <w:r w:rsidRPr="00DD6A1F">
              <w:rPr>
                <w:rFonts w:eastAsia="TimesNewRomanPSMT" w:cs="TimesNewRomanPSMT"/>
                <w:sz w:val="28"/>
                <w:szCs w:val="28"/>
              </w:rPr>
              <w:t>С</w:t>
            </w:r>
            <w:r w:rsidRPr="00DD6A1F">
              <w:rPr>
                <w:rFonts w:ascii="Times New Roman" w:eastAsia="TimesNewRomanPSMT" w:hAnsi="Times New Roman" w:cs="Times New Roman"/>
                <w:sz w:val="28"/>
                <w:szCs w:val="28"/>
              </w:rPr>
              <w:t>оціальні нормативи:</w:t>
            </w:r>
          </w:p>
          <w:p w:rsidR="007C5857" w:rsidRDefault="007C5857" w:rsidP="007C5857">
            <w:pPr>
              <w:autoSpaceDE w:val="0"/>
              <w:autoSpaceDN w:val="0"/>
              <w:adjustRightInd w:val="0"/>
              <w:spacing w:after="0" w:line="240" w:lineRule="auto"/>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 xml:space="preserve">- </w:t>
            </w:r>
            <w:r w:rsidRPr="00DD6A1F">
              <w:rPr>
                <w:rFonts w:ascii="Times New Roman" w:eastAsia="TimesNewRomanPSMT" w:hAnsi="Times New Roman" w:cs="Times New Roman"/>
                <w:sz w:val="28"/>
                <w:szCs w:val="28"/>
              </w:rPr>
              <w:t>рівень прожиткового мінімуму;</w:t>
            </w:r>
          </w:p>
          <w:p w:rsidR="00366C35" w:rsidRPr="00DD6A1F" w:rsidRDefault="00366C35" w:rsidP="00366C35">
            <w:pPr>
              <w:autoSpaceDE w:val="0"/>
              <w:autoSpaceDN w:val="0"/>
              <w:adjustRightInd w:val="0"/>
              <w:spacing w:after="0" w:line="240" w:lineRule="auto"/>
              <w:rPr>
                <w:rFonts w:ascii="Times New Roman" w:eastAsia="TimesNewRomanPSMT" w:hAnsi="Times New Roman" w:cs="Times New Roman"/>
                <w:sz w:val="28"/>
                <w:szCs w:val="28"/>
              </w:rPr>
            </w:pPr>
            <w:r w:rsidRPr="00366C35">
              <w:rPr>
                <w:rFonts w:ascii="Times New Roman" w:eastAsia="TimesNewRomanPSMT" w:hAnsi="Times New Roman" w:cs="Times New Roman"/>
                <w:b/>
                <w:sz w:val="28"/>
                <w:szCs w:val="28"/>
              </w:rPr>
              <w:t>-</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мінімальний розмір пенсії;</w:t>
            </w:r>
          </w:p>
          <w:p w:rsidR="007C5857" w:rsidRPr="00DD6A1F" w:rsidRDefault="007C5857" w:rsidP="007C5857">
            <w:pPr>
              <w:autoSpaceDE w:val="0"/>
              <w:autoSpaceDN w:val="0"/>
              <w:adjustRightInd w:val="0"/>
              <w:spacing w:after="0" w:line="240" w:lineRule="auto"/>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мінімальний розмір заробітної плати;</w:t>
            </w:r>
          </w:p>
          <w:p w:rsidR="007C5857" w:rsidRPr="00DD6A1F" w:rsidRDefault="007C5857" w:rsidP="007C5857">
            <w:pPr>
              <w:autoSpaceDE w:val="0"/>
              <w:autoSpaceDN w:val="0"/>
              <w:adjustRightInd w:val="0"/>
              <w:spacing w:after="0" w:line="240" w:lineRule="auto"/>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мінімальний розмір соціальної допомоги.</w:t>
            </w:r>
          </w:p>
          <w:p w:rsidR="00727452" w:rsidRDefault="00727452" w:rsidP="00F04A16">
            <w:pPr>
              <w:autoSpaceDE w:val="0"/>
              <w:autoSpaceDN w:val="0"/>
              <w:adjustRightInd w:val="0"/>
              <w:spacing w:after="0" w:line="240" w:lineRule="auto"/>
              <w:jc w:val="both"/>
              <w:rPr>
                <w:rFonts w:ascii="Times New Roman" w:hAnsi="Times New Roman" w:cs="Times New Roman"/>
                <w:noProof/>
                <w:sz w:val="28"/>
                <w:szCs w:val="28"/>
              </w:rPr>
            </w:pPr>
          </w:p>
          <w:p w:rsidR="006B729B" w:rsidRPr="00876F7C" w:rsidRDefault="006B729B" w:rsidP="00C61CAA">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Базова література</w:t>
            </w:r>
          </w:p>
          <w:p w:rsidR="006B729B" w:rsidRPr="00876F7C" w:rsidRDefault="006B729B" w:rsidP="00C61CAA">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 xml:space="preserve">1, 2, 3, 4, 5 </w:t>
            </w:r>
          </w:p>
          <w:p w:rsidR="006B729B" w:rsidRPr="00876F7C"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Допоміжна література</w:t>
            </w:r>
          </w:p>
          <w:p w:rsidR="006B729B" w:rsidRPr="00876F7C" w:rsidRDefault="006B729B" w:rsidP="00C61CAA">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1, 3, 4, 5, 7, 8, 9, 18, 19, 20, 29, 30</w:t>
            </w:r>
          </w:p>
          <w:p w:rsidR="006B729B" w:rsidRPr="00876F7C"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Інформаційні ресурси</w:t>
            </w:r>
          </w:p>
          <w:p w:rsidR="006B729B" w:rsidRPr="00876F7C" w:rsidRDefault="006B729B" w:rsidP="00C61CAA">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1</w:t>
            </w:r>
          </w:p>
          <w:p w:rsidR="006B729B" w:rsidRPr="00876F7C" w:rsidRDefault="006B729B" w:rsidP="00C61CAA">
            <w:pPr>
              <w:autoSpaceDE w:val="0"/>
              <w:autoSpaceDN w:val="0"/>
              <w:adjustRightInd w:val="0"/>
              <w:spacing w:after="0" w:line="240" w:lineRule="auto"/>
              <w:rPr>
                <w:rFonts w:ascii="Times New Roman" w:hAnsi="Times New Roman" w:cs="Times New Roman"/>
                <w:bCs/>
                <w:noProof/>
                <w:sz w:val="28"/>
                <w:szCs w:val="28"/>
              </w:rPr>
            </w:pPr>
            <w:r w:rsidRPr="00876F7C">
              <w:rPr>
                <w:rFonts w:ascii="Times New Roman" w:hAnsi="Times New Roman" w:cs="Times New Roman"/>
                <w:b/>
                <w:i/>
                <w:sz w:val="28"/>
                <w:szCs w:val="28"/>
              </w:rPr>
              <w:t>Завдання на СРС</w:t>
            </w:r>
            <w:r w:rsidRPr="00876F7C">
              <w:rPr>
                <w:rFonts w:ascii="Times New Roman" w:hAnsi="Times New Roman" w:cs="Times New Roman"/>
                <w:b/>
                <w:sz w:val="28"/>
                <w:szCs w:val="28"/>
              </w:rPr>
              <w:t>:</w:t>
            </w:r>
          </w:p>
          <w:p w:rsidR="006B729B" w:rsidRPr="00876F7C" w:rsidRDefault="006B729B" w:rsidP="00457774">
            <w:pPr>
              <w:spacing w:line="240" w:lineRule="auto"/>
              <w:jc w:val="both"/>
              <w:rPr>
                <w:rFonts w:ascii="Times New Roman" w:hAnsi="Times New Roman" w:cs="Times New Roman"/>
                <w:sz w:val="28"/>
                <w:szCs w:val="28"/>
              </w:rPr>
            </w:pPr>
            <w:r w:rsidRPr="00876F7C">
              <w:rPr>
                <w:rFonts w:ascii="Times New Roman" w:eastAsia="TimesNewRomanPSMT" w:hAnsi="Times New Roman" w:cs="Times New Roman"/>
                <w:sz w:val="28"/>
                <w:szCs w:val="28"/>
              </w:rPr>
              <w:t xml:space="preserve">Соціальна політика у ринковій системі. Характеристика моделей </w:t>
            </w:r>
            <w:r w:rsidRPr="00876F7C">
              <w:rPr>
                <w:rFonts w:ascii="Times New Roman" w:eastAsia="TimesNewRomanPSMT" w:hAnsi="Times New Roman" w:cs="Times New Roman"/>
                <w:sz w:val="28"/>
                <w:szCs w:val="28"/>
              </w:rPr>
              <w:lastRenderedPageBreak/>
              <w:t xml:space="preserve">соціальної політики в країнах з розвинутою ринковою економікою. </w:t>
            </w:r>
          </w:p>
        </w:tc>
      </w:tr>
      <w:tr w:rsidR="006B729B" w:rsidRPr="00F13E85" w:rsidTr="00C61CAA">
        <w:trPr>
          <w:trHeight w:val="20"/>
          <w:jc w:val="center"/>
        </w:trPr>
        <w:tc>
          <w:tcPr>
            <w:tcW w:w="675" w:type="dxa"/>
          </w:tcPr>
          <w:p w:rsidR="006B729B" w:rsidRPr="006B729B" w:rsidRDefault="006B729B" w:rsidP="00C61CAA">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lastRenderedPageBreak/>
              <w:t>2</w:t>
            </w:r>
          </w:p>
        </w:tc>
        <w:tc>
          <w:tcPr>
            <w:tcW w:w="9008" w:type="dxa"/>
          </w:tcPr>
          <w:p w:rsidR="006B729B" w:rsidRPr="00876F7C" w:rsidRDefault="006B729B" w:rsidP="00C61CAA">
            <w:pPr>
              <w:spacing w:line="240" w:lineRule="auto"/>
              <w:jc w:val="both"/>
              <w:rPr>
                <w:rFonts w:ascii="Times New Roman" w:hAnsi="Times New Roman" w:cs="Times New Roman"/>
                <w:sz w:val="28"/>
                <w:szCs w:val="28"/>
              </w:rPr>
            </w:pPr>
            <w:r w:rsidRPr="00876F7C">
              <w:rPr>
                <w:rFonts w:ascii="Times New Roman" w:hAnsi="Times New Roman" w:cs="Times New Roman"/>
                <w:b/>
                <w:sz w:val="28"/>
                <w:szCs w:val="28"/>
              </w:rPr>
              <w:t xml:space="preserve">      Тема 1.2. Соціальний   захист населення   як  складова соціальної   політики в Україні</w:t>
            </w:r>
            <w:r w:rsidRPr="00876F7C">
              <w:rPr>
                <w:rFonts w:ascii="Times New Roman" w:hAnsi="Times New Roman" w:cs="Times New Roman"/>
                <w:sz w:val="28"/>
                <w:szCs w:val="28"/>
              </w:rPr>
              <w:t xml:space="preserve">        </w:t>
            </w:r>
          </w:p>
          <w:p w:rsidR="006B729B" w:rsidRPr="00876F7C" w:rsidRDefault="006B729B" w:rsidP="00C61CAA">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1. Сутність соціального захисту населення.</w:t>
            </w:r>
          </w:p>
          <w:p w:rsidR="006B729B" w:rsidRPr="00876F7C" w:rsidRDefault="006B729B" w:rsidP="00C61CAA">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2. Пріоритетні напрями розвитку соціального захисту в Україні.</w:t>
            </w:r>
          </w:p>
          <w:p w:rsidR="006B729B" w:rsidRPr="00876F7C" w:rsidRDefault="006B729B" w:rsidP="00C61CAA">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3. Соціальний захист економічно активного населення.</w:t>
            </w:r>
          </w:p>
          <w:p w:rsidR="006B729B" w:rsidRPr="00876F7C" w:rsidRDefault="006B729B" w:rsidP="00C61CAA">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4. Соціально вразливі категорії населення як пріоритетний напрям соціальної політики.</w:t>
            </w:r>
          </w:p>
          <w:p w:rsidR="006B729B" w:rsidRPr="00876F7C" w:rsidRDefault="006B729B" w:rsidP="00C61CAA">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5. Державна молодіжна політика, її фінансування та гарантії соціального захисту.</w:t>
            </w:r>
          </w:p>
          <w:p w:rsidR="006B729B" w:rsidRPr="00876F7C" w:rsidRDefault="006B729B" w:rsidP="00C61CAA">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6. Державна соціальна допомога сім</w:t>
            </w:r>
            <w:r w:rsidRPr="00876F7C">
              <w:rPr>
                <w:rFonts w:ascii="Times New Roman" w:hAnsi="Times New Roman" w:cs="Times New Roman"/>
                <w:sz w:val="28"/>
                <w:szCs w:val="28"/>
                <w:lang w:val="ru-RU"/>
              </w:rPr>
              <w:t>’</w:t>
            </w:r>
            <w:r w:rsidRPr="00876F7C">
              <w:rPr>
                <w:rFonts w:ascii="Times New Roman" w:hAnsi="Times New Roman" w:cs="Times New Roman"/>
                <w:sz w:val="28"/>
                <w:szCs w:val="28"/>
              </w:rPr>
              <w:t>ї.</w:t>
            </w:r>
          </w:p>
          <w:p w:rsidR="006B729B" w:rsidRPr="00876F7C" w:rsidRDefault="006B729B" w:rsidP="00C61CAA">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7. Соціальна допомога та соціальна підтримка непрацездатних громадян.</w:t>
            </w:r>
          </w:p>
          <w:p w:rsidR="00E53668" w:rsidRDefault="00E53668" w:rsidP="00BF0442">
            <w:pPr>
              <w:autoSpaceDE w:val="0"/>
              <w:autoSpaceDN w:val="0"/>
              <w:adjustRightInd w:val="0"/>
              <w:spacing w:after="0" w:line="240" w:lineRule="auto"/>
              <w:rPr>
                <w:rFonts w:ascii="Times New Roman" w:eastAsia="TimesNewRomanPS-BoldItalicMT" w:hAnsi="Times New Roman" w:cs="Times New Roman"/>
                <w:b/>
                <w:bCs/>
                <w:i/>
                <w:iCs/>
                <w:sz w:val="28"/>
                <w:szCs w:val="28"/>
              </w:rPr>
            </w:pPr>
            <w:r>
              <w:rPr>
                <w:rFonts w:ascii="Times New Roman" w:eastAsia="TimesNewRomanPS-BoldItalicMT" w:hAnsi="Times New Roman" w:cs="Times New Roman"/>
                <w:b/>
                <w:bCs/>
                <w:i/>
                <w:iCs/>
                <w:sz w:val="28"/>
                <w:szCs w:val="28"/>
              </w:rPr>
              <w:t xml:space="preserve">  </w:t>
            </w:r>
          </w:p>
          <w:p w:rsidR="00AF7E0A" w:rsidRDefault="00E53668" w:rsidP="00E53668">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ItalicMT" w:hAnsi="Times New Roman" w:cs="Times New Roman"/>
                <w:b/>
                <w:bCs/>
                <w:i/>
                <w:iCs/>
                <w:sz w:val="28"/>
                <w:szCs w:val="28"/>
              </w:rPr>
              <w:t xml:space="preserve">      </w:t>
            </w:r>
            <w:r w:rsidR="00BF0442" w:rsidRPr="00AF7E0A">
              <w:rPr>
                <w:rFonts w:ascii="Times New Roman" w:eastAsia="TimesNewRomanPS-BoldItalicMT" w:hAnsi="Times New Roman" w:cs="Times New Roman"/>
                <w:bCs/>
                <w:i/>
                <w:iCs/>
                <w:sz w:val="28"/>
                <w:szCs w:val="28"/>
              </w:rPr>
              <w:t>Соціальний захист</w:t>
            </w:r>
            <w:r w:rsidR="00BF0442" w:rsidRPr="00E53668">
              <w:rPr>
                <w:rFonts w:ascii="Times New Roman" w:eastAsia="TimesNewRomanPS-BoldItalicMT" w:hAnsi="Times New Roman" w:cs="Times New Roman"/>
                <w:bCs/>
                <w:iCs/>
                <w:sz w:val="28"/>
                <w:szCs w:val="28"/>
              </w:rPr>
              <w:t xml:space="preserve"> </w:t>
            </w:r>
            <w:r>
              <w:rPr>
                <w:rFonts w:ascii="Times New Roman" w:eastAsia="TimesNewRomanPS-BoldItalicMT" w:hAnsi="Times New Roman" w:cs="Times New Roman"/>
                <w:bCs/>
                <w:iCs/>
                <w:sz w:val="28"/>
                <w:szCs w:val="28"/>
              </w:rPr>
              <w:t xml:space="preserve">як </w:t>
            </w:r>
            <w:r w:rsidR="00BF0442" w:rsidRPr="00E53668">
              <w:rPr>
                <w:rFonts w:ascii="Times New Roman" w:eastAsia="TimesNewRomanPSMT" w:hAnsi="Times New Roman" w:cs="Times New Roman"/>
                <w:sz w:val="28"/>
                <w:szCs w:val="28"/>
              </w:rPr>
              <w:t>система</w:t>
            </w:r>
            <w:r>
              <w:rPr>
                <w:rFonts w:ascii="Times New Roman" w:eastAsia="TimesNewRomanPSMT" w:hAnsi="Times New Roman" w:cs="Times New Roman"/>
                <w:sz w:val="28"/>
                <w:szCs w:val="28"/>
              </w:rPr>
              <w:t>:</w:t>
            </w:r>
            <w:r w:rsidR="00BF0442" w:rsidRPr="00BF0442">
              <w:rPr>
                <w:rFonts w:ascii="Times New Roman" w:eastAsia="TimesNewRomanPSMT" w:hAnsi="Times New Roman" w:cs="Times New Roman"/>
                <w:sz w:val="28"/>
                <w:szCs w:val="28"/>
              </w:rPr>
              <w:t xml:space="preserve"> законодавчих, економічних, соціально</w:t>
            </w:r>
            <w:r w:rsidR="00BF0442" w:rsidRPr="00E53668">
              <w:rPr>
                <w:rFonts w:ascii="Times New Roman" w:eastAsia="TimesNewRomanPSMT" w:hAnsi="Times New Roman" w:cs="Times New Roman"/>
                <w:b/>
                <w:sz w:val="28"/>
                <w:szCs w:val="28"/>
              </w:rPr>
              <w:t>-</w:t>
            </w:r>
            <w:r w:rsidR="00BF0442" w:rsidRPr="00BF0442">
              <w:rPr>
                <w:rFonts w:ascii="Times New Roman" w:eastAsia="TimesNewRomanPSMT" w:hAnsi="Times New Roman" w:cs="Times New Roman"/>
                <w:sz w:val="28"/>
                <w:szCs w:val="28"/>
              </w:rPr>
              <w:t>психологічних гарантій</w:t>
            </w:r>
            <w:r>
              <w:rPr>
                <w:rFonts w:ascii="Times New Roman" w:eastAsia="TimesNewRomanPSMT" w:hAnsi="Times New Roman" w:cs="Times New Roman"/>
                <w:sz w:val="28"/>
                <w:szCs w:val="28"/>
              </w:rPr>
              <w:t>. Соціальний захист</w:t>
            </w:r>
            <w:r w:rsidR="00BF0442" w:rsidRPr="00BF0442">
              <w:rPr>
                <w:rFonts w:ascii="Times New Roman" w:eastAsia="TimesNewRomanPSMT" w:hAnsi="Times New Roman" w:cs="Times New Roman"/>
                <w:sz w:val="28"/>
                <w:szCs w:val="28"/>
              </w:rPr>
              <w:t xml:space="preserve"> надає працездатним громадянам рівні умови для</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покращання свого добробуту за рахунок особистого трудового вкладу в</w:t>
            </w:r>
            <w:r>
              <w:rPr>
                <w:rFonts w:ascii="Times New Roman" w:eastAsia="TimesNewRomanPSMT" w:hAnsi="Times New Roman" w:cs="Times New Roman"/>
                <w:sz w:val="28"/>
                <w:szCs w:val="28"/>
              </w:rPr>
              <w:t xml:space="preserve"> визначеній </w:t>
            </w:r>
            <w:r w:rsidR="00BF0442" w:rsidRPr="00BF0442">
              <w:rPr>
                <w:rFonts w:ascii="Times New Roman" w:eastAsia="TimesNewRomanPSMT" w:hAnsi="Times New Roman" w:cs="Times New Roman"/>
                <w:sz w:val="28"/>
                <w:szCs w:val="28"/>
              </w:rPr>
              <w:t>економічн</w:t>
            </w:r>
            <w:r>
              <w:rPr>
                <w:rFonts w:ascii="Times New Roman" w:eastAsia="TimesNewRomanPSMT" w:hAnsi="Times New Roman" w:cs="Times New Roman"/>
                <w:sz w:val="28"/>
                <w:szCs w:val="28"/>
              </w:rPr>
              <w:t>ій</w:t>
            </w:r>
            <w:r w:rsidR="00BF0442" w:rsidRPr="00BF044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системі</w:t>
            </w:r>
            <w:r w:rsidR="00BF0442" w:rsidRPr="00BF0442">
              <w:rPr>
                <w:rFonts w:ascii="Times New Roman" w:eastAsia="TimesNewRomanPSMT" w:hAnsi="Times New Roman" w:cs="Times New Roman"/>
                <w:sz w:val="28"/>
                <w:szCs w:val="28"/>
              </w:rPr>
              <w:t>, а непрацездатним та вразливим</w:t>
            </w:r>
            <w:r>
              <w:rPr>
                <w:rFonts w:ascii="Times New Roman" w:eastAsia="TimesNewRomanPSMT" w:hAnsi="Times New Roman" w:cs="Times New Roman"/>
                <w:sz w:val="28"/>
                <w:szCs w:val="28"/>
              </w:rPr>
              <w:t xml:space="preserve"> категоріям</w:t>
            </w:r>
            <w:r w:rsidR="00BF0442" w:rsidRPr="00BF0442">
              <w:rPr>
                <w:rFonts w:ascii="Times New Roman" w:eastAsia="TimesNewRomanPSMT" w:hAnsi="Times New Roman" w:cs="Times New Roman"/>
                <w:sz w:val="28"/>
                <w:szCs w:val="28"/>
              </w:rPr>
              <w:t xml:space="preserve"> населення </w:t>
            </w:r>
            <w:r>
              <w:rPr>
                <w:rFonts w:ascii="Times New Roman" w:eastAsia="TimesNewRomanPSMT" w:hAnsi="Times New Roman" w:cs="Times New Roman"/>
                <w:sz w:val="28"/>
                <w:szCs w:val="28"/>
              </w:rPr>
              <w:t>надає</w:t>
            </w:r>
            <w:r w:rsidR="00BF0442" w:rsidRPr="00BF0442">
              <w:rPr>
                <w:rFonts w:ascii="Times New Roman" w:eastAsia="TimesNewRomanPSMT" w:hAnsi="Times New Roman" w:cs="Times New Roman"/>
                <w:sz w:val="28"/>
                <w:szCs w:val="28"/>
              </w:rPr>
              <w:t xml:space="preserve"> перевагу в користуванні суспільними фондами</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споживання, пряму матеріальну підтримку, зниження податків.</w:t>
            </w:r>
            <w:r w:rsidR="00AF7E0A">
              <w:rPr>
                <w:rFonts w:ascii="Times New Roman" w:eastAsia="TimesNewRomanPSMT" w:hAnsi="Times New Roman" w:cs="Times New Roman"/>
                <w:sz w:val="28"/>
                <w:szCs w:val="28"/>
              </w:rPr>
              <w:t xml:space="preserve"> </w:t>
            </w:r>
          </w:p>
          <w:p w:rsidR="00BF0442" w:rsidRDefault="00AF7E0A" w:rsidP="00AF7E0A">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Спрямованість з</w:t>
            </w:r>
            <w:r w:rsidRPr="00BF0442">
              <w:rPr>
                <w:rFonts w:ascii="Times New Roman" w:eastAsia="TimesNewRomanPSMT" w:hAnsi="Times New Roman" w:cs="Times New Roman"/>
                <w:sz w:val="28"/>
                <w:szCs w:val="28"/>
              </w:rPr>
              <w:t>аход</w:t>
            </w:r>
            <w:r>
              <w:rPr>
                <w:rFonts w:ascii="Times New Roman" w:eastAsia="TimesNewRomanPSMT" w:hAnsi="Times New Roman" w:cs="Times New Roman"/>
                <w:sz w:val="28"/>
                <w:szCs w:val="28"/>
              </w:rPr>
              <w:t>ів</w:t>
            </w:r>
            <w:r w:rsidRPr="00BF0442">
              <w:rPr>
                <w:rFonts w:ascii="Times New Roman" w:eastAsia="TimesNewRomanPSMT" w:hAnsi="Times New Roman" w:cs="Times New Roman"/>
                <w:sz w:val="28"/>
                <w:szCs w:val="28"/>
              </w:rPr>
              <w:t xml:space="preserve"> соціальною захисту</w:t>
            </w:r>
            <w:r>
              <w:rPr>
                <w:rFonts w:ascii="Times New Roman" w:eastAsia="TimesNewRomanPSMT" w:hAnsi="Times New Roman" w:cs="Times New Roman"/>
                <w:sz w:val="28"/>
                <w:szCs w:val="28"/>
              </w:rPr>
              <w:t xml:space="preserve">: активна, пасивна. </w:t>
            </w:r>
            <w:r w:rsidR="00BF0442" w:rsidRPr="00AF7E0A">
              <w:rPr>
                <w:rFonts w:ascii="Times New Roman" w:eastAsia="TimesNewRomanPS-BoldMT" w:hAnsi="Times New Roman" w:cs="Times New Roman"/>
                <w:bCs/>
                <w:i/>
                <w:sz w:val="28"/>
                <w:szCs w:val="28"/>
              </w:rPr>
              <w:t>Активні заходи</w:t>
            </w:r>
            <w:r w:rsidR="00BF0442" w:rsidRPr="00AF7E0A">
              <w:rPr>
                <w:rFonts w:ascii="Times New Roman" w:eastAsia="TimesNewRomanPS-BoldMT" w:hAnsi="Times New Roman" w:cs="Times New Roman"/>
                <w:bCs/>
                <w:sz w:val="28"/>
                <w:szCs w:val="28"/>
              </w:rPr>
              <w:t xml:space="preserve"> </w:t>
            </w:r>
            <w:r>
              <w:rPr>
                <w:rFonts w:ascii="Times New Roman" w:eastAsia="TimesNewRomanPS-BoldMT" w:hAnsi="Times New Roman" w:cs="Times New Roman"/>
                <w:bCs/>
                <w:sz w:val="28"/>
                <w:szCs w:val="28"/>
              </w:rPr>
              <w:t>спрямовані</w:t>
            </w:r>
            <w:r w:rsidR="00BF0442" w:rsidRPr="00BF044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на </w:t>
            </w:r>
            <w:r w:rsidR="00BF0442" w:rsidRPr="00BF0442">
              <w:rPr>
                <w:rFonts w:ascii="Times New Roman" w:eastAsia="TimesNewRomanPSMT" w:hAnsi="Times New Roman" w:cs="Times New Roman"/>
                <w:sz w:val="28"/>
                <w:szCs w:val="28"/>
              </w:rPr>
              <w:t>запобіг</w:t>
            </w:r>
            <w:r>
              <w:rPr>
                <w:rFonts w:ascii="Times New Roman" w:eastAsia="TimesNewRomanPSMT" w:hAnsi="Times New Roman" w:cs="Times New Roman"/>
                <w:sz w:val="28"/>
                <w:szCs w:val="28"/>
              </w:rPr>
              <w:t>ання</w:t>
            </w:r>
            <w:r w:rsidR="00BF0442" w:rsidRPr="00BF0442">
              <w:rPr>
                <w:rFonts w:ascii="Times New Roman" w:eastAsia="TimesNewRomanPSMT" w:hAnsi="Times New Roman" w:cs="Times New Roman"/>
                <w:sz w:val="28"/>
                <w:szCs w:val="28"/>
              </w:rPr>
              <w:t xml:space="preserve"> ситуаціям, які загрожують</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добробуту людини, стимулюванн</w:t>
            </w:r>
            <w:r>
              <w:rPr>
                <w:rFonts w:ascii="Times New Roman" w:eastAsia="TimesNewRomanPSMT" w:hAnsi="Times New Roman" w:cs="Times New Roman"/>
                <w:sz w:val="28"/>
                <w:szCs w:val="28"/>
              </w:rPr>
              <w:t>я</w:t>
            </w:r>
            <w:r w:rsidR="00BF0442" w:rsidRPr="00BF0442">
              <w:rPr>
                <w:rFonts w:ascii="Times New Roman" w:eastAsia="TimesNewRomanPSMT" w:hAnsi="Times New Roman" w:cs="Times New Roman"/>
                <w:sz w:val="28"/>
                <w:szCs w:val="28"/>
              </w:rPr>
              <w:t xml:space="preserve"> активності особи. Ця система соціального</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захисту включає програми зайнятості, соціального страхування, охорони</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здоров’я та ін.</w:t>
            </w:r>
            <w:r>
              <w:rPr>
                <w:rFonts w:ascii="Times New Roman" w:eastAsia="TimesNewRomanPSMT" w:hAnsi="Times New Roman" w:cs="Times New Roman"/>
                <w:sz w:val="28"/>
                <w:szCs w:val="28"/>
              </w:rPr>
              <w:t xml:space="preserve"> </w:t>
            </w:r>
            <w:r w:rsidR="00BF0442" w:rsidRPr="00AF7E0A">
              <w:rPr>
                <w:rFonts w:ascii="Times New Roman" w:eastAsia="TimesNewRomanPS-BoldMT" w:hAnsi="Times New Roman" w:cs="Times New Roman"/>
                <w:bCs/>
                <w:i/>
                <w:sz w:val="28"/>
                <w:szCs w:val="28"/>
              </w:rPr>
              <w:t>Пасивні заходи</w:t>
            </w:r>
            <w:r w:rsidR="00BF0442" w:rsidRPr="00BF0442">
              <w:rPr>
                <w:rFonts w:ascii="Times New Roman" w:eastAsia="TimesNewRomanPS-BoldMT" w:hAnsi="Times New Roman" w:cs="Times New Roman"/>
                <w:b/>
                <w:bCs/>
                <w:sz w:val="28"/>
                <w:szCs w:val="28"/>
              </w:rPr>
              <w:t xml:space="preserve"> </w:t>
            </w:r>
            <w:r w:rsidR="00BF0442" w:rsidRPr="00BF0442">
              <w:rPr>
                <w:rFonts w:ascii="Times New Roman" w:eastAsia="TimesNewRomanPSMT" w:hAnsi="Times New Roman" w:cs="Times New Roman"/>
                <w:sz w:val="28"/>
                <w:szCs w:val="28"/>
              </w:rPr>
              <w:t>спрямовані на підтримку членів суспільства, які</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 xml:space="preserve">опинилися у скрутному становищі. Пасивна підтримка </w:t>
            </w:r>
            <w:r>
              <w:rPr>
                <w:rFonts w:ascii="Times New Roman" w:eastAsia="TimesNewRomanPSMT" w:hAnsi="Times New Roman" w:cs="Times New Roman"/>
                <w:sz w:val="28"/>
                <w:szCs w:val="28"/>
              </w:rPr>
              <w:t xml:space="preserve">включає </w:t>
            </w:r>
            <w:r w:rsidR="00BF0442" w:rsidRPr="00BF0442">
              <w:rPr>
                <w:rFonts w:ascii="Times New Roman" w:eastAsia="TimesNewRomanPS-ItalicMT" w:hAnsi="Times New Roman" w:cs="Times New Roman"/>
                <w:i/>
                <w:iCs/>
                <w:sz w:val="28"/>
                <w:szCs w:val="28"/>
              </w:rPr>
              <w:t>соціальн</w:t>
            </w:r>
            <w:r>
              <w:rPr>
                <w:rFonts w:ascii="Times New Roman" w:eastAsia="TimesNewRomanPS-ItalicMT" w:hAnsi="Times New Roman" w:cs="Times New Roman"/>
                <w:i/>
                <w:iCs/>
                <w:sz w:val="28"/>
                <w:szCs w:val="28"/>
              </w:rPr>
              <w:t>у</w:t>
            </w:r>
            <w:r w:rsidR="00BF0442" w:rsidRPr="00BF0442">
              <w:rPr>
                <w:rFonts w:ascii="Times New Roman" w:eastAsia="TimesNewRomanPS-ItalicMT" w:hAnsi="Times New Roman" w:cs="Times New Roman"/>
                <w:i/>
                <w:iCs/>
                <w:sz w:val="28"/>
                <w:szCs w:val="28"/>
              </w:rPr>
              <w:t xml:space="preserve"> допомог</w:t>
            </w:r>
            <w:r>
              <w:rPr>
                <w:rFonts w:ascii="Times New Roman" w:eastAsia="TimesNewRomanPS-ItalicMT" w:hAnsi="Times New Roman" w:cs="Times New Roman"/>
                <w:i/>
                <w:iCs/>
                <w:sz w:val="28"/>
                <w:szCs w:val="28"/>
              </w:rPr>
              <w:t>у (</w:t>
            </w:r>
            <w:r w:rsidR="00BF0442" w:rsidRPr="00BF0442">
              <w:rPr>
                <w:rFonts w:ascii="Times New Roman" w:eastAsia="TimesNewRomanPS-ItalicMT" w:hAnsi="Times New Roman" w:cs="Times New Roman"/>
                <w:i/>
                <w:iCs/>
                <w:sz w:val="28"/>
                <w:szCs w:val="28"/>
              </w:rPr>
              <w:t>допомог</w:t>
            </w:r>
            <w:r>
              <w:rPr>
                <w:rFonts w:ascii="Times New Roman" w:eastAsia="TimesNewRomanPS-ItalicMT" w:hAnsi="Times New Roman" w:cs="Times New Roman"/>
                <w:i/>
                <w:iCs/>
                <w:sz w:val="28"/>
                <w:szCs w:val="28"/>
              </w:rPr>
              <w:t>а</w:t>
            </w:r>
            <w:r w:rsidR="00BF0442" w:rsidRPr="00BF0442">
              <w:rPr>
                <w:rFonts w:ascii="Times New Roman" w:eastAsia="TimesNewRomanPS-ItalicMT" w:hAnsi="Times New Roman" w:cs="Times New Roman"/>
                <w:i/>
                <w:iCs/>
                <w:sz w:val="28"/>
                <w:szCs w:val="28"/>
              </w:rPr>
              <w:t xml:space="preserve"> суспільства особі або сім’ї, яка не має</w:t>
            </w:r>
            <w:r>
              <w:rPr>
                <w:rFonts w:ascii="Times New Roman" w:eastAsia="TimesNewRomanPS-ItalicMT" w:hAnsi="Times New Roman" w:cs="Times New Roman"/>
                <w:i/>
                <w:iCs/>
                <w:sz w:val="28"/>
                <w:szCs w:val="28"/>
              </w:rPr>
              <w:t xml:space="preserve"> </w:t>
            </w:r>
            <w:r w:rsidR="00BF0442" w:rsidRPr="00BF0442">
              <w:rPr>
                <w:rFonts w:ascii="Times New Roman" w:eastAsia="TimesNewRomanPS-ItalicMT" w:hAnsi="Times New Roman" w:cs="Times New Roman"/>
                <w:i/>
                <w:iCs/>
                <w:sz w:val="28"/>
                <w:szCs w:val="28"/>
              </w:rPr>
              <w:t>достатніх засобів для існування</w:t>
            </w:r>
            <w:r>
              <w:rPr>
                <w:rFonts w:ascii="Times New Roman" w:eastAsia="TimesNewRomanPS-ItalicMT" w:hAnsi="Times New Roman" w:cs="Times New Roman"/>
                <w:i/>
                <w:iCs/>
                <w:sz w:val="28"/>
                <w:szCs w:val="28"/>
              </w:rPr>
              <w:t>)</w:t>
            </w:r>
            <w:r w:rsidR="00BF0442" w:rsidRPr="00BF0442">
              <w:rPr>
                <w:rFonts w:ascii="Times New Roman" w:eastAsia="TimesNewRomanPS-ItalicMT" w:hAnsi="Times New Roman" w:cs="Times New Roman"/>
                <w:i/>
                <w:iCs/>
                <w:sz w:val="28"/>
                <w:szCs w:val="28"/>
              </w:rPr>
              <w:t>.</w:t>
            </w:r>
            <w:r>
              <w:rPr>
                <w:rFonts w:ascii="Times New Roman" w:eastAsia="TimesNewRomanPS-ItalicMT" w:hAnsi="Times New Roman" w:cs="Times New Roman"/>
                <w:i/>
                <w:iCs/>
                <w:sz w:val="28"/>
                <w:szCs w:val="28"/>
              </w:rPr>
              <w:t xml:space="preserve"> </w:t>
            </w:r>
            <w:r w:rsidR="00BF0442" w:rsidRPr="00BF0442">
              <w:rPr>
                <w:rFonts w:ascii="Times New Roman" w:eastAsia="TimesNewRomanPSMT" w:hAnsi="Times New Roman" w:cs="Times New Roman"/>
                <w:sz w:val="28"/>
                <w:szCs w:val="28"/>
              </w:rPr>
              <w:t xml:space="preserve">Соціальна допомога є адресною. </w:t>
            </w:r>
            <w:r>
              <w:rPr>
                <w:rFonts w:ascii="Times New Roman" w:eastAsia="TimesNewRomanPSMT" w:hAnsi="Times New Roman" w:cs="Times New Roman"/>
                <w:sz w:val="28"/>
                <w:szCs w:val="28"/>
              </w:rPr>
              <w:t>Соціальний захист ч</w:t>
            </w:r>
            <w:r w:rsidR="00BF0442" w:rsidRPr="00BF0442">
              <w:rPr>
                <w:rFonts w:ascii="Times New Roman" w:eastAsia="TimesNewRomanPSMT" w:hAnsi="Times New Roman" w:cs="Times New Roman"/>
                <w:sz w:val="28"/>
                <w:szCs w:val="28"/>
              </w:rPr>
              <w:t>ерез соціальну</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 xml:space="preserve">допомогу </w:t>
            </w:r>
            <w:r>
              <w:rPr>
                <w:rFonts w:ascii="Times New Roman" w:eastAsia="TimesNewRomanPSMT" w:hAnsi="Times New Roman" w:cs="Times New Roman"/>
                <w:sz w:val="28"/>
                <w:szCs w:val="28"/>
              </w:rPr>
              <w:t xml:space="preserve">реалізує </w:t>
            </w:r>
            <w:r w:rsidR="00BF0442" w:rsidRPr="00AF7E0A">
              <w:rPr>
                <w:rFonts w:ascii="Times New Roman" w:eastAsia="TimesNewRomanPS-ItalicMT" w:hAnsi="Times New Roman" w:cs="Times New Roman"/>
                <w:iCs/>
                <w:sz w:val="28"/>
                <w:szCs w:val="28"/>
              </w:rPr>
              <w:t>лікувально-реабілітаційну функцію</w:t>
            </w:r>
            <w:r w:rsidR="00BF0442" w:rsidRPr="00AF7E0A">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яка спрямована на допо</w:t>
            </w:r>
            <w:r w:rsidR="00BF0442" w:rsidRPr="00BF0442">
              <w:rPr>
                <w:rFonts w:ascii="Times New Roman" w:eastAsia="TimesNewRomanPSMT" w:hAnsi="Times New Roman" w:cs="Times New Roman"/>
                <w:sz w:val="28"/>
                <w:szCs w:val="28"/>
              </w:rPr>
              <w:t>мог</w:t>
            </w:r>
            <w:r>
              <w:rPr>
                <w:rFonts w:ascii="Times New Roman" w:eastAsia="TimesNewRomanPSMT" w:hAnsi="Times New Roman" w:cs="Times New Roman"/>
                <w:sz w:val="28"/>
                <w:szCs w:val="28"/>
              </w:rPr>
              <w:t>у</w:t>
            </w:r>
            <w:r w:rsidR="00BF0442" w:rsidRPr="00BF0442">
              <w:rPr>
                <w:rFonts w:ascii="Times New Roman" w:eastAsia="TimesNewRomanPSMT" w:hAnsi="Times New Roman" w:cs="Times New Roman"/>
                <w:sz w:val="28"/>
                <w:szCs w:val="28"/>
              </w:rPr>
              <w:t xml:space="preserve"> людям, </w:t>
            </w:r>
            <w:r>
              <w:rPr>
                <w:rFonts w:ascii="Times New Roman" w:eastAsia="TimesNewRomanPSMT" w:hAnsi="Times New Roman" w:cs="Times New Roman"/>
                <w:sz w:val="28"/>
                <w:szCs w:val="28"/>
              </w:rPr>
              <w:t>які</w:t>
            </w:r>
            <w:r w:rsidR="00BF0442" w:rsidRPr="00BF0442">
              <w:rPr>
                <w:rFonts w:ascii="Times New Roman" w:eastAsia="TimesNewRomanPSMT" w:hAnsi="Times New Roman" w:cs="Times New Roman"/>
                <w:sz w:val="28"/>
                <w:szCs w:val="28"/>
              </w:rPr>
              <w:t xml:space="preserve"> потрапили у скрутну життєву</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ситуацію</w:t>
            </w:r>
            <w:r>
              <w:rPr>
                <w:rFonts w:ascii="Times New Roman" w:eastAsia="TimesNewRomanPSMT" w:hAnsi="Times New Roman" w:cs="Times New Roman"/>
                <w:sz w:val="28"/>
                <w:szCs w:val="28"/>
              </w:rPr>
              <w:t>.</w:t>
            </w:r>
          </w:p>
          <w:p w:rsidR="00542784" w:rsidRDefault="00AF7E0A" w:rsidP="00542784">
            <w:pPr>
              <w:spacing w:after="0" w:line="240" w:lineRule="auto"/>
              <w:jc w:val="both"/>
              <w:rPr>
                <w:rFonts w:ascii="Times New Roman" w:eastAsia="TimesNewRomanPSMT" w:hAnsi="Times New Roman" w:cs="Times New Roman"/>
                <w:sz w:val="28"/>
                <w:szCs w:val="28"/>
              </w:rPr>
            </w:pPr>
            <w:r>
              <w:rPr>
                <w:rFonts w:ascii="Times New Roman" w:hAnsi="Times New Roman" w:cs="Times New Roman"/>
                <w:sz w:val="28"/>
                <w:szCs w:val="28"/>
              </w:rPr>
              <w:t xml:space="preserve">      </w:t>
            </w:r>
            <w:r w:rsidRPr="00876F7C">
              <w:rPr>
                <w:rFonts w:ascii="Times New Roman" w:hAnsi="Times New Roman" w:cs="Times New Roman"/>
                <w:sz w:val="28"/>
                <w:szCs w:val="28"/>
              </w:rPr>
              <w:t>Пріоритетн</w:t>
            </w:r>
            <w:r w:rsidR="00542784">
              <w:rPr>
                <w:rFonts w:ascii="Times New Roman" w:hAnsi="Times New Roman" w:cs="Times New Roman"/>
                <w:sz w:val="28"/>
                <w:szCs w:val="28"/>
              </w:rPr>
              <w:t>ими</w:t>
            </w:r>
            <w:r w:rsidRPr="00876F7C">
              <w:rPr>
                <w:rFonts w:ascii="Times New Roman" w:hAnsi="Times New Roman" w:cs="Times New Roman"/>
                <w:sz w:val="28"/>
                <w:szCs w:val="28"/>
              </w:rPr>
              <w:t xml:space="preserve"> напрям</w:t>
            </w:r>
            <w:r w:rsidR="00542784">
              <w:rPr>
                <w:rFonts w:ascii="Times New Roman" w:hAnsi="Times New Roman" w:cs="Times New Roman"/>
                <w:sz w:val="28"/>
                <w:szCs w:val="28"/>
              </w:rPr>
              <w:t>ами</w:t>
            </w:r>
            <w:r w:rsidRPr="00876F7C">
              <w:rPr>
                <w:rFonts w:ascii="Times New Roman" w:hAnsi="Times New Roman" w:cs="Times New Roman"/>
                <w:sz w:val="28"/>
                <w:szCs w:val="28"/>
              </w:rPr>
              <w:t xml:space="preserve"> </w:t>
            </w:r>
            <w:r w:rsidR="00542784" w:rsidRPr="00BF0442">
              <w:rPr>
                <w:rFonts w:ascii="Times New Roman" w:eastAsia="TimesNewRomanPSMT" w:hAnsi="Times New Roman" w:cs="Times New Roman"/>
                <w:sz w:val="28"/>
                <w:szCs w:val="28"/>
              </w:rPr>
              <w:t>в політиці соціального захисту населення</w:t>
            </w:r>
            <w:r w:rsidR="00542784" w:rsidRPr="00876F7C">
              <w:rPr>
                <w:rFonts w:ascii="Times New Roman" w:hAnsi="Times New Roman" w:cs="Times New Roman"/>
                <w:sz w:val="28"/>
                <w:szCs w:val="28"/>
              </w:rPr>
              <w:t xml:space="preserve"> Україні</w:t>
            </w:r>
            <w:r w:rsidR="00542784">
              <w:rPr>
                <w:rFonts w:ascii="Times New Roman" w:hAnsi="Times New Roman" w:cs="Times New Roman"/>
                <w:sz w:val="28"/>
                <w:szCs w:val="28"/>
              </w:rPr>
              <w:t xml:space="preserve"> повинні бути</w:t>
            </w:r>
            <w:r w:rsidR="00542784" w:rsidRPr="00BF0442">
              <w:rPr>
                <w:rFonts w:ascii="Times New Roman" w:eastAsia="TimesNewRomanPSMT" w:hAnsi="Times New Roman" w:cs="Times New Roman"/>
                <w:sz w:val="28"/>
                <w:szCs w:val="28"/>
              </w:rPr>
              <w:t>:</w:t>
            </w:r>
          </w:p>
          <w:p w:rsidR="00542784" w:rsidRDefault="00542784" w:rsidP="00542784">
            <w:pPr>
              <w:spacing w:after="0" w:line="240" w:lineRule="auto"/>
              <w:jc w:val="both"/>
              <w:rPr>
                <w:rFonts w:ascii="Times New Roman" w:eastAsia="TimesNewRomanPSMT" w:hAnsi="Times New Roman" w:cs="Times New Roman"/>
                <w:sz w:val="28"/>
                <w:szCs w:val="28"/>
              </w:rPr>
            </w:pPr>
            <w:r w:rsidRPr="00542784">
              <w:rPr>
                <w:rFonts w:ascii="Times New Roman" w:eastAsia="TimesNewRomanPSMT" w:hAnsi="Times New Roman" w:cs="Times New Roman"/>
                <w:b/>
                <w:sz w:val="28"/>
                <w:szCs w:val="28"/>
              </w:rPr>
              <w:t>-</w:t>
            </w:r>
            <w:r>
              <w:rPr>
                <w:rFonts w:ascii="Times New Roman" w:eastAsia="TimesNewRomanPSMT" w:hAnsi="Times New Roman" w:cs="Times New Roman"/>
                <w:sz w:val="28"/>
                <w:szCs w:val="28"/>
              </w:rPr>
              <w:t xml:space="preserve"> </w:t>
            </w:r>
            <w:r w:rsidR="00BF0442" w:rsidRPr="00542784">
              <w:rPr>
                <w:rFonts w:ascii="Times New Roman" w:eastAsia="TimesNewRomanPSMT" w:hAnsi="Times New Roman" w:cs="Times New Roman"/>
                <w:sz w:val="28"/>
                <w:szCs w:val="28"/>
              </w:rPr>
              <w:t>зміщення акценту державної політики в боротьбі з інфляцією на</w:t>
            </w:r>
            <w:r w:rsidRPr="00542784">
              <w:rPr>
                <w:rFonts w:ascii="Times New Roman" w:eastAsia="TimesNewRomanPSMT" w:hAnsi="Times New Roman" w:cs="Times New Roman"/>
                <w:sz w:val="28"/>
                <w:szCs w:val="28"/>
              </w:rPr>
              <w:t xml:space="preserve"> </w:t>
            </w:r>
            <w:r w:rsidR="00BF0442" w:rsidRPr="00542784">
              <w:rPr>
                <w:rFonts w:ascii="Times New Roman" w:eastAsia="TimesNewRomanPSMT" w:hAnsi="Times New Roman" w:cs="Times New Roman"/>
                <w:sz w:val="28"/>
                <w:szCs w:val="28"/>
              </w:rPr>
              <w:t>тіньовий обіг грошей, запобігання падінню рівня життя населення темпам, що</w:t>
            </w:r>
            <w:r w:rsidRPr="00542784">
              <w:rPr>
                <w:rFonts w:ascii="Times New Roman" w:eastAsia="TimesNewRomanPSMT" w:hAnsi="Times New Roman" w:cs="Times New Roman"/>
                <w:sz w:val="28"/>
                <w:szCs w:val="28"/>
              </w:rPr>
              <w:t xml:space="preserve"> </w:t>
            </w:r>
            <w:r w:rsidR="00BF0442" w:rsidRPr="00542784">
              <w:rPr>
                <w:rFonts w:ascii="Times New Roman" w:eastAsia="TimesNewRomanPSMT" w:hAnsi="Times New Roman" w:cs="Times New Roman"/>
                <w:sz w:val="28"/>
                <w:szCs w:val="28"/>
              </w:rPr>
              <w:t>випереджають падіння виробництва продукції;</w:t>
            </w:r>
          </w:p>
          <w:p w:rsidR="00BF0442" w:rsidRPr="00BF0442" w:rsidRDefault="00542784" w:rsidP="00542784">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BF0442" w:rsidRPr="00BF0442">
              <w:rPr>
                <w:rFonts w:ascii="Times New Roman" w:eastAsia="TimesNewRomanPSMT" w:hAnsi="Times New Roman" w:cs="Times New Roman"/>
                <w:sz w:val="23"/>
                <w:szCs w:val="23"/>
              </w:rPr>
              <w:t xml:space="preserve"> </w:t>
            </w:r>
            <w:r w:rsidR="00BF0442" w:rsidRPr="00BF0442">
              <w:rPr>
                <w:rFonts w:ascii="Times New Roman" w:eastAsia="TimesNewRomanPSMT" w:hAnsi="Times New Roman" w:cs="Times New Roman"/>
                <w:sz w:val="28"/>
                <w:szCs w:val="28"/>
              </w:rPr>
              <w:t>стримування зростання споживчих цін відносно грошових доходів</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населення;</w:t>
            </w:r>
          </w:p>
          <w:p w:rsidR="00BF0442" w:rsidRPr="00BF0442" w:rsidRDefault="00542784" w:rsidP="00BF0442">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BF0442" w:rsidRPr="00BF0442">
              <w:rPr>
                <w:rFonts w:ascii="Times New Roman" w:eastAsia="TimesNewRomanPSMT" w:hAnsi="Times New Roman" w:cs="Times New Roman"/>
                <w:sz w:val="23"/>
                <w:szCs w:val="23"/>
              </w:rPr>
              <w:t xml:space="preserve"> </w:t>
            </w:r>
            <w:r w:rsidR="00BF0442" w:rsidRPr="00BF0442">
              <w:rPr>
                <w:rFonts w:ascii="Times New Roman" w:eastAsia="TimesNewRomanPSMT" w:hAnsi="Times New Roman" w:cs="Times New Roman"/>
                <w:sz w:val="28"/>
                <w:szCs w:val="28"/>
              </w:rPr>
              <w:t>скорочення розриву між вартістю життя і трудовими доходами</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населення;</w:t>
            </w:r>
          </w:p>
          <w:p w:rsidR="00BF0442" w:rsidRPr="00BF0442" w:rsidRDefault="00542784" w:rsidP="00BF0442">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BF0442" w:rsidRPr="00BF0442">
              <w:rPr>
                <w:rFonts w:ascii="Times New Roman" w:eastAsia="TimesNewRomanPSMT" w:hAnsi="Times New Roman" w:cs="Times New Roman"/>
                <w:sz w:val="23"/>
                <w:szCs w:val="23"/>
              </w:rPr>
              <w:t xml:space="preserve"> </w:t>
            </w:r>
            <w:r w:rsidR="00BF0442" w:rsidRPr="00BF0442">
              <w:rPr>
                <w:rFonts w:ascii="Times New Roman" w:eastAsia="TimesNewRomanPSMT" w:hAnsi="Times New Roman" w:cs="Times New Roman"/>
                <w:sz w:val="28"/>
                <w:szCs w:val="28"/>
              </w:rPr>
              <w:t>пошук економічних можливостей для підтримки купівельної</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спроможності пенсій.</w:t>
            </w:r>
          </w:p>
          <w:p w:rsidR="00BF0442" w:rsidRPr="00542784" w:rsidRDefault="00542784" w:rsidP="00BF0442">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 xml:space="preserve">      </w:t>
            </w:r>
            <w:r w:rsidRPr="00542784">
              <w:rPr>
                <w:rFonts w:ascii="Times New Roman" w:eastAsia="TimesNewRomanPS-BoldMT" w:hAnsi="Times New Roman" w:cs="Times New Roman"/>
                <w:bCs/>
                <w:sz w:val="28"/>
                <w:szCs w:val="28"/>
              </w:rPr>
              <w:t>С</w:t>
            </w:r>
            <w:r w:rsidR="00BF0442" w:rsidRPr="00542784">
              <w:rPr>
                <w:rFonts w:ascii="Times New Roman" w:eastAsia="TimesNewRomanPS-BoldMT" w:hAnsi="Times New Roman" w:cs="Times New Roman"/>
                <w:bCs/>
                <w:sz w:val="28"/>
                <w:szCs w:val="28"/>
              </w:rPr>
              <w:t>оціальн</w:t>
            </w:r>
            <w:r w:rsidRPr="00542784">
              <w:rPr>
                <w:rFonts w:ascii="Times New Roman" w:eastAsia="TimesNewRomanPS-BoldMT" w:hAnsi="Times New Roman" w:cs="Times New Roman"/>
                <w:bCs/>
                <w:sz w:val="28"/>
                <w:szCs w:val="28"/>
              </w:rPr>
              <w:t>а</w:t>
            </w:r>
            <w:r w:rsidR="00BF0442" w:rsidRPr="00542784">
              <w:rPr>
                <w:rFonts w:ascii="Times New Roman" w:eastAsia="TimesNewRomanPS-BoldMT" w:hAnsi="Times New Roman" w:cs="Times New Roman"/>
                <w:bCs/>
                <w:sz w:val="28"/>
                <w:szCs w:val="28"/>
              </w:rPr>
              <w:t xml:space="preserve"> підтримк</w:t>
            </w:r>
            <w:r w:rsidR="00366C35">
              <w:rPr>
                <w:rFonts w:ascii="Times New Roman" w:eastAsia="TimesNewRomanPS-BoldMT" w:hAnsi="Times New Roman" w:cs="Times New Roman"/>
                <w:bCs/>
                <w:sz w:val="28"/>
                <w:szCs w:val="28"/>
              </w:rPr>
              <w:t>а</w:t>
            </w:r>
            <w:r w:rsidR="00BF0442" w:rsidRPr="00542784">
              <w:rPr>
                <w:rFonts w:ascii="Times New Roman" w:eastAsia="TimesNewRomanPS-BoldMT" w:hAnsi="Times New Roman" w:cs="Times New Roman"/>
                <w:bCs/>
                <w:sz w:val="28"/>
                <w:szCs w:val="28"/>
              </w:rPr>
              <w:t xml:space="preserve"> малозабезпечених </w:t>
            </w:r>
            <w:r w:rsidRPr="00542784">
              <w:rPr>
                <w:rFonts w:ascii="Times New Roman" w:eastAsia="TimesNewRomanPS-BoldMT" w:hAnsi="Times New Roman" w:cs="Times New Roman"/>
                <w:bCs/>
                <w:sz w:val="28"/>
                <w:szCs w:val="28"/>
              </w:rPr>
              <w:t>повинна включати</w:t>
            </w:r>
            <w:r w:rsidR="00BF0442" w:rsidRPr="00542784">
              <w:rPr>
                <w:rFonts w:ascii="Times New Roman" w:eastAsia="TimesNewRomanPS-BoldMT" w:hAnsi="Times New Roman" w:cs="Times New Roman"/>
                <w:bCs/>
                <w:sz w:val="28"/>
                <w:szCs w:val="28"/>
              </w:rPr>
              <w:t>:</w:t>
            </w:r>
          </w:p>
          <w:p w:rsidR="00BF0442" w:rsidRPr="00BF0442" w:rsidRDefault="00542784" w:rsidP="00BF0442">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BF0442" w:rsidRPr="00BF0442">
              <w:rPr>
                <w:rFonts w:ascii="Times New Roman" w:eastAsia="TimesNewRomanPSMT" w:hAnsi="Times New Roman" w:cs="Times New Roman"/>
                <w:sz w:val="23"/>
                <w:szCs w:val="23"/>
              </w:rPr>
              <w:t xml:space="preserve"> </w:t>
            </w:r>
            <w:r w:rsidR="00BF0442" w:rsidRPr="00BF0442">
              <w:rPr>
                <w:rFonts w:ascii="Times New Roman" w:eastAsia="TimesNewRomanPSMT" w:hAnsi="Times New Roman" w:cs="Times New Roman"/>
                <w:sz w:val="28"/>
                <w:szCs w:val="28"/>
              </w:rPr>
              <w:t>створ</w:t>
            </w:r>
            <w:r>
              <w:rPr>
                <w:rFonts w:ascii="Times New Roman" w:eastAsia="TimesNewRomanPSMT" w:hAnsi="Times New Roman" w:cs="Times New Roman"/>
                <w:sz w:val="28"/>
                <w:szCs w:val="28"/>
              </w:rPr>
              <w:t>ення</w:t>
            </w:r>
            <w:r w:rsidR="00BF0442" w:rsidRPr="00BF0442">
              <w:rPr>
                <w:rFonts w:ascii="Times New Roman" w:eastAsia="TimesNewRomanPSMT" w:hAnsi="Times New Roman" w:cs="Times New Roman"/>
                <w:sz w:val="28"/>
                <w:szCs w:val="28"/>
              </w:rPr>
              <w:t xml:space="preserve"> єдин</w:t>
            </w:r>
            <w:r>
              <w:rPr>
                <w:rFonts w:ascii="Times New Roman" w:eastAsia="TimesNewRomanPSMT" w:hAnsi="Times New Roman" w:cs="Times New Roman"/>
                <w:sz w:val="28"/>
                <w:szCs w:val="28"/>
              </w:rPr>
              <w:t>ої</w:t>
            </w:r>
            <w:r w:rsidR="00BF0442" w:rsidRPr="00BF0442">
              <w:rPr>
                <w:rFonts w:ascii="Times New Roman" w:eastAsia="TimesNewRomanPSMT" w:hAnsi="Times New Roman" w:cs="Times New Roman"/>
                <w:sz w:val="28"/>
                <w:szCs w:val="28"/>
              </w:rPr>
              <w:t xml:space="preserve"> адміністративн</w:t>
            </w:r>
            <w:r>
              <w:rPr>
                <w:rFonts w:ascii="Times New Roman" w:eastAsia="TimesNewRomanPSMT" w:hAnsi="Times New Roman" w:cs="Times New Roman"/>
                <w:sz w:val="28"/>
                <w:szCs w:val="28"/>
              </w:rPr>
              <w:t>ої</w:t>
            </w:r>
            <w:r w:rsidR="00BF0442" w:rsidRPr="00BF0442">
              <w:rPr>
                <w:rFonts w:ascii="Times New Roman" w:eastAsia="TimesNewRomanPSMT" w:hAnsi="Times New Roman" w:cs="Times New Roman"/>
                <w:sz w:val="28"/>
                <w:szCs w:val="28"/>
              </w:rPr>
              <w:t xml:space="preserve"> систем</w:t>
            </w:r>
            <w:r>
              <w:rPr>
                <w:rFonts w:ascii="Times New Roman" w:eastAsia="TimesNewRomanPSMT" w:hAnsi="Times New Roman" w:cs="Times New Roman"/>
                <w:sz w:val="28"/>
                <w:szCs w:val="28"/>
              </w:rPr>
              <w:t>и</w:t>
            </w:r>
            <w:r w:rsidR="00BF0442" w:rsidRPr="00BF0442">
              <w:rPr>
                <w:rFonts w:ascii="Times New Roman" w:eastAsia="TimesNewRomanPSMT" w:hAnsi="Times New Roman" w:cs="Times New Roman"/>
                <w:sz w:val="28"/>
                <w:szCs w:val="28"/>
              </w:rPr>
              <w:t xml:space="preserve"> реалізації державних та</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lastRenderedPageBreak/>
              <w:t>регіональних програм;</w:t>
            </w:r>
          </w:p>
          <w:p w:rsidR="00BF0442" w:rsidRPr="00BF0442" w:rsidRDefault="00542784" w:rsidP="00BF0442">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BF0442" w:rsidRPr="00BF0442">
              <w:rPr>
                <w:rFonts w:ascii="Times New Roman" w:eastAsia="TimesNewRomanPSMT" w:hAnsi="Times New Roman" w:cs="Times New Roman"/>
                <w:sz w:val="23"/>
                <w:szCs w:val="23"/>
              </w:rPr>
              <w:t xml:space="preserve"> </w:t>
            </w:r>
            <w:r w:rsidR="00BF0442" w:rsidRPr="00BF0442">
              <w:rPr>
                <w:rFonts w:ascii="Times New Roman" w:eastAsia="TimesNewRomanPSMT" w:hAnsi="Times New Roman" w:cs="Times New Roman"/>
                <w:sz w:val="28"/>
                <w:szCs w:val="28"/>
              </w:rPr>
              <w:t>забезпеч</w:t>
            </w:r>
            <w:r>
              <w:rPr>
                <w:rFonts w:ascii="Times New Roman" w:eastAsia="TimesNewRomanPSMT" w:hAnsi="Times New Roman" w:cs="Times New Roman"/>
                <w:sz w:val="28"/>
                <w:szCs w:val="28"/>
              </w:rPr>
              <w:t>ення</w:t>
            </w:r>
            <w:r w:rsidR="00BF0442" w:rsidRPr="00BF0442">
              <w:rPr>
                <w:rFonts w:ascii="Times New Roman" w:eastAsia="TimesNewRomanPSMT" w:hAnsi="Times New Roman" w:cs="Times New Roman"/>
                <w:sz w:val="28"/>
                <w:szCs w:val="28"/>
              </w:rPr>
              <w:t xml:space="preserve"> адресн</w:t>
            </w:r>
            <w:r>
              <w:rPr>
                <w:rFonts w:ascii="Times New Roman" w:eastAsia="TimesNewRomanPSMT" w:hAnsi="Times New Roman" w:cs="Times New Roman"/>
                <w:sz w:val="28"/>
                <w:szCs w:val="28"/>
              </w:rPr>
              <w:t>ої</w:t>
            </w:r>
            <w:r w:rsidR="00BF0442" w:rsidRPr="00BF0442">
              <w:rPr>
                <w:rFonts w:ascii="Times New Roman" w:eastAsia="TimesNewRomanPSMT" w:hAnsi="Times New Roman" w:cs="Times New Roman"/>
                <w:sz w:val="28"/>
                <w:szCs w:val="28"/>
              </w:rPr>
              <w:t xml:space="preserve"> допомог</w:t>
            </w:r>
            <w:r>
              <w:rPr>
                <w:rFonts w:ascii="Times New Roman" w:eastAsia="TimesNewRomanPSMT" w:hAnsi="Times New Roman" w:cs="Times New Roman"/>
                <w:sz w:val="28"/>
                <w:szCs w:val="28"/>
              </w:rPr>
              <w:t>и</w:t>
            </w:r>
            <w:r w:rsidR="00BF0442" w:rsidRPr="00BF0442">
              <w:rPr>
                <w:rFonts w:ascii="Times New Roman" w:eastAsia="TimesNewRomanPSMT" w:hAnsi="Times New Roman" w:cs="Times New Roman"/>
                <w:sz w:val="28"/>
                <w:szCs w:val="28"/>
              </w:rPr>
              <w:t xml:space="preserve"> з метою </w:t>
            </w:r>
            <w:r>
              <w:rPr>
                <w:rFonts w:ascii="Times New Roman" w:eastAsia="TimesNewRomanPSMT" w:hAnsi="Times New Roman" w:cs="Times New Roman"/>
                <w:sz w:val="28"/>
                <w:szCs w:val="28"/>
              </w:rPr>
              <w:t>запобігання</w:t>
            </w:r>
            <w:r w:rsidR="00BF0442" w:rsidRPr="00BF0442">
              <w:rPr>
                <w:rFonts w:ascii="Times New Roman" w:eastAsia="TimesNewRomanPSMT" w:hAnsi="Times New Roman" w:cs="Times New Roman"/>
                <w:sz w:val="28"/>
                <w:szCs w:val="28"/>
              </w:rPr>
              <w:t xml:space="preserve"> розпорошення</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незначних матеріальних ресурсів та коштів на зазначені цілі;</w:t>
            </w:r>
          </w:p>
          <w:p w:rsidR="00BF0442" w:rsidRPr="00BF0442" w:rsidRDefault="00542784" w:rsidP="00BF0442">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BF0442" w:rsidRPr="00BF0442">
              <w:rPr>
                <w:rFonts w:ascii="Times New Roman" w:eastAsia="TimesNewRomanPSMT" w:hAnsi="Times New Roman" w:cs="Times New Roman"/>
                <w:sz w:val="23"/>
                <w:szCs w:val="23"/>
              </w:rPr>
              <w:t xml:space="preserve"> </w:t>
            </w:r>
            <w:r w:rsidR="00BF0442" w:rsidRPr="00BF0442">
              <w:rPr>
                <w:rFonts w:ascii="Times New Roman" w:eastAsia="TimesNewRomanPSMT" w:hAnsi="Times New Roman" w:cs="Times New Roman"/>
                <w:sz w:val="28"/>
                <w:szCs w:val="28"/>
              </w:rPr>
              <w:t>організ</w:t>
            </w:r>
            <w:r>
              <w:rPr>
                <w:rFonts w:ascii="Times New Roman" w:eastAsia="TimesNewRomanPSMT" w:hAnsi="Times New Roman" w:cs="Times New Roman"/>
                <w:sz w:val="28"/>
                <w:szCs w:val="28"/>
              </w:rPr>
              <w:t>ація</w:t>
            </w:r>
            <w:r w:rsidR="00BF0442" w:rsidRPr="00BF0442">
              <w:rPr>
                <w:rFonts w:ascii="Times New Roman" w:eastAsia="TimesNewRomanPSMT" w:hAnsi="Times New Roman" w:cs="Times New Roman"/>
                <w:sz w:val="28"/>
                <w:szCs w:val="28"/>
              </w:rPr>
              <w:t xml:space="preserve"> допомог</w:t>
            </w:r>
            <w:r>
              <w:rPr>
                <w:rFonts w:ascii="Times New Roman" w:eastAsia="TimesNewRomanPSMT" w:hAnsi="Times New Roman" w:cs="Times New Roman"/>
                <w:sz w:val="28"/>
                <w:szCs w:val="28"/>
              </w:rPr>
              <w:t>и</w:t>
            </w:r>
            <w:r w:rsidR="00BF0442" w:rsidRPr="00BF0442">
              <w:rPr>
                <w:rFonts w:ascii="Times New Roman" w:eastAsia="TimesNewRomanPSMT" w:hAnsi="Times New Roman" w:cs="Times New Roman"/>
                <w:sz w:val="28"/>
                <w:szCs w:val="28"/>
              </w:rPr>
              <w:t xml:space="preserve"> малозабезпеченим групам</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населення та самотнім літнім громадянам;</w:t>
            </w:r>
          </w:p>
          <w:p w:rsidR="00BF0442" w:rsidRPr="00BF0442" w:rsidRDefault="00542784" w:rsidP="00BF0442">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BF0442" w:rsidRPr="00BF0442">
              <w:rPr>
                <w:rFonts w:ascii="Times New Roman" w:eastAsia="TimesNewRomanPSMT" w:hAnsi="Times New Roman" w:cs="Times New Roman"/>
                <w:sz w:val="23"/>
                <w:szCs w:val="23"/>
              </w:rPr>
              <w:t xml:space="preserve"> </w:t>
            </w:r>
            <w:r w:rsidR="00BF0442" w:rsidRPr="00BF0442">
              <w:rPr>
                <w:rFonts w:ascii="Times New Roman" w:eastAsia="TimesNewRomanPSMT" w:hAnsi="Times New Roman" w:cs="Times New Roman"/>
                <w:sz w:val="28"/>
                <w:szCs w:val="28"/>
              </w:rPr>
              <w:t>удосконал</w:t>
            </w:r>
            <w:r>
              <w:rPr>
                <w:rFonts w:ascii="Times New Roman" w:eastAsia="TimesNewRomanPSMT" w:hAnsi="Times New Roman" w:cs="Times New Roman"/>
                <w:sz w:val="28"/>
                <w:szCs w:val="28"/>
              </w:rPr>
              <w:t>ення</w:t>
            </w:r>
            <w:r w:rsidR="00BF0442" w:rsidRPr="00BF0442">
              <w:rPr>
                <w:rFonts w:ascii="Times New Roman" w:eastAsia="TimesNewRomanPSMT" w:hAnsi="Times New Roman" w:cs="Times New Roman"/>
                <w:sz w:val="28"/>
                <w:szCs w:val="28"/>
              </w:rPr>
              <w:t xml:space="preserve"> статистичн</w:t>
            </w:r>
            <w:r>
              <w:rPr>
                <w:rFonts w:ascii="Times New Roman" w:eastAsia="TimesNewRomanPSMT" w:hAnsi="Times New Roman" w:cs="Times New Roman"/>
                <w:sz w:val="28"/>
                <w:szCs w:val="28"/>
              </w:rPr>
              <w:t>ого</w:t>
            </w:r>
            <w:r w:rsidR="00BF0442" w:rsidRPr="00BF0442">
              <w:rPr>
                <w:rFonts w:ascii="Times New Roman" w:eastAsia="TimesNewRomanPSMT" w:hAnsi="Times New Roman" w:cs="Times New Roman"/>
                <w:sz w:val="28"/>
                <w:szCs w:val="28"/>
              </w:rPr>
              <w:t xml:space="preserve"> </w:t>
            </w:r>
            <w:r w:rsidR="00E3762B">
              <w:rPr>
                <w:rFonts w:ascii="Times New Roman" w:eastAsia="TimesNewRomanPSMT" w:hAnsi="Times New Roman" w:cs="Times New Roman"/>
                <w:sz w:val="28"/>
                <w:szCs w:val="28"/>
              </w:rPr>
              <w:t>переліку</w:t>
            </w:r>
            <w:r w:rsidR="00BF0442" w:rsidRPr="00BF0442">
              <w:rPr>
                <w:rFonts w:ascii="Times New Roman" w:eastAsia="TimesNewRomanPSMT" w:hAnsi="Times New Roman" w:cs="Times New Roman"/>
                <w:sz w:val="28"/>
                <w:szCs w:val="28"/>
              </w:rPr>
              <w:t xml:space="preserve"> доходів громадян.</w:t>
            </w:r>
          </w:p>
          <w:p w:rsidR="001864EC" w:rsidRPr="001864EC" w:rsidRDefault="00E3762B" w:rsidP="00E3762B">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E3762B">
              <w:rPr>
                <w:rFonts w:ascii="Times New Roman" w:eastAsia="TimesNewRomanPSMT" w:hAnsi="Times New Roman" w:cs="Times New Roman"/>
                <w:sz w:val="28"/>
                <w:szCs w:val="28"/>
              </w:rPr>
              <w:t xml:space="preserve">Поняття </w:t>
            </w:r>
            <w:r w:rsidR="001864EC" w:rsidRPr="00E3762B">
              <w:rPr>
                <w:rFonts w:ascii="Times New Roman" w:eastAsia="TimesNewRomanPS-BoldMT" w:hAnsi="Times New Roman" w:cs="Times New Roman"/>
                <w:bCs/>
                <w:sz w:val="28"/>
                <w:szCs w:val="28"/>
              </w:rPr>
              <w:t>економічно активне населення</w:t>
            </w:r>
            <w:r w:rsidRPr="001864EC">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w:t>
            </w:r>
            <w:r w:rsidRPr="001864EC">
              <w:rPr>
                <w:rFonts w:ascii="Times New Roman" w:eastAsia="TimesNewRomanPSMT" w:hAnsi="Times New Roman" w:cs="Times New Roman"/>
                <w:sz w:val="28"/>
                <w:szCs w:val="28"/>
              </w:rPr>
              <w:t>ЕАН</w:t>
            </w:r>
            <w:r>
              <w:rPr>
                <w:rFonts w:ascii="Times New Roman" w:eastAsia="TimesNewRomanPSMT" w:hAnsi="Times New Roman" w:cs="Times New Roman"/>
                <w:sz w:val="28"/>
                <w:szCs w:val="28"/>
              </w:rPr>
              <w:t>)</w:t>
            </w:r>
            <w:r w:rsidRPr="00E3762B">
              <w:rPr>
                <w:rFonts w:ascii="Times New Roman" w:eastAsia="TimesNewRomanPS-BoldMT" w:hAnsi="Times New Roman" w:cs="Times New Roman"/>
                <w:bCs/>
                <w:sz w:val="28"/>
                <w:szCs w:val="28"/>
              </w:rPr>
              <w:t>.</w:t>
            </w:r>
            <w:r>
              <w:rPr>
                <w:rFonts w:ascii="Times New Roman" w:eastAsia="TimesNewRomanPS-BoldMT" w:hAnsi="Times New Roman" w:cs="Times New Roman"/>
                <w:bCs/>
                <w:sz w:val="28"/>
                <w:szCs w:val="28"/>
              </w:rPr>
              <w:t xml:space="preserve"> Н</w:t>
            </w:r>
            <w:r w:rsidR="001864EC" w:rsidRPr="001864EC">
              <w:rPr>
                <w:rFonts w:ascii="Times New Roman" w:eastAsia="TimesNewRomanPSMT" w:hAnsi="Times New Roman" w:cs="Times New Roman"/>
                <w:sz w:val="28"/>
                <w:szCs w:val="28"/>
              </w:rPr>
              <w:t>аселення певного віку</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(16 або 18 років), яке бере активну участь у трудовій діяльності або</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прагне реалізувати свою працездатність за винагороду. В економічно</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розвинутих країнах ЕАН визначається як сума зайнятого і незайнятого</w:t>
            </w:r>
          </w:p>
          <w:p w:rsidR="001864EC" w:rsidRPr="001864EC" w:rsidRDefault="001864EC" w:rsidP="00E3762B">
            <w:pPr>
              <w:autoSpaceDE w:val="0"/>
              <w:autoSpaceDN w:val="0"/>
              <w:adjustRightInd w:val="0"/>
              <w:spacing w:after="0" w:line="240" w:lineRule="auto"/>
              <w:jc w:val="both"/>
              <w:rPr>
                <w:rFonts w:ascii="Times New Roman" w:eastAsia="TimesNewRomanPSMT" w:hAnsi="Times New Roman" w:cs="Times New Roman"/>
                <w:sz w:val="28"/>
                <w:szCs w:val="28"/>
              </w:rPr>
            </w:pPr>
            <w:r w:rsidRPr="001864EC">
              <w:rPr>
                <w:rFonts w:ascii="Times New Roman" w:eastAsia="TimesNewRomanPSMT" w:hAnsi="Times New Roman" w:cs="Times New Roman"/>
                <w:sz w:val="28"/>
                <w:szCs w:val="28"/>
              </w:rPr>
              <w:t>зареєстрованого у відповідних службах населення, що активно займається</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пошуком роботи.</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ЕАН визначається достатньо тривалим періодом (наприклад, рік).</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 xml:space="preserve">Припускається, що протягом цього періоду особа визнається </w:t>
            </w:r>
            <w:proofErr w:type="spellStart"/>
            <w:r w:rsidRPr="001864EC">
              <w:rPr>
                <w:rFonts w:ascii="Times New Roman" w:eastAsia="TimesNewRomanPSMT" w:hAnsi="Times New Roman" w:cs="Times New Roman"/>
                <w:sz w:val="28"/>
                <w:szCs w:val="28"/>
              </w:rPr>
              <w:t>трудоактивною</w:t>
            </w:r>
            <w:proofErr w:type="spellEnd"/>
            <w:r w:rsidRPr="001864EC">
              <w:rPr>
                <w:rFonts w:ascii="Times New Roman" w:eastAsia="TimesNewRomanPSMT" w:hAnsi="Times New Roman" w:cs="Times New Roman"/>
                <w:sz w:val="28"/>
                <w:szCs w:val="28"/>
              </w:rPr>
              <w:t>,</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якщо у визначений період (наприклад, протягом 12 тижнів з минулого</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календарного року або з минулих 12 місяців) вона мала статус працюючого або</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безробітного (тобто мала роботу, активно її шукала або була зареєстрована як</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безробітний).</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Частка економічно активного населення (ЕАН) залежить від кількості</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людей працездатного віку в Україні (приблизно 62,6%), а також від</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рівня</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зайнятості людей у до</w:t>
            </w:r>
            <w:r w:rsidR="00791CB4">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пенсійному та після</w:t>
            </w:r>
            <w:r w:rsidR="00791CB4">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пенсійному віці.</w:t>
            </w:r>
          </w:p>
          <w:p w:rsidR="001864EC" w:rsidRPr="001864EC" w:rsidRDefault="00E3762B" w:rsidP="001864EC">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Основні причини </w:t>
            </w:r>
            <w:r w:rsidR="001864EC" w:rsidRPr="001864EC">
              <w:rPr>
                <w:rFonts w:ascii="Times New Roman" w:eastAsia="TimesNewRomanPSMT" w:hAnsi="Times New Roman" w:cs="Times New Roman"/>
                <w:sz w:val="28"/>
                <w:szCs w:val="28"/>
              </w:rPr>
              <w:t>з</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соціального захисту ЕАН:</w:t>
            </w:r>
          </w:p>
          <w:p w:rsidR="001864EC" w:rsidRPr="001864EC" w:rsidRDefault="00E3762B" w:rsidP="00E3762B">
            <w:pPr>
              <w:autoSpaceDE w:val="0"/>
              <w:autoSpaceDN w:val="0"/>
              <w:adjustRightInd w:val="0"/>
              <w:spacing w:after="0" w:line="240" w:lineRule="auto"/>
              <w:jc w:val="both"/>
              <w:rPr>
                <w:rFonts w:ascii="Times New Roman" w:eastAsia="TimesNewRomanPSMT" w:hAnsi="Times New Roman" w:cs="Times New Roman"/>
                <w:sz w:val="28"/>
                <w:szCs w:val="28"/>
              </w:rPr>
            </w:pPr>
            <w:r w:rsidRPr="000C2216">
              <w:rPr>
                <w:rFonts w:ascii="Times New Roman" w:eastAsia="TimesNewRomanPSMT" w:hAnsi="Times New Roman" w:cs="Times New Roman"/>
                <w:b/>
                <w:sz w:val="28"/>
                <w:szCs w:val="28"/>
              </w:rPr>
              <w:t>-</w:t>
            </w:r>
            <w:r w:rsidR="001864EC" w:rsidRPr="001864EC">
              <w:rPr>
                <w:rFonts w:ascii="Times New Roman" w:eastAsia="TimesNewRomanPSMT" w:hAnsi="Times New Roman" w:cs="Times New Roman"/>
                <w:sz w:val="28"/>
                <w:szCs w:val="28"/>
              </w:rPr>
              <w:t xml:space="preserve"> реалізація конституційного права на працю працездатному</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громадянинові сьогодні досить важко, а інколи і неможливо, високий рівень</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безробіття (близько 6 % офіційно і близько 12 % реально, не враховуючи</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прихованого безробіття);</w:t>
            </w:r>
          </w:p>
          <w:p w:rsidR="001864EC" w:rsidRPr="001864EC" w:rsidRDefault="00E3762B" w:rsidP="00E3762B">
            <w:pPr>
              <w:autoSpaceDE w:val="0"/>
              <w:autoSpaceDN w:val="0"/>
              <w:adjustRightInd w:val="0"/>
              <w:spacing w:after="0" w:line="240" w:lineRule="auto"/>
              <w:jc w:val="both"/>
              <w:rPr>
                <w:rFonts w:ascii="Times New Roman" w:eastAsia="TimesNewRomanPSMT" w:hAnsi="Times New Roman" w:cs="Times New Roman"/>
                <w:sz w:val="28"/>
                <w:szCs w:val="28"/>
              </w:rPr>
            </w:pPr>
            <w:r w:rsidRPr="000C2216">
              <w:rPr>
                <w:rFonts w:ascii="Times New Roman" w:eastAsia="TimesNewRomanPSMT" w:hAnsi="Times New Roman" w:cs="Times New Roman"/>
                <w:b/>
                <w:sz w:val="28"/>
                <w:szCs w:val="28"/>
              </w:rPr>
              <w:t>-</w:t>
            </w:r>
            <w:r w:rsidR="001864EC" w:rsidRPr="001864EC">
              <w:rPr>
                <w:rFonts w:ascii="Times New Roman" w:eastAsia="TimesNewRomanPSMT" w:hAnsi="Times New Roman" w:cs="Times New Roman"/>
                <w:sz w:val="28"/>
                <w:szCs w:val="28"/>
              </w:rPr>
              <w:t xml:space="preserve"> рівень оплати праці понад 70 % зайнятих є нижчим від прожиткового</w:t>
            </w:r>
          </w:p>
          <w:p w:rsidR="001864EC" w:rsidRPr="001864EC" w:rsidRDefault="001864EC" w:rsidP="00E3762B">
            <w:pPr>
              <w:autoSpaceDE w:val="0"/>
              <w:autoSpaceDN w:val="0"/>
              <w:adjustRightInd w:val="0"/>
              <w:spacing w:after="0" w:line="240" w:lineRule="auto"/>
              <w:jc w:val="both"/>
              <w:rPr>
                <w:rFonts w:ascii="Times New Roman" w:eastAsia="TimesNewRomanPSMT" w:hAnsi="Times New Roman" w:cs="Times New Roman"/>
                <w:sz w:val="28"/>
                <w:szCs w:val="28"/>
              </w:rPr>
            </w:pPr>
            <w:r w:rsidRPr="001864EC">
              <w:rPr>
                <w:rFonts w:ascii="Times New Roman" w:eastAsia="TimesNewRomanPSMT" w:hAnsi="Times New Roman" w:cs="Times New Roman"/>
                <w:sz w:val="28"/>
                <w:szCs w:val="28"/>
              </w:rPr>
              <w:t>мінімуму, що потребує захисту доходів працюючих і відповідно підвищення</w:t>
            </w:r>
            <w:r w:rsidR="00E3762B">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мотиваційної функції заробітної плати;</w:t>
            </w:r>
          </w:p>
          <w:p w:rsidR="001864EC" w:rsidRPr="001864EC" w:rsidRDefault="00E3762B" w:rsidP="00E3762B">
            <w:pPr>
              <w:autoSpaceDE w:val="0"/>
              <w:autoSpaceDN w:val="0"/>
              <w:adjustRightInd w:val="0"/>
              <w:spacing w:after="0" w:line="240" w:lineRule="auto"/>
              <w:jc w:val="both"/>
              <w:rPr>
                <w:rFonts w:ascii="Times New Roman" w:eastAsia="TimesNewRomanPSMT" w:hAnsi="Times New Roman" w:cs="Times New Roman"/>
                <w:sz w:val="28"/>
                <w:szCs w:val="28"/>
              </w:rPr>
            </w:pPr>
            <w:r w:rsidRPr="000C2216">
              <w:rPr>
                <w:rFonts w:ascii="Times New Roman" w:eastAsia="TimesNewRomanPSMT" w:hAnsi="Times New Roman" w:cs="Times New Roman"/>
                <w:b/>
                <w:sz w:val="28"/>
                <w:szCs w:val="28"/>
              </w:rPr>
              <w:t>-</w:t>
            </w:r>
            <w:r w:rsidR="001864EC" w:rsidRPr="001864EC">
              <w:rPr>
                <w:rFonts w:ascii="Times New Roman" w:eastAsia="TimesNewRomanPSMT" w:hAnsi="Times New Roman" w:cs="Times New Roman"/>
                <w:sz w:val="28"/>
                <w:szCs w:val="28"/>
              </w:rPr>
              <w:t xml:space="preserve"> потребує вдосконалення нормативно-правова база щодо зайнятості</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населення, адже ефективність працевлаштування на сьогодні є ще невисокою;</w:t>
            </w:r>
          </w:p>
          <w:p w:rsidR="001864EC" w:rsidRPr="001864EC" w:rsidRDefault="00E3762B" w:rsidP="00E3762B">
            <w:pPr>
              <w:autoSpaceDE w:val="0"/>
              <w:autoSpaceDN w:val="0"/>
              <w:adjustRightInd w:val="0"/>
              <w:spacing w:after="0" w:line="240" w:lineRule="auto"/>
              <w:jc w:val="both"/>
              <w:rPr>
                <w:rFonts w:ascii="Times New Roman" w:eastAsia="TimesNewRomanPSMT" w:hAnsi="Times New Roman" w:cs="Times New Roman"/>
                <w:sz w:val="28"/>
                <w:szCs w:val="28"/>
              </w:rPr>
            </w:pPr>
            <w:r w:rsidRPr="000C2216">
              <w:rPr>
                <w:rFonts w:ascii="Times New Roman" w:eastAsia="TimesNewRomanPSMT" w:hAnsi="Times New Roman" w:cs="Times New Roman"/>
                <w:b/>
                <w:sz w:val="28"/>
                <w:szCs w:val="28"/>
              </w:rPr>
              <w:t>-</w:t>
            </w:r>
            <w:r w:rsidR="001864EC" w:rsidRPr="001864EC">
              <w:rPr>
                <w:rFonts w:ascii="Times New Roman" w:eastAsia="TimesNewRomanPSMT" w:hAnsi="Times New Roman" w:cs="Times New Roman"/>
                <w:sz w:val="28"/>
                <w:szCs w:val="28"/>
              </w:rPr>
              <w:t xml:space="preserve"> неефективною залишається підтримка власного бізнесу або</w:t>
            </w:r>
            <w:r>
              <w:rPr>
                <w:rFonts w:ascii="Times New Roman" w:eastAsia="TimesNewRomanPSMT" w:hAnsi="Times New Roman" w:cs="Times New Roman"/>
                <w:sz w:val="28"/>
                <w:szCs w:val="28"/>
              </w:rPr>
              <w:t xml:space="preserve"> </w:t>
            </w:r>
            <w:proofErr w:type="spellStart"/>
            <w:r w:rsidR="001864EC" w:rsidRPr="001864EC">
              <w:rPr>
                <w:rFonts w:ascii="Times New Roman" w:eastAsia="TimesNewRomanPSMT" w:hAnsi="Times New Roman" w:cs="Times New Roman"/>
                <w:sz w:val="28"/>
                <w:szCs w:val="28"/>
              </w:rPr>
              <w:t>самозайнятості</w:t>
            </w:r>
            <w:proofErr w:type="spellEnd"/>
            <w:r w:rsidR="001864EC" w:rsidRPr="001864EC">
              <w:rPr>
                <w:rFonts w:ascii="Times New Roman" w:eastAsia="TimesNewRomanPSMT" w:hAnsi="Times New Roman" w:cs="Times New Roman"/>
                <w:sz w:val="28"/>
                <w:szCs w:val="28"/>
              </w:rPr>
              <w:t>;</w:t>
            </w:r>
          </w:p>
          <w:p w:rsidR="001864EC" w:rsidRPr="001864EC" w:rsidRDefault="00E3762B" w:rsidP="00E3762B">
            <w:pPr>
              <w:autoSpaceDE w:val="0"/>
              <w:autoSpaceDN w:val="0"/>
              <w:adjustRightInd w:val="0"/>
              <w:spacing w:after="0" w:line="240" w:lineRule="auto"/>
              <w:jc w:val="both"/>
              <w:rPr>
                <w:rFonts w:ascii="Times New Roman" w:eastAsia="TimesNewRomanPSMT" w:hAnsi="Times New Roman" w:cs="Times New Roman"/>
                <w:sz w:val="20"/>
                <w:szCs w:val="20"/>
              </w:rPr>
            </w:pPr>
            <w:r w:rsidRPr="000C2216">
              <w:rPr>
                <w:rFonts w:ascii="Times New Roman" w:eastAsia="TimesNewRomanPSMT" w:hAnsi="Times New Roman" w:cs="Times New Roman"/>
                <w:b/>
                <w:sz w:val="28"/>
                <w:szCs w:val="28"/>
              </w:rPr>
              <w:t>-</w:t>
            </w:r>
            <w:r w:rsidR="001864EC" w:rsidRPr="001864EC">
              <w:rPr>
                <w:rFonts w:ascii="Times New Roman" w:eastAsia="TimesNewRomanPSMT" w:hAnsi="Times New Roman" w:cs="Times New Roman"/>
                <w:sz w:val="28"/>
                <w:szCs w:val="28"/>
              </w:rPr>
              <w:t xml:space="preserve"> не є соціально справедливою та недостатньо високою підтримка тих,</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хто втратив своє здоров’я на виробництві.</w:t>
            </w:r>
          </w:p>
          <w:p w:rsidR="001864EC" w:rsidRPr="00FF6B72" w:rsidRDefault="00FF6B72" w:rsidP="00FF6B72">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Найважливіш</w:t>
            </w:r>
            <w:r>
              <w:rPr>
                <w:rFonts w:ascii="Times New Roman" w:eastAsia="TimesNewRomanPSMT" w:hAnsi="Times New Roman" w:cs="Times New Roman"/>
                <w:sz w:val="28"/>
                <w:szCs w:val="28"/>
              </w:rPr>
              <w:t>а</w:t>
            </w:r>
            <w:r w:rsidR="001864EC" w:rsidRPr="001864EC">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складова </w:t>
            </w:r>
            <w:r w:rsidR="001864EC" w:rsidRPr="001864EC">
              <w:rPr>
                <w:rFonts w:ascii="Times New Roman" w:eastAsia="TimesNewRomanPSMT" w:hAnsi="Times New Roman" w:cs="Times New Roman"/>
                <w:sz w:val="28"/>
                <w:szCs w:val="28"/>
              </w:rPr>
              <w:t>соціального захисту населення</w:t>
            </w:r>
            <w:r>
              <w:rPr>
                <w:rFonts w:ascii="Times New Roman" w:eastAsia="TimesNewRomanPSMT" w:hAnsi="Times New Roman" w:cs="Times New Roman"/>
                <w:sz w:val="28"/>
                <w:szCs w:val="28"/>
              </w:rPr>
              <w:t xml:space="preserve">: </w:t>
            </w:r>
            <w:r w:rsidR="001864EC" w:rsidRPr="00FF6B72">
              <w:rPr>
                <w:rFonts w:ascii="Times New Roman" w:eastAsia="TimesNewRomanPS-BoldMT" w:hAnsi="Times New Roman" w:cs="Times New Roman"/>
                <w:bCs/>
                <w:sz w:val="28"/>
                <w:szCs w:val="28"/>
              </w:rPr>
              <w:t>система</w:t>
            </w:r>
          </w:p>
          <w:p w:rsidR="001864EC" w:rsidRPr="001864EC" w:rsidRDefault="001864EC" w:rsidP="00FF6B72">
            <w:pPr>
              <w:autoSpaceDE w:val="0"/>
              <w:autoSpaceDN w:val="0"/>
              <w:adjustRightInd w:val="0"/>
              <w:spacing w:after="0" w:line="240" w:lineRule="auto"/>
              <w:jc w:val="both"/>
              <w:rPr>
                <w:rFonts w:ascii="Times New Roman" w:eastAsia="TimesNewRomanPSMT" w:hAnsi="Times New Roman" w:cs="Times New Roman"/>
                <w:sz w:val="28"/>
                <w:szCs w:val="28"/>
              </w:rPr>
            </w:pPr>
            <w:r w:rsidRPr="00FF6B72">
              <w:rPr>
                <w:rFonts w:ascii="Times New Roman" w:eastAsia="TimesNewRomanPS-BoldMT" w:hAnsi="Times New Roman" w:cs="Times New Roman"/>
                <w:bCs/>
                <w:sz w:val="28"/>
                <w:szCs w:val="28"/>
              </w:rPr>
              <w:t>ефективної зайнятості (підготовка, перепідготовка, підвищення</w:t>
            </w:r>
            <w:r w:rsidR="00FF6B72">
              <w:rPr>
                <w:rFonts w:ascii="Times New Roman" w:eastAsia="TimesNewRomanPS-BoldMT" w:hAnsi="Times New Roman" w:cs="Times New Roman"/>
                <w:bCs/>
                <w:sz w:val="28"/>
                <w:szCs w:val="28"/>
              </w:rPr>
              <w:t xml:space="preserve"> </w:t>
            </w:r>
            <w:r w:rsidRPr="00FF6B72">
              <w:rPr>
                <w:rFonts w:ascii="Times New Roman" w:eastAsia="TimesNewRomanPS-BoldMT" w:hAnsi="Times New Roman" w:cs="Times New Roman"/>
                <w:bCs/>
                <w:sz w:val="28"/>
                <w:szCs w:val="28"/>
              </w:rPr>
              <w:t>кваліфікації)</w:t>
            </w:r>
            <w:r w:rsidRPr="00FF6B72">
              <w:rPr>
                <w:rFonts w:ascii="Times New Roman" w:eastAsia="TimesNewRomanPSMT" w:hAnsi="Times New Roman" w:cs="Times New Roman"/>
                <w:sz w:val="28"/>
                <w:szCs w:val="28"/>
              </w:rPr>
              <w:t>, працевлаштування та перекваліфікації працівників. Ц</w:t>
            </w:r>
            <w:r w:rsidRPr="001864EC">
              <w:rPr>
                <w:rFonts w:ascii="Times New Roman" w:eastAsia="TimesNewRomanPSMT" w:hAnsi="Times New Roman" w:cs="Times New Roman"/>
                <w:sz w:val="28"/>
                <w:szCs w:val="28"/>
              </w:rPr>
              <w:t>ей напрям</w:t>
            </w:r>
            <w:r w:rsidR="00FF6B72">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реалізується через програми зайнятості, що включають працевлаштування,</w:t>
            </w:r>
            <w:r w:rsidR="00FF6B72">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підготовку, перепідготовку та підвищення кваліфікації кадрів.</w:t>
            </w:r>
            <w:r w:rsidR="00FF6B72">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Друга складова</w:t>
            </w:r>
            <w:r w:rsidR="00FF6B72">
              <w:rPr>
                <w:rFonts w:ascii="Times New Roman" w:eastAsia="TimesNewRomanPSMT" w:hAnsi="Times New Roman" w:cs="Times New Roman"/>
                <w:sz w:val="28"/>
                <w:szCs w:val="28"/>
              </w:rPr>
              <w:t>:</w:t>
            </w:r>
            <w:r w:rsidRPr="001864EC">
              <w:rPr>
                <w:rFonts w:ascii="Times New Roman" w:eastAsia="TimesNewRomanPSMT" w:hAnsi="Times New Roman" w:cs="Times New Roman"/>
                <w:sz w:val="28"/>
                <w:szCs w:val="28"/>
              </w:rPr>
              <w:t xml:space="preserve"> </w:t>
            </w:r>
            <w:r w:rsidRPr="00FF6B72">
              <w:rPr>
                <w:rFonts w:ascii="Times New Roman" w:eastAsia="TimesNewRomanPS-BoldMT" w:hAnsi="Times New Roman" w:cs="Times New Roman"/>
                <w:bCs/>
                <w:sz w:val="28"/>
                <w:szCs w:val="28"/>
              </w:rPr>
              <w:t>макроекономічне регулювання процесу</w:t>
            </w:r>
            <w:r w:rsidR="00FF6B72">
              <w:rPr>
                <w:rFonts w:ascii="Times New Roman" w:eastAsia="TimesNewRomanPS-BoldMT" w:hAnsi="Times New Roman" w:cs="Times New Roman"/>
                <w:bCs/>
                <w:sz w:val="28"/>
                <w:szCs w:val="28"/>
              </w:rPr>
              <w:t xml:space="preserve"> </w:t>
            </w:r>
            <w:r w:rsidRPr="00FF6B72">
              <w:rPr>
                <w:rFonts w:ascii="Times New Roman" w:eastAsia="TimesNewRomanPS-BoldMT" w:hAnsi="Times New Roman" w:cs="Times New Roman"/>
                <w:bCs/>
                <w:sz w:val="28"/>
                <w:szCs w:val="28"/>
              </w:rPr>
              <w:t xml:space="preserve">диференціації доходів </w:t>
            </w:r>
            <w:r w:rsidRPr="00FF6B72">
              <w:rPr>
                <w:rFonts w:ascii="Times New Roman" w:eastAsia="TimesNewRomanPSMT" w:hAnsi="Times New Roman" w:cs="Times New Roman"/>
                <w:sz w:val="28"/>
                <w:szCs w:val="28"/>
              </w:rPr>
              <w:t>(наукове планування, професійна</w:t>
            </w:r>
            <w:r w:rsidRPr="001864EC">
              <w:rPr>
                <w:rFonts w:ascii="Times New Roman" w:eastAsia="TimesNewRomanPSMT" w:hAnsi="Times New Roman" w:cs="Times New Roman"/>
                <w:sz w:val="28"/>
                <w:szCs w:val="28"/>
              </w:rPr>
              <w:t xml:space="preserve"> мобільність, соціальна</w:t>
            </w:r>
            <w:r w:rsidR="00FF6B72">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мобільність). Завдяки цьому напряму здійснюється реалізація соціальної</w:t>
            </w:r>
            <w:r w:rsidR="00FF6B72">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функції заробітної плати стосовно справедливості розміру винагороди залежно</w:t>
            </w:r>
            <w:r w:rsidR="00FF6B72">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 xml:space="preserve">від характеру, змісту, </w:t>
            </w:r>
            <w:r w:rsidRPr="001864EC">
              <w:rPr>
                <w:rFonts w:ascii="Times New Roman" w:eastAsia="TimesNewRomanPSMT" w:hAnsi="Times New Roman" w:cs="Times New Roman"/>
                <w:sz w:val="28"/>
                <w:szCs w:val="28"/>
              </w:rPr>
              <w:lastRenderedPageBreak/>
              <w:t>важкості, привабливості, інтенсивності (тощо) праці.</w:t>
            </w:r>
          </w:p>
          <w:p w:rsidR="001864EC" w:rsidRPr="001864EC" w:rsidRDefault="00FF6B72" w:rsidP="00FF6B72">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 xml:space="preserve">Одним із елементів захисту населення є </w:t>
            </w:r>
            <w:r w:rsidR="001864EC" w:rsidRPr="00FF6B72">
              <w:rPr>
                <w:rFonts w:ascii="Times New Roman" w:eastAsia="TimesNewRomanPS-BoldMT" w:hAnsi="Times New Roman" w:cs="Times New Roman"/>
                <w:bCs/>
                <w:i/>
                <w:sz w:val="28"/>
                <w:szCs w:val="28"/>
              </w:rPr>
              <w:t>встановлення рівня</w:t>
            </w:r>
            <w:r>
              <w:rPr>
                <w:rFonts w:ascii="Times New Roman" w:eastAsia="TimesNewRomanPS-BoldMT" w:hAnsi="Times New Roman" w:cs="Times New Roman"/>
                <w:bCs/>
                <w:i/>
                <w:sz w:val="28"/>
                <w:szCs w:val="28"/>
              </w:rPr>
              <w:t xml:space="preserve"> </w:t>
            </w:r>
            <w:r w:rsidR="001864EC" w:rsidRPr="00FF6B72">
              <w:rPr>
                <w:rFonts w:ascii="Times New Roman" w:eastAsia="TimesNewRomanPS-BoldMT" w:hAnsi="Times New Roman" w:cs="Times New Roman"/>
                <w:bCs/>
                <w:i/>
                <w:sz w:val="28"/>
                <w:szCs w:val="28"/>
              </w:rPr>
              <w:t>прожиткового мінімуму на основі споживчого кошику з подальшою</w:t>
            </w:r>
            <w:r>
              <w:rPr>
                <w:rFonts w:ascii="Times New Roman" w:eastAsia="TimesNewRomanPS-BoldMT" w:hAnsi="Times New Roman" w:cs="Times New Roman"/>
                <w:bCs/>
                <w:i/>
                <w:sz w:val="28"/>
                <w:szCs w:val="28"/>
              </w:rPr>
              <w:t xml:space="preserve"> </w:t>
            </w:r>
            <w:r w:rsidR="001864EC" w:rsidRPr="00FF6B72">
              <w:rPr>
                <w:rFonts w:ascii="Times New Roman" w:eastAsia="TimesNewRomanPS-BoldMT" w:hAnsi="Times New Roman" w:cs="Times New Roman"/>
                <w:bCs/>
                <w:i/>
                <w:sz w:val="28"/>
                <w:szCs w:val="28"/>
              </w:rPr>
              <w:t>індексацією</w:t>
            </w:r>
            <w:r w:rsidR="001864EC" w:rsidRPr="00FF6B72">
              <w:rPr>
                <w:rFonts w:ascii="Times New Roman" w:eastAsia="TimesNewRomanPSMT" w:hAnsi="Times New Roman" w:cs="Times New Roman"/>
                <w:i/>
                <w:sz w:val="28"/>
                <w:szCs w:val="28"/>
              </w:rPr>
              <w:t>, враховуючи інфляцію</w:t>
            </w:r>
            <w:r w:rsidR="001864EC" w:rsidRPr="001864EC">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З</w:t>
            </w:r>
            <w:r w:rsidRPr="001864EC">
              <w:rPr>
                <w:rFonts w:ascii="Times New Roman" w:eastAsia="TimesNewRomanPSMT" w:hAnsi="Times New Roman" w:cs="Times New Roman"/>
                <w:sz w:val="28"/>
                <w:szCs w:val="28"/>
              </w:rPr>
              <w:t>акон</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України</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«Про мінімальний споживчий бюджет» та «Про індексацію грошових</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доходів населення» забезпечу</w:t>
            </w:r>
            <w:r>
              <w:rPr>
                <w:rFonts w:ascii="Times New Roman" w:eastAsia="TimesNewRomanPSMT" w:hAnsi="Times New Roman" w:cs="Times New Roman"/>
                <w:sz w:val="28"/>
                <w:szCs w:val="28"/>
              </w:rPr>
              <w:t>є</w:t>
            </w:r>
            <w:r w:rsidR="001864EC" w:rsidRPr="001864EC">
              <w:rPr>
                <w:rFonts w:ascii="Times New Roman" w:eastAsia="TimesNewRomanPSMT" w:hAnsi="Times New Roman" w:cs="Times New Roman"/>
                <w:sz w:val="28"/>
                <w:szCs w:val="28"/>
              </w:rPr>
              <w:t xml:space="preserve"> правові основи і гарантії громадянам України</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щодо забезпечення формування доходів, які б сприяли нормальному</w:t>
            </w:r>
            <w:r>
              <w:rPr>
                <w:rFonts w:ascii="Times New Roman" w:eastAsia="TimesNewRomanPSMT" w:hAnsi="Times New Roman" w:cs="Times New Roman"/>
                <w:sz w:val="28"/>
                <w:szCs w:val="28"/>
              </w:rPr>
              <w:t xml:space="preserve"> </w:t>
            </w:r>
            <w:r w:rsidR="001864EC" w:rsidRPr="001864EC">
              <w:rPr>
                <w:rFonts w:ascii="Times New Roman" w:eastAsia="TimesNewRomanPSMT" w:hAnsi="Times New Roman" w:cs="Times New Roman"/>
                <w:sz w:val="28"/>
                <w:szCs w:val="28"/>
              </w:rPr>
              <w:t>відтворенню робочої сили.</w:t>
            </w:r>
          </w:p>
          <w:p w:rsidR="001864EC" w:rsidRPr="00BD3728" w:rsidRDefault="00FF6B72" w:rsidP="00FF6B72">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001864EC" w:rsidRPr="00FF6B72">
              <w:rPr>
                <w:rFonts w:ascii="Times New Roman" w:eastAsia="TimesNewRomanPS-BoldMT" w:hAnsi="Times New Roman" w:cs="Times New Roman"/>
                <w:bCs/>
                <w:sz w:val="28"/>
                <w:szCs w:val="28"/>
              </w:rPr>
              <w:t>Соціально вразливі категорії населення</w:t>
            </w:r>
            <w:r>
              <w:rPr>
                <w:rFonts w:ascii="Times New Roman" w:eastAsia="TimesNewRomanPS-BoldMT" w:hAnsi="Times New Roman" w:cs="Times New Roman"/>
                <w:bCs/>
                <w:sz w:val="28"/>
                <w:szCs w:val="28"/>
              </w:rPr>
              <w:t xml:space="preserve"> </w:t>
            </w:r>
            <w:r w:rsidR="001864EC" w:rsidRPr="00FF6B72">
              <w:rPr>
                <w:rFonts w:ascii="Times New Roman" w:eastAsia="TimesNewRomanPS-BoldMT" w:hAnsi="Times New Roman" w:cs="Times New Roman"/>
                <w:bCs/>
                <w:sz w:val="28"/>
                <w:szCs w:val="28"/>
              </w:rPr>
              <w:t>як пріоритетний напрям соціальної політики</w:t>
            </w:r>
            <w:r>
              <w:rPr>
                <w:rFonts w:ascii="Times New Roman" w:eastAsia="TimesNewRomanPS-BoldMT" w:hAnsi="Times New Roman" w:cs="Times New Roman"/>
                <w:bCs/>
                <w:sz w:val="28"/>
                <w:szCs w:val="28"/>
              </w:rPr>
              <w:t xml:space="preserve">. </w:t>
            </w:r>
            <w:r w:rsidR="001864EC" w:rsidRPr="00FF6B72">
              <w:rPr>
                <w:rFonts w:ascii="Times New Roman" w:eastAsia="TimesNewRomanPS-BoldItalicMT" w:hAnsi="Times New Roman" w:cs="Times New Roman"/>
                <w:bCs/>
                <w:i/>
                <w:iCs/>
                <w:sz w:val="28"/>
                <w:szCs w:val="28"/>
              </w:rPr>
              <w:t>Соціально вразливими верствами населення</w:t>
            </w:r>
            <w:r w:rsidR="001864EC" w:rsidRPr="00BD3728">
              <w:rPr>
                <w:rFonts w:ascii="Times New Roman" w:eastAsia="TimesNewRomanPS-BoldItalicMT" w:hAnsi="Times New Roman" w:cs="Times New Roman"/>
                <w:b/>
                <w:bCs/>
                <w:i/>
                <w:iCs/>
                <w:sz w:val="28"/>
                <w:szCs w:val="28"/>
              </w:rPr>
              <w:t xml:space="preserve"> </w:t>
            </w:r>
            <w:r w:rsidR="001864EC" w:rsidRPr="00BD3728">
              <w:rPr>
                <w:rFonts w:ascii="Times New Roman" w:eastAsia="TimesNewRomanPSMT" w:hAnsi="Times New Roman" w:cs="Times New Roman"/>
                <w:sz w:val="28"/>
                <w:szCs w:val="28"/>
              </w:rPr>
              <w:t>є представники вразливих</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верств населення, а саме: індивіди або соціальні групи, що мають більшу, ніж</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інші, ймовірність зазнати негативних впливів соціальних, екологічних факторів</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або дістати хвороби.</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Синонімом цього поняття є «групи ризику», які є об’єктом постійної</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уваги представників соціальних служб. Серед них можна виділити такі</w:t>
            </w:r>
          </w:p>
          <w:p w:rsidR="001864EC" w:rsidRPr="00BD3728" w:rsidRDefault="001864EC" w:rsidP="000B7D43">
            <w:pPr>
              <w:autoSpaceDE w:val="0"/>
              <w:autoSpaceDN w:val="0"/>
              <w:adjustRightInd w:val="0"/>
              <w:spacing w:after="0" w:line="240" w:lineRule="auto"/>
              <w:jc w:val="both"/>
              <w:rPr>
                <w:rFonts w:ascii="Times New Roman" w:eastAsia="TimesNewRomanPSMT" w:hAnsi="Times New Roman" w:cs="Times New Roman"/>
                <w:sz w:val="28"/>
                <w:szCs w:val="28"/>
              </w:rPr>
            </w:pPr>
            <w:r w:rsidRPr="00BD3728">
              <w:rPr>
                <w:rFonts w:ascii="Times New Roman" w:eastAsia="TimesNewRomanPSMT" w:hAnsi="Times New Roman" w:cs="Times New Roman"/>
                <w:sz w:val="28"/>
                <w:szCs w:val="28"/>
              </w:rPr>
              <w:t>категорії:</w:t>
            </w:r>
            <w:r w:rsidR="00FF6B72">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бездомні;</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родини, в яких є проблеми дитячої занедбаності, сексуальних фізичних</w:t>
            </w:r>
            <w:r w:rsidR="00FF6B72">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зловживань стосовно дитини або одного з партнерів;</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 xml:space="preserve">подружні пари, які мають серйозні </w:t>
            </w:r>
            <w:r w:rsidR="00FF6B72">
              <w:rPr>
                <w:rFonts w:ascii="Times New Roman" w:eastAsia="TimesNewRomanPSMT" w:hAnsi="Times New Roman" w:cs="Times New Roman"/>
                <w:sz w:val="28"/>
                <w:szCs w:val="28"/>
              </w:rPr>
              <w:t>сімейні</w:t>
            </w:r>
            <w:r w:rsidRPr="00BD3728">
              <w:rPr>
                <w:rFonts w:ascii="Times New Roman" w:eastAsia="TimesNewRomanPSMT" w:hAnsi="Times New Roman" w:cs="Times New Roman"/>
                <w:sz w:val="28"/>
                <w:szCs w:val="28"/>
              </w:rPr>
              <w:t xml:space="preserve"> конфлікти;</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родини, в яких дитину виховує лише один із батьків та в яких мають</w:t>
            </w:r>
            <w:r w:rsidR="00FF6B72">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місце серйозні конфлікти;</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ВІЛ-інфіковані люди та їхні родини;</w:t>
            </w:r>
            <w:r w:rsidR="00FF6B72">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особи, які мають низькі доходи через безробіття, відсутність</w:t>
            </w:r>
            <w:r w:rsidR="00FF6B72">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годувальника, фізичні вади, низький рівень професійної підготовки тощо;</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особи, які порушили закон і були за це покарані;</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особи, які мають соматичні (тілесні) чи психічні захворювання або</w:t>
            </w:r>
            <w:r w:rsidR="00FF6B72">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інвалідність;</w:t>
            </w:r>
            <w:r w:rsidR="00FF6B72">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особи, які залежні від алкоголю, наркотиків та їхні родини; іммігранти та меншини, що мають недостатні ресурси та можливості або</w:t>
            </w:r>
            <w:r w:rsidR="00FF6B72">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ті, хто став жертвою расизму</w:t>
            </w:r>
            <w:r w:rsidR="00791CB4">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або інших форм дискримінації;</w:t>
            </w:r>
            <w:r w:rsidR="000B7D43">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особи із затримками розвитку (інваліди розвитку) та їхні родини; особи похилого віку, які не можуть адекватно функціонувати;</w:t>
            </w:r>
            <w:r w:rsidR="000B7D43">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мігранти та біженці, які мають недостатні необхідні ресурси;</w:t>
            </w:r>
            <w:r w:rsidR="000B7D43">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діти, які мають проблеми, пов’язані з навчанням в школі, та їхні родини.</w:t>
            </w:r>
            <w:r w:rsidR="000B7D43">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Соціальну роботу серед вищезазначених верств населення здійснюють як</w:t>
            </w:r>
            <w:r w:rsidR="000B7D43">
              <w:rPr>
                <w:rFonts w:ascii="Times New Roman" w:eastAsia="TimesNewRomanPSMT" w:hAnsi="Times New Roman" w:cs="Times New Roman"/>
                <w:sz w:val="28"/>
                <w:szCs w:val="28"/>
              </w:rPr>
              <w:t xml:space="preserve"> д</w:t>
            </w:r>
            <w:r w:rsidRPr="00BD3728">
              <w:rPr>
                <w:rFonts w:ascii="Times New Roman" w:eastAsia="TimesNewRomanPSMT" w:hAnsi="Times New Roman" w:cs="Times New Roman"/>
                <w:sz w:val="28"/>
                <w:szCs w:val="28"/>
              </w:rPr>
              <w:t>ержавні, так і громадські організації, а також церковні громади.</w:t>
            </w:r>
          </w:p>
          <w:p w:rsidR="00B141BE" w:rsidRDefault="000B7D43" w:rsidP="000B7D43">
            <w:pPr>
              <w:spacing w:after="0" w:line="240" w:lineRule="auto"/>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sidRPr="000B7D43">
              <w:rPr>
                <w:rFonts w:ascii="Times New Roman" w:eastAsia="TimesNewRomanPSMT" w:hAnsi="Times New Roman" w:cs="Times New Roman"/>
                <w:bCs/>
                <w:sz w:val="28"/>
                <w:szCs w:val="28"/>
              </w:rPr>
              <w:t>З</w:t>
            </w:r>
            <w:r w:rsidR="001864EC" w:rsidRPr="000B7D43">
              <w:rPr>
                <w:rFonts w:ascii="Times New Roman" w:eastAsia="TimesNewRomanPSMT" w:hAnsi="Times New Roman" w:cs="Times New Roman"/>
                <w:bCs/>
                <w:sz w:val="28"/>
                <w:szCs w:val="28"/>
              </w:rPr>
              <w:t>аход</w:t>
            </w:r>
            <w:r w:rsidRPr="000B7D43">
              <w:rPr>
                <w:rFonts w:ascii="Times New Roman" w:eastAsia="TimesNewRomanPSMT" w:hAnsi="Times New Roman" w:cs="Times New Roman"/>
                <w:bCs/>
                <w:sz w:val="28"/>
                <w:szCs w:val="28"/>
              </w:rPr>
              <w:t>и</w:t>
            </w:r>
            <w:r w:rsidR="001864EC" w:rsidRPr="000B7D43">
              <w:rPr>
                <w:rFonts w:ascii="Times New Roman" w:eastAsia="TimesNewRomanPSMT" w:hAnsi="Times New Roman" w:cs="Times New Roman"/>
                <w:bCs/>
                <w:sz w:val="28"/>
                <w:szCs w:val="28"/>
              </w:rPr>
              <w:t xml:space="preserve"> підтримки соціально вразливих категорій населення</w:t>
            </w:r>
            <w:r w:rsidRPr="000B7D43">
              <w:rPr>
                <w:rFonts w:ascii="Times New Roman" w:eastAsia="TimesNewRomanPSMT" w:hAnsi="Times New Roman" w:cs="Times New Roman"/>
                <w:bCs/>
                <w:sz w:val="28"/>
                <w:szCs w:val="28"/>
              </w:rPr>
              <w:t>.</w:t>
            </w:r>
            <w:r>
              <w:rPr>
                <w:rFonts w:ascii="Times New Roman" w:eastAsia="TimesNewRomanPSMT" w:hAnsi="Times New Roman" w:cs="Times New Roman"/>
                <w:bCs/>
                <w:sz w:val="28"/>
                <w:szCs w:val="28"/>
              </w:rPr>
              <w:t xml:space="preserve">    </w:t>
            </w:r>
            <w:r w:rsidR="00B141BE">
              <w:rPr>
                <w:rFonts w:ascii="Times New Roman" w:eastAsia="TimesNewRomanPSMT" w:hAnsi="Times New Roman" w:cs="Times New Roman"/>
                <w:bCs/>
                <w:sz w:val="28"/>
                <w:szCs w:val="28"/>
              </w:rPr>
              <w:t xml:space="preserve">    </w:t>
            </w:r>
          </w:p>
          <w:p w:rsidR="001864EC" w:rsidRDefault="00B141BE" w:rsidP="000B7D43">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bCs/>
                <w:sz w:val="28"/>
                <w:szCs w:val="28"/>
              </w:rPr>
              <w:t xml:space="preserve">       </w:t>
            </w:r>
            <w:r w:rsidR="001864EC" w:rsidRPr="000B7D43">
              <w:rPr>
                <w:rFonts w:ascii="Times New Roman" w:eastAsia="TimesNewRomanPS-BoldMT" w:hAnsi="Times New Roman" w:cs="Times New Roman"/>
                <w:bCs/>
                <w:sz w:val="28"/>
                <w:szCs w:val="28"/>
              </w:rPr>
              <w:t>Державна молодіжна політика та гарантії</w:t>
            </w:r>
            <w:r w:rsidR="000B7D43" w:rsidRPr="000B7D43">
              <w:rPr>
                <w:rFonts w:ascii="Times New Roman" w:eastAsia="TimesNewRomanPS-BoldMT" w:hAnsi="Times New Roman" w:cs="Times New Roman"/>
                <w:bCs/>
                <w:sz w:val="28"/>
                <w:szCs w:val="28"/>
              </w:rPr>
              <w:t xml:space="preserve"> </w:t>
            </w:r>
            <w:r w:rsidR="001864EC" w:rsidRPr="000B7D43">
              <w:rPr>
                <w:rFonts w:ascii="Times New Roman" w:eastAsia="TimesNewRomanPS-BoldMT" w:hAnsi="Times New Roman" w:cs="Times New Roman"/>
                <w:bCs/>
                <w:sz w:val="28"/>
                <w:szCs w:val="28"/>
              </w:rPr>
              <w:t>соціального захисту молодих громадян</w:t>
            </w:r>
            <w:r w:rsidR="000B7D43">
              <w:rPr>
                <w:rFonts w:ascii="Times New Roman" w:eastAsia="TimesNewRomanPS-BoldMT" w:hAnsi="Times New Roman" w:cs="Times New Roman"/>
                <w:bCs/>
                <w:sz w:val="28"/>
                <w:szCs w:val="28"/>
              </w:rPr>
              <w:t xml:space="preserve">. </w:t>
            </w:r>
            <w:r w:rsidR="001864EC" w:rsidRPr="000B7D43">
              <w:rPr>
                <w:rFonts w:ascii="Times New Roman" w:eastAsia="TimesNewRomanPS-BoldMT" w:hAnsi="Times New Roman" w:cs="Times New Roman"/>
                <w:bCs/>
                <w:sz w:val="28"/>
                <w:szCs w:val="28"/>
              </w:rPr>
              <w:t xml:space="preserve">Молодь </w:t>
            </w:r>
            <w:r w:rsidR="000B7D43">
              <w:rPr>
                <w:rFonts w:ascii="Times New Roman" w:eastAsia="TimesNewRomanPS-BoldMT" w:hAnsi="Times New Roman" w:cs="Times New Roman"/>
                <w:bCs/>
                <w:sz w:val="28"/>
                <w:szCs w:val="28"/>
              </w:rPr>
              <w:t>як</w:t>
            </w:r>
            <w:r w:rsidR="001864EC" w:rsidRPr="000B7D43">
              <w:rPr>
                <w:rFonts w:ascii="Times New Roman" w:eastAsia="TimesNewRomanPSMT" w:hAnsi="Times New Roman" w:cs="Times New Roman"/>
                <w:sz w:val="28"/>
                <w:szCs w:val="28"/>
              </w:rPr>
              <w:t xml:space="preserve"> соціально</w:t>
            </w:r>
            <w:r w:rsidR="001864EC" w:rsidRPr="00BD3728">
              <w:rPr>
                <w:rFonts w:ascii="Times New Roman" w:eastAsia="TimesNewRomanPSMT" w:hAnsi="Times New Roman" w:cs="Times New Roman"/>
                <w:sz w:val="28"/>
                <w:szCs w:val="28"/>
              </w:rPr>
              <w:t>-демографічна група, яка виділяється на основі</w:t>
            </w:r>
            <w:r w:rsidR="000B7D43">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сукупності вікових характеристик, особливостей соціального положення і</w:t>
            </w:r>
            <w:r w:rsidR="000B7D43">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обумовлених ними соціально-психологічними характеристиками.</w:t>
            </w:r>
            <w:r w:rsidR="000B7D43">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Класифікація вікових груп серед молоді:</w:t>
            </w:r>
            <w:r w:rsidR="000B7D43">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перша вікова група - 15-17 років,</w:t>
            </w:r>
            <w:r w:rsidR="000B7D43">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друга вікова група - 18-24 роки,</w:t>
            </w:r>
            <w:r w:rsidR="001864EC" w:rsidRPr="00BD3728">
              <w:rPr>
                <w:rFonts w:ascii="Times New Roman" w:eastAsia="TimesNewRomanPS-BoldMT" w:hAnsi="Times New Roman" w:cs="Times New Roman"/>
                <w:sz w:val="28"/>
                <w:szCs w:val="28"/>
              </w:rPr>
              <w:t xml:space="preserve"> </w:t>
            </w:r>
            <w:r w:rsidR="001864EC" w:rsidRPr="00BD3728">
              <w:rPr>
                <w:rFonts w:ascii="Times New Roman" w:eastAsia="TimesNewRomanPSMT" w:hAnsi="Times New Roman" w:cs="Times New Roman"/>
                <w:sz w:val="28"/>
                <w:szCs w:val="28"/>
              </w:rPr>
              <w:t>третя вікова група - 25- 28 років.</w:t>
            </w:r>
          </w:p>
          <w:p w:rsidR="001864EC" w:rsidRPr="00BD3728" w:rsidRDefault="000B7D43" w:rsidP="000B7D43">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Верховною Радою України у 1992 році була прийнята Декларація «Про</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загальні засади державної молодіжної політики в Україні», якою визначено</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завдання, принципи, головні напрями, механізм формування та реалізації</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державної молодіжної політики.</w:t>
            </w:r>
          </w:p>
          <w:p w:rsidR="001864EC" w:rsidRPr="00BD3728" w:rsidRDefault="000B7D43" w:rsidP="000B7D43">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001864EC" w:rsidRPr="00BD3728">
              <w:rPr>
                <w:rFonts w:ascii="Times New Roman" w:eastAsia="TimesNewRomanPSMT" w:hAnsi="Times New Roman" w:cs="Times New Roman"/>
                <w:sz w:val="28"/>
                <w:szCs w:val="28"/>
              </w:rPr>
              <w:t>Одним із головних шляхів реалізації державної молодіжної політики</w:t>
            </w:r>
          </w:p>
          <w:p w:rsidR="001864EC" w:rsidRPr="00BD3728" w:rsidRDefault="001864EC" w:rsidP="000B7D43">
            <w:pPr>
              <w:autoSpaceDE w:val="0"/>
              <w:autoSpaceDN w:val="0"/>
              <w:adjustRightInd w:val="0"/>
              <w:spacing w:after="0" w:line="240" w:lineRule="auto"/>
              <w:jc w:val="both"/>
              <w:rPr>
                <w:rFonts w:ascii="Times New Roman" w:eastAsia="TimesNewRomanPSMT" w:hAnsi="Times New Roman" w:cs="Times New Roman"/>
                <w:sz w:val="28"/>
                <w:szCs w:val="28"/>
              </w:rPr>
            </w:pPr>
            <w:r w:rsidRPr="00BD3728">
              <w:rPr>
                <w:rFonts w:ascii="Times New Roman" w:eastAsia="TimesNewRomanPSMT" w:hAnsi="Times New Roman" w:cs="Times New Roman"/>
                <w:sz w:val="28"/>
                <w:szCs w:val="28"/>
              </w:rPr>
              <w:t>зазначена Декларація передбачає розробку та реалізацію цільових</w:t>
            </w:r>
          </w:p>
          <w:p w:rsidR="000B7D43" w:rsidRDefault="001864EC" w:rsidP="000B7D43">
            <w:pPr>
              <w:autoSpaceDE w:val="0"/>
              <w:autoSpaceDN w:val="0"/>
              <w:adjustRightInd w:val="0"/>
              <w:spacing w:after="0" w:line="240" w:lineRule="auto"/>
              <w:jc w:val="both"/>
              <w:rPr>
                <w:rFonts w:ascii="Times New Roman" w:eastAsia="TimesNewRomanPSMT" w:hAnsi="Times New Roman" w:cs="Times New Roman"/>
                <w:sz w:val="28"/>
                <w:szCs w:val="28"/>
              </w:rPr>
            </w:pPr>
            <w:r w:rsidRPr="00BD3728">
              <w:rPr>
                <w:rFonts w:ascii="Times New Roman" w:eastAsia="TimesNewRomanPSMT" w:hAnsi="Times New Roman" w:cs="Times New Roman"/>
                <w:sz w:val="28"/>
                <w:szCs w:val="28"/>
              </w:rPr>
              <w:t>комплексних молодіжних програм, які фінансуються за рахунок цільових</w:t>
            </w:r>
            <w:r w:rsidR="000B7D43">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коштів, виділених у державному бюджеті.</w:t>
            </w:r>
          </w:p>
          <w:p w:rsidR="001864EC" w:rsidRPr="00BD3728" w:rsidRDefault="000B7D43" w:rsidP="000B7D43">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Законом України «Про сприяння соціальному становленню та розвитку</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молоді в Україні» визначено загальні засади створення організаційних,</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соціально-економічних, політико-правових умов соціального становлення та</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розвитку молодих громадян України в інтересах особистості, суспільства та</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держави, основні напрями реалізації державної молодіжної політики в Україні</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щодо соціального становлення та розвитку молоді.</w:t>
            </w:r>
          </w:p>
          <w:p w:rsidR="001864EC" w:rsidRPr="00BD3728" w:rsidRDefault="000B7D43" w:rsidP="000B7D43">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 xml:space="preserve">Молодіжна політика </w:t>
            </w:r>
            <w:r>
              <w:rPr>
                <w:rFonts w:ascii="Times New Roman" w:eastAsia="TimesNewRomanPSMT" w:hAnsi="Times New Roman" w:cs="Times New Roman"/>
                <w:sz w:val="28"/>
                <w:szCs w:val="28"/>
              </w:rPr>
              <w:t>як</w:t>
            </w:r>
            <w:r w:rsidR="001864EC" w:rsidRPr="00BD3728">
              <w:rPr>
                <w:rFonts w:ascii="Times New Roman" w:eastAsia="TimesNewRomanPSMT" w:hAnsi="Times New Roman" w:cs="Times New Roman"/>
                <w:sz w:val="28"/>
                <w:szCs w:val="28"/>
              </w:rPr>
              <w:t xml:space="preserve"> невід’ємна складова соціальної політики</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держави, інших суб’єктів суспільно-політичного життя і відносин, яка</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спрямована на створення реальних умов, стимулів і конкретних механізмів</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реалізації інтересів і самореалізації молодих громадян країни, здійснення</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їхніх життєвих цілей і плані</w:t>
            </w:r>
            <w:r w:rsidR="00674D22">
              <w:rPr>
                <w:rFonts w:ascii="Times New Roman" w:eastAsia="TimesNewRomanPSMT" w:hAnsi="Times New Roman" w:cs="Times New Roman"/>
                <w:sz w:val="28"/>
                <w:szCs w:val="28"/>
              </w:rPr>
              <w:t>в</w:t>
            </w:r>
            <w:r w:rsidR="001864EC" w:rsidRPr="00BD3728">
              <w:rPr>
                <w:rFonts w:ascii="Times New Roman" w:eastAsia="TimesNewRomanPSMT" w:hAnsi="Times New Roman" w:cs="Times New Roman"/>
                <w:sz w:val="28"/>
                <w:szCs w:val="28"/>
              </w:rPr>
              <w:t>.</w:t>
            </w:r>
          </w:p>
          <w:p w:rsidR="001864EC" w:rsidRPr="00BD3728" w:rsidRDefault="000B7D43" w:rsidP="00D56F4D">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До основних напрямів молодіжно</w:t>
            </w:r>
            <w:r w:rsidR="00674D22">
              <w:rPr>
                <w:rFonts w:ascii="Times New Roman" w:eastAsia="TimesNewRomanPSMT" w:hAnsi="Times New Roman" w:cs="Times New Roman"/>
                <w:sz w:val="28"/>
                <w:szCs w:val="28"/>
              </w:rPr>
              <w:t>ї</w:t>
            </w:r>
            <w:r w:rsidR="001864EC" w:rsidRPr="00BD3728">
              <w:rPr>
                <w:rFonts w:ascii="Times New Roman" w:eastAsia="TimesNewRomanPSMT" w:hAnsi="Times New Roman" w:cs="Times New Roman"/>
                <w:sz w:val="28"/>
                <w:szCs w:val="28"/>
              </w:rPr>
              <w:t xml:space="preserve"> політики відповідно д</w:t>
            </w:r>
            <w:r w:rsidR="00674D22">
              <w:rPr>
                <w:rFonts w:ascii="Times New Roman" w:eastAsia="TimesNewRomanPSMT" w:hAnsi="Times New Roman" w:cs="Times New Roman"/>
                <w:sz w:val="28"/>
                <w:szCs w:val="28"/>
              </w:rPr>
              <w:t>о</w:t>
            </w:r>
            <w:r w:rsidR="001864EC" w:rsidRPr="00BD3728">
              <w:rPr>
                <w:rFonts w:ascii="Times New Roman" w:eastAsia="TimesNewRomanPSMT" w:hAnsi="Times New Roman" w:cs="Times New Roman"/>
                <w:sz w:val="28"/>
                <w:szCs w:val="28"/>
              </w:rPr>
              <w:t xml:space="preserve"> Закону України</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«Про сприяння соціальному становленн</w:t>
            </w:r>
            <w:r w:rsidR="00674D22">
              <w:rPr>
                <w:rFonts w:ascii="Times New Roman" w:eastAsia="TimesNewRomanPSMT" w:hAnsi="Times New Roman" w:cs="Times New Roman"/>
                <w:sz w:val="28"/>
                <w:szCs w:val="28"/>
              </w:rPr>
              <w:t>ю</w:t>
            </w:r>
            <w:r w:rsidR="001864EC" w:rsidRPr="00BD3728">
              <w:rPr>
                <w:rFonts w:ascii="Times New Roman" w:eastAsia="TimesNewRomanPSMT" w:hAnsi="Times New Roman" w:cs="Times New Roman"/>
                <w:sz w:val="28"/>
                <w:szCs w:val="28"/>
              </w:rPr>
              <w:t xml:space="preserve"> та розвитку молод</w:t>
            </w:r>
            <w:r w:rsidR="00674D22">
              <w:rPr>
                <w:rFonts w:ascii="Times New Roman" w:eastAsia="TimesNewRomanPSMT" w:hAnsi="Times New Roman" w:cs="Times New Roman"/>
                <w:sz w:val="28"/>
                <w:szCs w:val="28"/>
              </w:rPr>
              <w:t>і</w:t>
            </w:r>
            <w:r w:rsidR="001864EC" w:rsidRPr="00BD3728">
              <w:rPr>
                <w:rFonts w:ascii="Times New Roman" w:eastAsia="TimesNewRomanPSMT" w:hAnsi="Times New Roman" w:cs="Times New Roman"/>
                <w:sz w:val="28"/>
                <w:szCs w:val="28"/>
              </w:rPr>
              <w:t xml:space="preserve"> в Україні» слід</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віднести:</w:t>
            </w:r>
          </w:p>
          <w:p w:rsidR="001864EC" w:rsidRPr="00BD3728" w:rsidRDefault="00D56F4D" w:rsidP="00D56F4D">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001864EC" w:rsidRPr="00BD3728">
              <w:rPr>
                <w:rFonts w:ascii="Times New Roman" w:eastAsia="TimesNewRomanPSMT" w:hAnsi="Times New Roman" w:cs="Times New Roman"/>
                <w:sz w:val="28"/>
                <w:szCs w:val="28"/>
              </w:rPr>
              <w:t xml:space="preserve"> соціальну адаптацію молод</w:t>
            </w:r>
            <w:r w:rsidR="00674D22">
              <w:rPr>
                <w:rFonts w:ascii="Times New Roman" w:eastAsia="TimesNewRomanPSMT" w:hAnsi="Times New Roman" w:cs="Times New Roman"/>
                <w:sz w:val="28"/>
                <w:szCs w:val="28"/>
              </w:rPr>
              <w:t>і</w:t>
            </w:r>
            <w:r w:rsidR="001864EC" w:rsidRPr="00BD3728">
              <w:rPr>
                <w:rFonts w:ascii="Times New Roman" w:eastAsia="TimesNewRomanPSMT" w:hAnsi="Times New Roman" w:cs="Times New Roman"/>
                <w:sz w:val="28"/>
                <w:szCs w:val="28"/>
              </w:rPr>
              <w:t xml:space="preserve"> до умов ринково</w:t>
            </w:r>
            <w:r w:rsidR="00674D22">
              <w:rPr>
                <w:rFonts w:ascii="Times New Roman" w:eastAsia="TimesNewRomanPSMT" w:hAnsi="Times New Roman" w:cs="Times New Roman"/>
                <w:sz w:val="28"/>
                <w:szCs w:val="28"/>
              </w:rPr>
              <w:t>ї</w:t>
            </w:r>
            <w:r w:rsidR="001864EC" w:rsidRPr="00BD3728">
              <w:rPr>
                <w:rFonts w:ascii="Times New Roman" w:eastAsia="TimesNewRomanPSMT" w:hAnsi="Times New Roman" w:cs="Times New Roman"/>
                <w:sz w:val="28"/>
                <w:szCs w:val="28"/>
              </w:rPr>
              <w:t xml:space="preserve"> економіки (</w:t>
            </w:r>
            <w:r w:rsidR="00674D22">
              <w:rPr>
                <w:rFonts w:ascii="Times New Roman" w:eastAsia="TimesNewRomanPSMT" w:hAnsi="Times New Roman" w:cs="Times New Roman"/>
                <w:sz w:val="28"/>
                <w:szCs w:val="28"/>
              </w:rPr>
              <w:t>с</w:t>
            </w:r>
            <w:r w:rsidR="001864EC" w:rsidRPr="00BD3728">
              <w:rPr>
                <w:rFonts w:ascii="Times New Roman" w:eastAsia="TimesNewRomanPSMT" w:hAnsi="Times New Roman" w:cs="Times New Roman"/>
                <w:sz w:val="28"/>
                <w:szCs w:val="28"/>
              </w:rPr>
              <w:t>т. 3</w:t>
            </w:r>
            <w:r w:rsidRPr="008D1D5A">
              <w:rPr>
                <w:rFonts w:ascii="Times New Roman" w:eastAsia="TimesNewRomanPSMT" w:hAnsi="Times New Roman" w:cs="Times New Roman"/>
                <w:sz w:val="28"/>
                <w:szCs w:val="28"/>
              </w:rPr>
              <w:t>-</w:t>
            </w:r>
            <w:r w:rsidR="001864EC" w:rsidRPr="008D1D5A">
              <w:rPr>
                <w:rFonts w:ascii="Times New Roman" w:eastAsia="TimesNewRomanPSMT" w:hAnsi="Times New Roman" w:cs="Times New Roman"/>
                <w:sz w:val="28"/>
                <w:szCs w:val="28"/>
              </w:rPr>
              <w:t>5);</w:t>
            </w:r>
          </w:p>
          <w:p w:rsidR="001864EC" w:rsidRPr="00D56F4D" w:rsidRDefault="00D56F4D" w:rsidP="00D56F4D">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001864EC" w:rsidRPr="00D56F4D">
              <w:rPr>
                <w:rFonts w:ascii="Times New Roman" w:eastAsia="TimesNewRomanPSMT" w:hAnsi="Times New Roman" w:cs="Times New Roman"/>
                <w:b/>
                <w:sz w:val="28"/>
                <w:szCs w:val="28"/>
              </w:rPr>
              <w:t xml:space="preserve"> </w:t>
            </w:r>
            <w:r w:rsidR="001864EC" w:rsidRPr="00D56F4D">
              <w:rPr>
                <w:rFonts w:ascii="Times New Roman" w:eastAsia="TimesNewRomanPSMT" w:hAnsi="Times New Roman" w:cs="Times New Roman"/>
                <w:sz w:val="28"/>
                <w:szCs w:val="28"/>
              </w:rPr>
              <w:t>надання гарантій в отриманн</w:t>
            </w:r>
            <w:r w:rsidR="00674D22">
              <w:rPr>
                <w:rFonts w:ascii="Times New Roman" w:eastAsia="TimesNewRomanPSMT" w:hAnsi="Times New Roman" w:cs="Times New Roman"/>
                <w:sz w:val="28"/>
                <w:szCs w:val="28"/>
              </w:rPr>
              <w:t>і</w:t>
            </w:r>
            <w:r w:rsidR="001864EC" w:rsidRPr="00D56F4D">
              <w:rPr>
                <w:rFonts w:ascii="Times New Roman" w:eastAsia="TimesNewRomanPSMT" w:hAnsi="Times New Roman" w:cs="Times New Roman"/>
                <w:sz w:val="28"/>
                <w:szCs w:val="28"/>
              </w:rPr>
              <w:t xml:space="preserve"> освіти (</w:t>
            </w:r>
            <w:r w:rsidR="00674D22">
              <w:rPr>
                <w:rFonts w:ascii="Times New Roman" w:eastAsia="TimesNewRomanPSMT" w:hAnsi="Times New Roman" w:cs="Times New Roman"/>
                <w:sz w:val="28"/>
                <w:szCs w:val="28"/>
              </w:rPr>
              <w:t xml:space="preserve">ст. </w:t>
            </w:r>
            <w:r w:rsidR="001864EC" w:rsidRPr="00D56F4D">
              <w:rPr>
                <w:rFonts w:ascii="Times New Roman" w:eastAsia="TimesNewRomanPSMT" w:hAnsi="Times New Roman" w:cs="Times New Roman"/>
                <w:sz w:val="28"/>
                <w:szCs w:val="28"/>
              </w:rPr>
              <w:t>11);</w:t>
            </w:r>
          </w:p>
          <w:p w:rsidR="001864EC" w:rsidRPr="00BD3728" w:rsidRDefault="00D56F4D" w:rsidP="00D56F4D">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001864EC" w:rsidRPr="00BD3728">
              <w:rPr>
                <w:rFonts w:ascii="Times New Roman" w:eastAsia="TimesNewRomanPSMT" w:hAnsi="Times New Roman" w:cs="Times New Roman"/>
                <w:sz w:val="28"/>
                <w:szCs w:val="28"/>
              </w:rPr>
              <w:t xml:space="preserve"> надання гарантій в отриманн</w:t>
            </w:r>
            <w:r w:rsidR="00674D22">
              <w:rPr>
                <w:rFonts w:ascii="Times New Roman" w:eastAsia="TimesNewRomanPSMT" w:hAnsi="Times New Roman" w:cs="Times New Roman"/>
                <w:sz w:val="28"/>
                <w:szCs w:val="28"/>
              </w:rPr>
              <w:t>і</w:t>
            </w:r>
            <w:r w:rsidR="001864EC" w:rsidRPr="00BD3728">
              <w:rPr>
                <w:rFonts w:ascii="Times New Roman" w:eastAsia="TimesNewRomanPSMT" w:hAnsi="Times New Roman" w:cs="Times New Roman"/>
                <w:sz w:val="28"/>
                <w:szCs w:val="28"/>
              </w:rPr>
              <w:t xml:space="preserve"> професіональної підготовки та</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працевлаштування (с</w:t>
            </w:r>
            <w:r w:rsidR="00674D22">
              <w:rPr>
                <w:rFonts w:ascii="Times New Roman" w:eastAsia="TimesNewRomanPSMT" w:hAnsi="Times New Roman" w:cs="Times New Roman"/>
                <w:sz w:val="28"/>
                <w:szCs w:val="28"/>
              </w:rPr>
              <w:t>т</w:t>
            </w:r>
            <w:r w:rsidR="001864EC" w:rsidRPr="00BD3728">
              <w:rPr>
                <w:rFonts w:ascii="Times New Roman" w:eastAsia="TimesNewRomanPSMT" w:hAnsi="Times New Roman" w:cs="Times New Roman"/>
                <w:sz w:val="28"/>
                <w:szCs w:val="28"/>
              </w:rPr>
              <w:t>. 7);</w:t>
            </w:r>
          </w:p>
          <w:p w:rsidR="001864EC" w:rsidRPr="00BD3728" w:rsidRDefault="00D56F4D" w:rsidP="00D56F4D">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001864EC" w:rsidRPr="00BD3728">
              <w:rPr>
                <w:rFonts w:ascii="Times New Roman" w:eastAsia="TimesNewRomanPSMT" w:hAnsi="Times New Roman" w:cs="Times New Roman"/>
                <w:sz w:val="28"/>
                <w:szCs w:val="28"/>
              </w:rPr>
              <w:t xml:space="preserve"> уведення системи довгостроковог</w:t>
            </w:r>
            <w:r w:rsidR="00674D22">
              <w:rPr>
                <w:rFonts w:ascii="Times New Roman" w:eastAsia="TimesNewRomanPSMT" w:hAnsi="Times New Roman" w:cs="Times New Roman"/>
                <w:sz w:val="28"/>
                <w:szCs w:val="28"/>
              </w:rPr>
              <w:t>о</w:t>
            </w:r>
            <w:r w:rsidR="001864EC" w:rsidRPr="00BD3728">
              <w:rPr>
                <w:rFonts w:ascii="Times New Roman" w:eastAsia="TimesNewRomanPSMT" w:hAnsi="Times New Roman" w:cs="Times New Roman"/>
                <w:sz w:val="28"/>
                <w:szCs w:val="28"/>
              </w:rPr>
              <w:t xml:space="preserve"> кредитування підготовки кадрі</w:t>
            </w:r>
            <w:r w:rsidR="00674D22">
              <w:rPr>
                <w:rFonts w:ascii="Times New Roman" w:eastAsia="TimesNewRomanPSMT" w:hAnsi="Times New Roman" w:cs="Times New Roman"/>
                <w:sz w:val="28"/>
                <w:szCs w:val="28"/>
              </w:rPr>
              <w:t xml:space="preserve">в </w:t>
            </w:r>
            <w:r w:rsidR="001864EC" w:rsidRPr="00BD3728">
              <w:rPr>
                <w:rFonts w:ascii="Times New Roman" w:eastAsia="TimesNewRomanPSMT" w:hAnsi="Times New Roman" w:cs="Times New Roman"/>
                <w:sz w:val="28"/>
                <w:szCs w:val="28"/>
              </w:rPr>
              <w:t>(отриманн</w:t>
            </w:r>
            <w:r w:rsidR="00674D22">
              <w:rPr>
                <w:rFonts w:ascii="Times New Roman" w:eastAsia="TimesNewRomanPSMT" w:hAnsi="Times New Roman" w:cs="Times New Roman"/>
                <w:sz w:val="28"/>
                <w:szCs w:val="28"/>
              </w:rPr>
              <w:t>я</w:t>
            </w:r>
            <w:r w:rsidR="001864EC" w:rsidRPr="00BD3728">
              <w:rPr>
                <w:rFonts w:ascii="Times New Roman" w:eastAsia="TimesNewRomanPSMT" w:hAnsi="Times New Roman" w:cs="Times New Roman"/>
                <w:sz w:val="28"/>
                <w:szCs w:val="28"/>
              </w:rPr>
              <w:t xml:space="preserve"> освіти у приватни</w:t>
            </w:r>
            <w:r w:rsidR="00674D22">
              <w:rPr>
                <w:rFonts w:ascii="Times New Roman" w:eastAsia="TimesNewRomanPSMT" w:hAnsi="Times New Roman" w:cs="Times New Roman"/>
                <w:sz w:val="28"/>
                <w:szCs w:val="28"/>
              </w:rPr>
              <w:t>х</w:t>
            </w:r>
            <w:r w:rsidR="001864EC" w:rsidRPr="00BD3728">
              <w:rPr>
                <w:rFonts w:ascii="Times New Roman" w:eastAsia="TimesNewRomanPSMT" w:hAnsi="Times New Roman" w:cs="Times New Roman"/>
                <w:sz w:val="28"/>
                <w:szCs w:val="28"/>
              </w:rPr>
              <w:t xml:space="preserve"> закладах) (</w:t>
            </w:r>
            <w:r w:rsidR="00674D22">
              <w:rPr>
                <w:rFonts w:ascii="Times New Roman" w:eastAsia="TimesNewRomanPSMT" w:hAnsi="Times New Roman" w:cs="Times New Roman"/>
                <w:sz w:val="28"/>
                <w:szCs w:val="28"/>
              </w:rPr>
              <w:t>с</w:t>
            </w:r>
            <w:r w:rsidR="001864EC" w:rsidRPr="00BD3728">
              <w:rPr>
                <w:rFonts w:ascii="Times New Roman" w:eastAsia="TimesNewRomanPSMT" w:hAnsi="Times New Roman" w:cs="Times New Roman"/>
                <w:sz w:val="28"/>
                <w:szCs w:val="28"/>
              </w:rPr>
              <w:t>т. 11);</w:t>
            </w:r>
          </w:p>
          <w:p w:rsidR="001864EC" w:rsidRPr="00BD3728" w:rsidRDefault="00D56F4D" w:rsidP="00D56F4D">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001864EC" w:rsidRPr="00BD3728">
              <w:rPr>
                <w:rFonts w:ascii="Times New Roman" w:eastAsia="TimesNewRomanPSMT" w:hAnsi="Times New Roman" w:cs="Times New Roman"/>
                <w:sz w:val="28"/>
                <w:szCs w:val="28"/>
              </w:rPr>
              <w:t xml:space="preserve"> розвиток студентського т</w:t>
            </w:r>
            <w:r w:rsidR="00674D22">
              <w:rPr>
                <w:rFonts w:ascii="Times New Roman" w:eastAsia="TimesNewRomanPSMT" w:hAnsi="Times New Roman" w:cs="Times New Roman"/>
                <w:sz w:val="28"/>
                <w:szCs w:val="28"/>
              </w:rPr>
              <w:t>а</w:t>
            </w:r>
            <w:r w:rsidR="001864EC" w:rsidRPr="00BD3728">
              <w:rPr>
                <w:rFonts w:ascii="Times New Roman" w:eastAsia="TimesNewRomanPSMT" w:hAnsi="Times New Roman" w:cs="Times New Roman"/>
                <w:sz w:val="28"/>
                <w:szCs w:val="28"/>
              </w:rPr>
              <w:t xml:space="preserve"> молодіжног</w:t>
            </w:r>
            <w:r w:rsidR="00674D22">
              <w:rPr>
                <w:rFonts w:ascii="Times New Roman" w:eastAsia="TimesNewRomanPSMT" w:hAnsi="Times New Roman" w:cs="Times New Roman"/>
                <w:sz w:val="28"/>
                <w:szCs w:val="28"/>
              </w:rPr>
              <w:t>о</w:t>
            </w:r>
            <w:r w:rsidR="001864EC" w:rsidRPr="00BD3728">
              <w:rPr>
                <w:rFonts w:ascii="Times New Roman" w:eastAsia="TimesNewRomanPSMT" w:hAnsi="Times New Roman" w:cs="Times New Roman"/>
                <w:sz w:val="28"/>
                <w:szCs w:val="28"/>
              </w:rPr>
              <w:t xml:space="preserve"> бізнесу (с</w:t>
            </w:r>
            <w:r w:rsidR="00674D22">
              <w:rPr>
                <w:rFonts w:ascii="Times New Roman" w:eastAsia="TimesNewRomanPSMT" w:hAnsi="Times New Roman" w:cs="Times New Roman"/>
                <w:sz w:val="28"/>
                <w:szCs w:val="28"/>
              </w:rPr>
              <w:t>т</w:t>
            </w:r>
            <w:r w:rsidR="001864EC" w:rsidRPr="00BD3728">
              <w:rPr>
                <w:rFonts w:ascii="Times New Roman" w:eastAsia="TimesNewRomanPSMT" w:hAnsi="Times New Roman" w:cs="Times New Roman"/>
                <w:sz w:val="28"/>
                <w:szCs w:val="28"/>
              </w:rPr>
              <w:t>. 8);</w:t>
            </w:r>
          </w:p>
          <w:p w:rsidR="001864EC" w:rsidRPr="00BD3728" w:rsidRDefault="00D56F4D" w:rsidP="00D56F4D">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008D1D5A">
              <w:rPr>
                <w:rFonts w:ascii="Times New Roman" w:eastAsia="TimesNewRomanPSMT" w:hAnsi="Times New Roman" w:cs="Times New Roman"/>
                <w:b/>
                <w:sz w:val="28"/>
                <w:szCs w:val="28"/>
              </w:rPr>
              <w:t xml:space="preserve"> </w:t>
            </w:r>
            <w:r w:rsidR="008D1D5A" w:rsidRPr="008D1D5A">
              <w:rPr>
                <w:rFonts w:ascii="Times New Roman" w:eastAsia="TimesNewRomanPSMT" w:hAnsi="Times New Roman" w:cs="Times New Roman"/>
                <w:sz w:val="28"/>
                <w:szCs w:val="28"/>
              </w:rPr>
              <w:t>запровадження</w:t>
            </w:r>
            <w:r w:rsidR="001864EC" w:rsidRPr="008D1D5A">
              <w:rPr>
                <w:rFonts w:ascii="Times New Roman" w:eastAsia="TimesNewRomanPSMT" w:hAnsi="Times New Roman" w:cs="Times New Roman"/>
                <w:sz w:val="28"/>
                <w:szCs w:val="28"/>
              </w:rPr>
              <w:t xml:space="preserve"> с</w:t>
            </w:r>
            <w:r w:rsidR="001864EC" w:rsidRPr="00BD3728">
              <w:rPr>
                <w:rFonts w:ascii="Times New Roman" w:eastAsia="TimesNewRomanPSMT" w:hAnsi="Times New Roman" w:cs="Times New Roman"/>
                <w:sz w:val="28"/>
                <w:szCs w:val="28"/>
              </w:rPr>
              <w:t>истеми довгострокового пільговог</w:t>
            </w:r>
            <w:r w:rsidR="00674D22">
              <w:rPr>
                <w:rFonts w:ascii="Times New Roman" w:eastAsia="TimesNewRomanPSMT" w:hAnsi="Times New Roman" w:cs="Times New Roman"/>
                <w:sz w:val="28"/>
                <w:szCs w:val="28"/>
              </w:rPr>
              <w:t>о</w:t>
            </w:r>
            <w:r w:rsidR="001864EC" w:rsidRPr="00BD3728">
              <w:rPr>
                <w:rFonts w:ascii="Times New Roman" w:eastAsia="TimesNewRomanPSMT" w:hAnsi="Times New Roman" w:cs="Times New Roman"/>
                <w:sz w:val="28"/>
                <w:szCs w:val="28"/>
              </w:rPr>
              <w:t xml:space="preserve"> кредитування будівництва</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і придбання жилих будинкі</w:t>
            </w:r>
            <w:r w:rsidR="00674D22">
              <w:rPr>
                <w:rFonts w:ascii="Times New Roman" w:eastAsia="TimesNewRomanPSMT" w:hAnsi="Times New Roman" w:cs="Times New Roman"/>
                <w:sz w:val="28"/>
                <w:szCs w:val="28"/>
              </w:rPr>
              <w:t>в</w:t>
            </w:r>
            <w:r w:rsidR="001864EC" w:rsidRPr="00BD3728">
              <w:rPr>
                <w:rFonts w:ascii="Times New Roman" w:eastAsia="TimesNewRomanPSMT" w:hAnsi="Times New Roman" w:cs="Times New Roman"/>
                <w:sz w:val="28"/>
                <w:szCs w:val="28"/>
              </w:rPr>
              <w:t xml:space="preserve"> і квартир (</w:t>
            </w:r>
            <w:r w:rsidR="00674D22">
              <w:rPr>
                <w:rFonts w:ascii="Times New Roman" w:eastAsia="TimesNewRomanPSMT" w:hAnsi="Times New Roman" w:cs="Times New Roman"/>
                <w:sz w:val="28"/>
                <w:szCs w:val="28"/>
              </w:rPr>
              <w:t>с</w:t>
            </w:r>
            <w:r w:rsidR="001864EC" w:rsidRPr="00BD3728">
              <w:rPr>
                <w:rFonts w:ascii="Times New Roman" w:eastAsia="TimesNewRomanPSMT" w:hAnsi="Times New Roman" w:cs="Times New Roman"/>
                <w:sz w:val="28"/>
                <w:szCs w:val="28"/>
              </w:rPr>
              <w:t>т. 10).</w:t>
            </w:r>
          </w:p>
          <w:p w:rsidR="001864EC" w:rsidRPr="00BD3728" w:rsidRDefault="008D1D5A" w:rsidP="008D1D5A">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Державна служба молоді т</w:t>
            </w:r>
            <w:r w:rsidR="00674D22">
              <w:rPr>
                <w:rFonts w:ascii="Times New Roman" w:eastAsia="TimesNewRomanPSMT" w:hAnsi="Times New Roman" w:cs="Times New Roman"/>
                <w:sz w:val="28"/>
                <w:szCs w:val="28"/>
              </w:rPr>
              <w:t>а</w:t>
            </w:r>
            <w:r w:rsidR="001864EC" w:rsidRPr="00BD3728">
              <w:rPr>
                <w:rFonts w:ascii="Times New Roman" w:eastAsia="TimesNewRomanPSMT" w:hAnsi="Times New Roman" w:cs="Times New Roman"/>
                <w:sz w:val="28"/>
                <w:szCs w:val="28"/>
              </w:rPr>
              <w:t xml:space="preserve"> спорт</w:t>
            </w:r>
            <w:r w:rsidR="00674D22">
              <w:rPr>
                <w:rFonts w:ascii="Times New Roman" w:eastAsia="TimesNewRomanPSMT" w:hAnsi="Times New Roman" w:cs="Times New Roman"/>
                <w:sz w:val="28"/>
                <w:szCs w:val="28"/>
              </w:rPr>
              <w:t>у</w:t>
            </w:r>
            <w:r w:rsidR="001864EC" w:rsidRPr="00BD3728">
              <w:rPr>
                <w:rFonts w:ascii="Times New Roman" w:eastAsia="TimesNewRomanPSMT" w:hAnsi="Times New Roman" w:cs="Times New Roman"/>
                <w:sz w:val="28"/>
                <w:szCs w:val="28"/>
              </w:rPr>
              <w:t xml:space="preserve"> України є центральни</w:t>
            </w:r>
            <w:r w:rsidR="00674D22">
              <w:rPr>
                <w:rFonts w:ascii="Times New Roman" w:eastAsia="TimesNewRomanPSMT" w:hAnsi="Times New Roman" w:cs="Times New Roman"/>
                <w:sz w:val="28"/>
                <w:szCs w:val="28"/>
              </w:rPr>
              <w:t>м</w:t>
            </w:r>
            <w:r w:rsidR="001864EC" w:rsidRPr="00BD3728">
              <w:rPr>
                <w:rFonts w:ascii="Times New Roman" w:eastAsia="TimesNewRomanPSMT" w:hAnsi="Times New Roman" w:cs="Times New Roman"/>
                <w:sz w:val="28"/>
                <w:szCs w:val="28"/>
              </w:rPr>
              <w:t xml:space="preserve"> органом</w:t>
            </w:r>
          </w:p>
          <w:p w:rsidR="001864EC" w:rsidRPr="00BD3728" w:rsidRDefault="001864EC" w:rsidP="008D1D5A">
            <w:pPr>
              <w:autoSpaceDE w:val="0"/>
              <w:autoSpaceDN w:val="0"/>
              <w:adjustRightInd w:val="0"/>
              <w:spacing w:after="0" w:line="240" w:lineRule="auto"/>
              <w:jc w:val="both"/>
              <w:rPr>
                <w:rFonts w:ascii="Times New Roman" w:eastAsia="TimesNewRomanPSMT" w:hAnsi="Times New Roman" w:cs="Times New Roman"/>
                <w:sz w:val="28"/>
                <w:szCs w:val="28"/>
              </w:rPr>
            </w:pPr>
            <w:r w:rsidRPr="00BD3728">
              <w:rPr>
                <w:rFonts w:ascii="Times New Roman" w:eastAsia="TimesNewRomanPSMT" w:hAnsi="Times New Roman" w:cs="Times New Roman"/>
                <w:sz w:val="28"/>
                <w:szCs w:val="28"/>
              </w:rPr>
              <w:t>виконавчо</w:t>
            </w:r>
            <w:r w:rsidR="00674D22">
              <w:rPr>
                <w:rFonts w:ascii="Times New Roman" w:eastAsia="TimesNewRomanPSMT" w:hAnsi="Times New Roman" w:cs="Times New Roman"/>
                <w:sz w:val="28"/>
                <w:szCs w:val="28"/>
              </w:rPr>
              <w:t>ї</w:t>
            </w:r>
            <w:r w:rsidRPr="00BD3728">
              <w:rPr>
                <w:rFonts w:ascii="Times New Roman" w:eastAsia="TimesNewRomanPSMT" w:hAnsi="Times New Roman" w:cs="Times New Roman"/>
                <w:sz w:val="28"/>
                <w:szCs w:val="28"/>
              </w:rPr>
              <w:t xml:space="preserve"> влад</w:t>
            </w:r>
            <w:r w:rsidR="00674D22">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діяльність якого спрямовуєтьс</w:t>
            </w:r>
            <w:r w:rsidR="00674D22">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і координується Кабінетом</w:t>
            </w:r>
            <w:r w:rsidR="008D1D5A">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Міністрів України через Міністр</w:t>
            </w:r>
            <w:r w:rsidR="00674D22">
              <w:rPr>
                <w:rFonts w:ascii="Times New Roman" w:eastAsia="TimesNewRomanPSMT" w:hAnsi="Times New Roman" w:cs="Times New Roman"/>
                <w:sz w:val="28"/>
                <w:szCs w:val="28"/>
              </w:rPr>
              <w:t>а</w:t>
            </w:r>
            <w:r w:rsidRPr="00BD3728">
              <w:rPr>
                <w:rFonts w:ascii="Times New Roman" w:eastAsia="TimesNewRomanPSMT" w:hAnsi="Times New Roman" w:cs="Times New Roman"/>
                <w:sz w:val="28"/>
                <w:szCs w:val="28"/>
              </w:rPr>
              <w:t xml:space="preserve"> освіти і наук</w:t>
            </w:r>
            <w:r w:rsidR="00674D22">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молоді та спорт</w:t>
            </w:r>
            <w:r w:rsidR="00674D22">
              <w:rPr>
                <w:rFonts w:ascii="Times New Roman" w:eastAsia="TimesNewRomanPSMT" w:hAnsi="Times New Roman" w:cs="Times New Roman"/>
                <w:sz w:val="28"/>
                <w:szCs w:val="28"/>
              </w:rPr>
              <w:t>у</w:t>
            </w:r>
            <w:r w:rsidRPr="00BD3728">
              <w:rPr>
                <w:rFonts w:ascii="Times New Roman" w:eastAsia="TimesNewRomanPSMT" w:hAnsi="Times New Roman" w:cs="Times New Roman"/>
                <w:sz w:val="28"/>
                <w:szCs w:val="28"/>
              </w:rPr>
              <w:t xml:space="preserve"> України та</w:t>
            </w:r>
            <w:r w:rsidR="008D1D5A">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який входить до систем</w:t>
            </w:r>
            <w:r w:rsidR="00674D22">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органів виконавчої влад</w:t>
            </w:r>
            <w:r w:rsidR="00674D22">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і забезпечує реалізацію</w:t>
            </w:r>
            <w:r w:rsidR="008D1D5A">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державної політики у молодіжні</w:t>
            </w:r>
            <w:r w:rsidR="00674D22">
              <w:rPr>
                <w:rFonts w:ascii="Times New Roman" w:eastAsia="TimesNewRomanPSMT" w:hAnsi="Times New Roman" w:cs="Times New Roman"/>
                <w:sz w:val="28"/>
                <w:szCs w:val="28"/>
              </w:rPr>
              <w:t>й</w:t>
            </w:r>
            <w:r w:rsidRPr="00BD3728">
              <w:rPr>
                <w:rFonts w:ascii="Times New Roman" w:eastAsia="TimesNewRomanPSMT" w:hAnsi="Times New Roman" w:cs="Times New Roman"/>
                <w:sz w:val="28"/>
                <w:szCs w:val="28"/>
              </w:rPr>
              <w:t xml:space="preserve"> сфер</w:t>
            </w:r>
            <w:r w:rsidR="00674D22">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сфері фізичної культур</w:t>
            </w:r>
            <w:r w:rsidR="00674D22">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та спорт</w:t>
            </w:r>
            <w:r w:rsidR="00674D22">
              <w:rPr>
                <w:rFonts w:ascii="Times New Roman" w:eastAsia="TimesNewRomanPSMT" w:hAnsi="Times New Roman" w:cs="Times New Roman"/>
                <w:sz w:val="28"/>
                <w:szCs w:val="28"/>
              </w:rPr>
              <w:t>у</w:t>
            </w:r>
            <w:r w:rsidRPr="00BD3728">
              <w:rPr>
                <w:rFonts w:ascii="Times New Roman" w:eastAsia="TimesNewRomanPSMT" w:hAnsi="Times New Roman" w:cs="Times New Roman"/>
                <w:sz w:val="28"/>
                <w:szCs w:val="28"/>
              </w:rPr>
              <w:t>.</w:t>
            </w:r>
          </w:p>
          <w:p w:rsidR="001864EC" w:rsidRPr="00BD3728" w:rsidRDefault="008D1D5A" w:rsidP="008D1D5A">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Основні завдання цієї служб</w:t>
            </w:r>
            <w:r w:rsidR="00674D22">
              <w:rPr>
                <w:rFonts w:ascii="Times New Roman" w:eastAsia="TimesNewRomanPSMT" w:hAnsi="Times New Roman" w:cs="Times New Roman"/>
                <w:sz w:val="28"/>
                <w:szCs w:val="28"/>
              </w:rPr>
              <w:t>и</w:t>
            </w:r>
            <w:r w:rsidR="001864EC" w:rsidRPr="00BD3728">
              <w:rPr>
                <w:rFonts w:ascii="Times New Roman" w:eastAsia="TimesNewRomanPSMT" w:hAnsi="Times New Roman" w:cs="Times New Roman"/>
                <w:sz w:val="28"/>
                <w:szCs w:val="28"/>
              </w:rPr>
              <w:t>: реалізація державної політик</w:t>
            </w:r>
            <w:r w:rsidR="00674D22">
              <w:rPr>
                <w:rFonts w:ascii="Times New Roman" w:eastAsia="TimesNewRomanPSMT" w:hAnsi="Times New Roman" w:cs="Times New Roman"/>
                <w:sz w:val="28"/>
                <w:szCs w:val="28"/>
              </w:rPr>
              <w:t>и</w:t>
            </w:r>
            <w:r w:rsidR="001864EC" w:rsidRPr="00BD3728">
              <w:rPr>
                <w:rFonts w:ascii="Times New Roman" w:eastAsia="TimesNewRomanPSMT" w:hAnsi="Times New Roman" w:cs="Times New Roman"/>
                <w:sz w:val="28"/>
                <w:szCs w:val="28"/>
              </w:rPr>
              <w:t xml:space="preserve"> з</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питань сім’ї,</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жінок, дітей та молод</w:t>
            </w:r>
            <w:r>
              <w:rPr>
                <w:rFonts w:ascii="Times New Roman" w:eastAsia="TimesNewRomanPSMT" w:hAnsi="Times New Roman" w:cs="Times New Roman"/>
                <w:sz w:val="28"/>
                <w:szCs w:val="28"/>
              </w:rPr>
              <w:t>і</w:t>
            </w:r>
            <w:r w:rsidR="001864EC" w:rsidRPr="00BD3728">
              <w:rPr>
                <w:rFonts w:ascii="Times New Roman" w:eastAsia="TimesNewRomanPSMT" w:hAnsi="Times New Roman" w:cs="Times New Roman"/>
                <w:sz w:val="28"/>
                <w:szCs w:val="28"/>
              </w:rPr>
              <w:t>; розробленн</w:t>
            </w:r>
            <w:r>
              <w:rPr>
                <w:rFonts w:ascii="Times New Roman" w:eastAsia="TimesNewRomanPSMT" w:hAnsi="Times New Roman" w:cs="Times New Roman"/>
                <w:sz w:val="28"/>
                <w:szCs w:val="28"/>
              </w:rPr>
              <w:t>я</w:t>
            </w:r>
            <w:r w:rsidR="001864EC" w:rsidRPr="00BD3728">
              <w:rPr>
                <w:rFonts w:ascii="Times New Roman" w:eastAsia="TimesNewRomanPSMT" w:hAnsi="Times New Roman" w:cs="Times New Roman"/>
                <w:sz w:val="28"/>
                <w:szCs w:val="28"/>
              </w:rPr>
              <w:t xml:space="preserve"> та контрол</w:t>
            </w:r>
            <w:r>
              <w:rPr>
                <w:rFonts w:ascii="Times New Roman" w:eastAsia="TimesNewRomanPSMT" w:hAnsi="Times New Roman" w:cs="Times New Roman"/>
                <w:sz w:val="28"/>
                <w:szCs w:val="28"/>
              </w:rPr>
              <w:t>ь</w:t>
            </w:r>
            <w:r w:rsidR="001864EC" w:rsidRPr="00BD3728">
              <w:rPr>
                <w:rFonts w:ascii="Times New Roman" w:eastAsia="TimesNewRomanPSMT" w:hAnsi="Times New Roman" w:cs="Times New Roman"/>
                <w:sz w:val="28"/>
                <w:szCs w:val="28"/>
              </w:rPr>
              <w:t xml:space="preserve"> за виконання</w:t>
            </w:r>
            <w:r>
              <w:rPr>
                <w:rFonts w:ascii="Times New Roman" w:eastAsia="TimesNewRomanPSMT" w:hAnsi="Times New Roman" w:cs="Times New Roman"/>
                <w:sz w:val="28"/>
                <w:szCs w:val="28"/>
              </w:rPr>
              <w:t>м</w:t>
            </w:r>
            <w:r w:rsidR="001864EC" w:rsidRPr="00BD3728">
              <w:rPr>
                <w:rFonts w:ascii="Times New Roman" w:eastAsia="TimesNewRomanPSMT" w:hAnsi="Times New Roman" w:cs="Times New Roman"/>
                <w:sz w:val="28"/>
                <w:szCs w:val="28"/>
              </w:rPr>
              <w:t xml:space="preserve"> цільових</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програм з питань поліпшенн</w:t>
            </w:r>
            <w:r>
              <w:rPr>
                <w:rFonts w:ascii="Times New Roman" w:eastAsia="TimesNewRomanPSMT" w:hAnsi="Times New Roman" w:cs="Times New Roman"/>
                <w:sz w:val="28"/>
                <w:szCs w:val="28"/>
              </w:rPr>
              <w:t>я</w:t>
            </w:r>
            <w:r w:rsidR="001864EC" w:rsidRPr="00BD3728">
              <w:rPr>
                <w:rFonts w:ascii="Times New Roman" w:eastAsia="TimesNewRomanPSMT" w:hAnsi="Times New Roman" w:cs="Times New Roman"/>
                <w:sz w:val="28"/>
                <w:szCs w:val="28"/>
              </w:rPr>
              <w:t xml:space="preserve"> становищ</w:t>
            </w:r>
            <w:r>
              <w:rPr>
                <w:rFonts w:ascii="Times New Roman" w:eastAsia="TimesNewRomanPSMT" w:hAnsi="Times New Roman" w:cs="Times New Roman"/>
                <w:sz w:val="28"/>
                <w:szCs w:val="28"/>
              </w:rPr>
              <w:t>а</w:t>
            </w:r>
            <w:r w:rsidR="001864EC" w:rsidRPr="00BD3728">
              <w:rPr>
                <w:rFonts w:ascii="Times New Roman" w:eastAsia="TimesNewRomanPSMT" w:hAnsi="Times New Roman" w:cs="Times New Roman"/>
                <w:sz w:val="28"/>
                <w:szCs w:val="28"/>
              </w:rPr>
              <w:t xml:space="preserve"> с</w:t>
            </w:r>
            <w:r>
              <w:rPr>
                <w:rFonts w:ascii="Times New Roman" w:eastAsia="TimesNewRomanPSMT" w:hAnsi="Times New Roman" w:cs="Times New Roman"/>
                <w:sz w:val="28"/>
                <w:szCs w:val="28"/>
              </w:rPr>
              <w:t>і</w:t>
            </w:r>
            <w:r w:rsidR="001864EC" w:rsidRPr="00BD3728">
              <w:rPr>
                <w:rFonts w:ascii="Times New Roman" w:eastAsia="TimesNewRomanPSMT" w:hAnsi="Times New Roman" w:cs="Times New Roman"/>
                <w:sz w:val="28"/>
                <w:szCs w:val="28"/>
              </w:rPr>
              <w:t>м’ї, ж</w:t>
            </w:r>
            <w:r>
              <w:rPr>
                <w:rFonts w:ascii="Times New Roman" w:eastAsia="TimesNewRomanPSMT" w:hAnsi="Times New Roman" w:cs="Times New Roman"/>
                <w:sz w:val="28"/>
                <w:szCs w:val="28"/>
              </w:rPr>
              <w:t>і</w:t>
            </w:r>
            <w:r w:rsidR="001864EC" w:rsidRPr="00BD3728">
              <w:rPr>
                <w:rFonts w:ascii="Times New Roman" w:eastAsia="TimesNewRomanPSMT" w:hAnsi="Times New Roman" w:cs="Times New Roman"/>
                <w:sz w:val="28"/>
                <w:szCs w:val="28"/>
              </w:rPr>
              <w:t>нок, діте</w:t>
            </w:r>
            <w:r>
              <w:rPr>
                <w:rFonts w:ascii="Times New Roman" w:eastAsia="TimesNewRomanPSMT" w:hAnsi="Times New Roman" w:cs="Times New Roman"/>
                <w:sz w:val="28"/>
                <w:szCs w:val="28"/>
              </w:rPr>
              <w:t>й</w:t>
            </w:r>
            <w:r w:rsidR="001864EC" w:rsidRPr="00BD3728">
              <w:rPr>
                <w:rFonts w:ascii="Times New Roman" w:eastAsia="TimesNewRomanPSMT" w:hAnsi="Times New Roman" w:cs="Times New Roman"/>
                <w:sz w:val="28"/>
                <w:szCs w:val="28"/>
              </w:rPr>
              <w:t xml:space="preserve"> та молоді;</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організація роботи спеціальних устано</w:t>
            </w:r>
            <w:r>
              <w:rPr>
                <w:rFonts w:ascii="Times New Roman" w:eastAsia="TimesNewRomanPSMT" w:hAnsi="Times New Roman" w:cs="Times New Roman"/>
                <w:sz w:val="28"/>
                <w:szCs w:val="28"/>
              </w:rPr>
              <w:t>в</w:t>
            </w:r>
            <w:r w:rsidR="001864EC" w:rsidRPr="00BD3728">
              <w:rPr>
                <w:rFonts w:ascii="Times New Roman" w:eastAsia="TimesNewRomanPSMT" w:hAnsi="Times New Roman" w:cs="Times New Roman"/>
                <w:sz w:val="28"/>
                <w:szCs w:val="28"/>
              </w:rPr>
              <w:t xml:space="preserve"> для неповнолітні</w:t>
            </w:r>
            <w:r>
              <w:rPr>
                <w:rFonts w:ascii="Times New Roman" w:eastAsia="TimesNewRomanPSMT" w:hAnsi="Times New Roman" w:cs="Times New Roman"/>
                <w:sz w:val="28"/>
                <w:szCs w:val="28"/>
              </w:rPr>
              <w:t>х</w:t>
            </w:r>
            <w:r w:rsidR="001864EC" w:rsidRPr="00BD3728">
              <w:rPr>
                <w:rFonts w:ascii="Times New Roman" w:eastAsia="TimesNewRomanPSMT" w:hAnsi="Times New Roman" w:cs="Times New Roman"/>
                <w:sz w:val="28"/>
                <w:szCs w:val="28"/>
              </w:rPr>
              <w:t>.</w:t>
            </w:r>
          </w:p>
          <w:p w:rsidR="001864EC" w:rsidRPr="00BD3728" w:rsidRDefault="008D1D5A" w:rsidP="008D1D5A">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Фінансова підтримка діяльності молодіжни</w:t>
            </w:r>
            <w:r>
              <w:rPr>
                <w:rFonts w:ascii="Times New Roman" w:eastAsia="TimesNewRomanPSMT" w:hAnsi="Times New Roman" w:cs="Times New Roman"/>
                <w:sz w:val="28"/>
                <w:szCs w:val="28"/>
              </w:rPr>
              <w:t>х</w:t>
            </w:r>
            <w:r w:rsidR="001864EC" w:rsidRPr="00BD3728">
              <w:rPr>
                <w:rFonts w:ascii="Times New Roman" w:eastAsia="TimesNewRomanPSMT" w:hAnsi="Times New Roman" w:cs="Times New Roman"/>
                <w:sz w:val="28"/>
                <w:szCs w:val="28"/>
              </w:rPr>
              <w:t xml:space="preserve"> та дитячих громадських</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організацій здійснюється через відповідн</w:t>
            </w:r>
            <w:r>
              <w:rPr>
                <w:rFonts w:ascii="Times New Roman" w:eastAsia="TimesNewRomanPSMT" w:hAnsi="Times New Roman" w:cs="Times New Roman"/>
                <w:sz w:val="28"/>
                <w:szCs w:val="28"/>
              </w:rPr>
              <w:t>і</w:t>
            </w:r>
            <w:r w:rsidR="001864EC" w:rsidRPr="00BD3728">
              <w:rPr>
                <w:rFonts w:ascii="Times New Roman" w:eastAsia="TimesNewRomanPSMT" w:hAnsi="Times New Roman" w:cs="Times New Roman"/>
                <w:sz w:val="28"/>
                <w:szCs w:val="28"/>
              </w:rPr>
              <w:t xml:space="preserve"> органи виконавчої влад</w:t>
            </w:r>
            <w:r>
              <w:rPr>
                <w:rFonts w:ascii="Times New Roman" w:eastAsia="TimesNewRomanPSMT" w:hAnsi="Times New Roman" w:cs="Times New Roman"/>
                <w:sz w:val="28"/>
                <w:szCs w:val="28"/>
              </w:rPr>
              <w:t>и</w:t>
            </w:r>
            <w:r w:rsidR="001864EC" w:rsidRPr="00BD3728">
              <w:rPr>
                <w:rFonts w:ascii="Times New Roman" w:eastAsia="TimesNewRomanPSMT" w:hAnsi="Times New Roman" w:cs="Times New Roman"/>
                <w:sz w:val="28"/>
                <w:szCs w:val="28"/>
              </w:rPr>
              <w:t>, що</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працюють з молод</w:t>
            </w:r>
            <w:r>
              <w:rPr>
                <w:rFonts w:ascii="Times New Roman" w:eastAsia="TimesNewRomanPSMT" w:hAnsi="Times New Roman" w:cs="Times New Roman"/>
                <w:sz w:val="28"/>
                <w:szCs w:val="28"/>
              </w:rPr>
              <w:t>д</w:t>
            </w:r>
            <w:r w:rsidR="001864EC" w:rsidRPr="00BD3728">
              <w:rPr>
                <w:rFonts w:ascii="Times New Roman" w:eastAsia="TimesNewRomanPSMT" w:hAnsi="Times New Roman" w:cs="Times New Roman"/>
                <w:sz w:val="28"/>
                <w:szCs w:val="28"/>
              </w:rPr>
              <w:t>ю, органи місцевого самоврядуван</w:t>
            </w:r>
            <w:r>
              <w:rPr>
                <w:rFonts w:ascii="Times New Roman" w:eastAsia="TimesNewRomanPSMT" w:hAnsi="Times New Roman" w:cs="Times New Roman"/>
                <w:sz w:val="28"/>
                <w:szCs w:val="28"/>
              </w:rPr>
              <w:t>н</w:t>
            </w:r>
            <w:r w:rsidR="001864EC" w:rsidRPr="00BD3728">
              <w:rPr>
                <w:rFonts w:ascii="Times New Roman" w:eastAsia="TimesNewRomanPSMT" w:hAnsi="Times New Roman" w:cs="Times New Roman"/>
                <w:sz w:val="28"/>
                <w:szCs w:val="28"/>
              </w:rPr>
              <w:t>я та спілку</w:t>
            </w:r>
            <w:r>
              <w:rPr>
                <w:rFonts w:ascii="Times New Roman" w:eastAsia="TimesNewRomanPSMT" w:hAnsi="Times New Roman" w:cs="Times New Roman"/>
                <w:sz w:val="28"/>
                <w:szCs w:val="28"/>
              </w:rPr>
              <w:t xml:space="preserve"> </w:t>
            </w:r>
            <w:r w:rsidR="001864EC" w:rsidRPr="00BD3728">
              <w:rPr>
                <w:rFonts w:ascii="Times New Roman" w:eastAsia="TimesNewRomanPSMT" w:hAnsi="Times New Roman" w:cs="Times New Roman"/>
                <w:sz w:val="28"/>
                <w:szCs w:val="28"/>
              </w:rPr>
              <w:t>всеукраїнських молодіжних громадських організац</w:t>
            </w:r>
            <w:r>
              <w:rPr>
                <w:rFonts w:ascii="Times New Roman" w:eastAsia="TimesNewRomanPSMT" w:hAnsi="Times New Roman" w:cs="Times New Roman"/>
                <w:sz w:val="28"/>
                <w:szCs w:val="28"/>
              </w:rPr>
              <w:t>і</w:t>
            </w:r>
            <w:r w:rsidR="001864EC" w:rsidRPr="00BD3728">
              <w:rPr>
                <w:rFonts w:ascii="Times New Roman" w:eastAsia="TimesNewRomanPSMT" w:hAnsi="Times New Roman" w:cs="Times New Roman"/>
                <w:sz w:val="28"/>
                <w:szCs w:val="28"/>
              </w:rPr>
              <w:t>й.</w:t>
            </w:r>
          </w:p>
          <w:p w:rsidR="00BD3728" w:rsidRPr="0073114D" w:rsidRDefault="008D1D5A" w:rsidP="00BD3728">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BD3728">
              <w:rPr>
                <w:rFonts w:ascii="Times New Roman" w:eastAsia="TimesNewRomanPSMT" w:hAnsi="Times New Roman" w:cs="Times New Roman"/>
                <w:sz w:val="28"/>
                <w:szCs w:val="28"/>
              </w:rPr>
              <w:t>Державна соціальна допомога сім</w:t>
            </w:r>
            <w:r w:rsidR="00BD3728" w:rsidRPr="00DD6A1F">
              <w:rPr>
                <w:rFonts w:ascii="Times New Roman" w:eastAsia="TimesNewRomanPSMT" w:hAnsi="Times New Roman" w:cs="Times New Roman"/>
                <w:sz w:val="28"/>
                <w:szCs w:val="28"/>
                <w:lang w:val="ru-RU"/>
              </w:rPr>
              <w:t>’</w:t>
            </w:r>
            <w:r w:rsidR="00BD3728">
              <w:rPr>
                <w:rFonts w:ascii="Times New Roman" w:eastAsia="TimesNewRomanPSMT" w:hAnsi="Times New Roman" w:cs="Times New Roman"/>
                <w:sz w:val="28"/>
                <w:szCs w:val="28"/>
              </w:rPr>
              <w:t>ям з дітьми та її види</w:t>
            </w:r>
            <w:r w:rsidR="00BD3728" w:rsidRPr="0073114D">
              <w:rPr>
                <w:rFonts w:ascii="Times New Roman" w:eastAsia="TimesNewRomanPSMT" w:hAnsi="Times New Roman" w:cs="Times New Roman"/>
                <w:sz w:val="28"/>
                <w:szCs w:val="28"/>
              </w:rPr>
              <w:t>:</w:t>
            </w:r>
          </w:p>
          <w:p w:rsidR="00BD3728" w:rsidRPr="0073114D" w:rsidRDefault="00BD3728" w:rsidP="00BD3728">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у зв’язку з вагітністю та пологами;</w:t>
            </w:r>
          </w:p>
          <w:p w:rsidR="00BD3728" w:rsidRPr="0073114D" w:rsidRDefault="00BD3728" w:rsidP="00BD3728">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lastRenderedPageBreak/>
              <w:t>-</w:t>
            </w:r>
            <w:r w:rsidRPr="0073114D">
              <w:rPr>
                <w:rFonts w:ascii="Times New Roman" w:eastAsia="TimesNewRomanPSMT" w:hAnsi="Times New Roman" w:cs="Times New Roman"/>
                <w:sz w:val="28"/>
                <w:szCs w:val="28"/>
              </w:rPr>
              <w:t xml:space="preserve"> одноразова допомога при народженні дитини;</w:t>
            </w:r>
          </w:p>
          <w:p w:rsidR="00BD3728" w:rsidRPr="0073114D" w:rsidRDefault="00BD3728" w:rsidP="00BD3728">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по догляду за дитиною до досягнення нею трирічного віку;</w:t>
            </w:r>
          </w:p>
          <w:p w:rsidR="00BD3728" w:rsidRPr="0073114D" w:rsidRDefault="00BD3728" w:rsidP="00BD3728">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на дітей, які перебувають під опікою чи піклуванням;</w:t>
            </w:r>
          </w:p>
          <w:p w:rsidR="00BD3728" w:rsidRDefault="00BD3728" w:rsidP="00BD3728">
            <w:pPr>
              <w:autoSpaceDE w:val="0"/>
              <w:autoSpaceDN w:val="0"/>
              <w:adjustRightInd w:val="0"/>
              <w:spacing w:after="0" w:line="240" w:lineRule="auto"/>
              <w:rPr>
                <w:rFonts w:eastAsia="TimesNewRomanPS-BoldMT" w:cs="TimesNewRomanPS-BoldMT"/>
                <w:b/>
                <w:bCs/>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малозабезпеченим сім’ям з дітьми.</w:t>
            </w:r>
            <w:r>
              <w:rPr>
                <w:rFonts w:ascii="TimesNewRomanPS-BoldMT" w:eastAsia="TimesNewRomanPS-BoldMT" w:cs="TimesNewRomanPS-BoldMT" w:hint="eastAsia"/>
                <w:b/>
                <w:bCs/>
                <w:sz w:val="28"/>
                <w:szCs w:val="28"/>
              </w:rPr>
              <w:t xml:space="preserve"> </w:t>
            </w:r>
          </w:p>
          <w:p w:rsidR="008D1D5A" w:rsidRDefault="008D1D5A" w:rsidP="008D1D5A">
            <w:pPr>
              <w:autoSpaceDE w:val="0"/>
              <w:autoSpaceDN w:val="0"/>
              <w:adjustRightInd w:val="0"/>
              <w:spacing w:after="0" w:line="240" w:lineRule="auto"/>
              <w:jc w:val="both"/>
              <w:rPr>
                <w:rFonts w:ascii="Times New Roman" w:eastAsia="TimesNewRomanPSMT" w:hAnsi="Times New Roman" w:cs="Times New Roman"/>
                <w:sz w:val="28"/>
                <w:szCs w:val="28"/>
              </w:rPr>
            </w:pPr>
            <w:r w:rsidRPr="008D1D5A">
              <w:rPr>
                <w:rFonts w:ascii="Times New Roman" w:eastAsia="TimesNewRomanPS-BoldMT" w:hAnsi="Times New Roman" w:cs="Times New Roman"/>
                <w:bCs/>
                <w:sz w:val="28"/>
                <w:szCs w:val="28"/>
              </w:rPr>
              <w:t xml:space="preserve">      </w:t>
            </w:r>
            <w:r w:rsidR="00BD3728" w:rsidRPr="008D1D5A">
              <w:rPr>
                <w:rFonts w:ascii="Times New Roman" w:eastAsia="TimesNewRomanPS-BoldMT" w:hAnsi="Times New Roman" w:cs="Times New Roman"/>
                <w:bCs/>
                <w:sz w:val="28"/>
                <w:szCs w:val="28"/>
              </w:rPr>
              <w:t>Допомога малозабезпеченим сім’ям з дітьми</w:t>
            </w:r>
            <w:r>
              <w:rPr>
                <w:rFonts w:ascii="Times New Roman" w:eastAsia="TimesNewRomanPS-BoldMT" w:hAnsi="Times New Roman" w:cs="Times New Roman"/>
                <w:bCs/>
                <w:sz w:val="28"/>
                <w:szCs w:val="28"/>
              </w:rPr>
              <w:t xml:space="preserve">. </w:t>
            </w:r>
            <w:r w:rsidR="00BD3728" w:rsidRPr="00BD3728">
              <w:rPr>
                <w:rFonts w:ascii="Times New Roman" w:eastAsia="TimesNewRomanPSMT" w:hAnsi="Times New Roman" w:cs="Times New Roman"/>
                <w:sz w:val="28"/>
                <w:szCs w:val="28"/>
              </w:rPr>
              <w:t>З 2011 року р</w:t>
            </w:r>
            <w:r w:rsidR="00674D22">
              <w:rPr>
                <w:rFonts w:ascii="Times New Roman" w:eastAsia="TimesNewRomanPSMT" w:hAnsi="Times New Roman" w:cs="Times New Roman"/>
                <w:sz w:val="28"/>
                <w:szCs w:val="28"/>
              </w:rPr>
              <w:t>і</w:t>
            </w:r>
            <w:r w:rsidR="00BD3728" w:rsidRPr="00BD3728">
              <w:rPr>
                <w:rFonts w:ascii="Times New Roman" w:eastAsia="TimesNewRomanPSMT" w:hAnsi="Times New Roman" w:cs="Times New Roman"/>
                <w:sz w:val="28"/>
                <w:szCs w:val="28"/>
              </w:rPr>
              <w:t>вень забезпеченн</w:t>
            </w:r>
            <w:r w:rsidR="00674D22">
              <w:rPr>
                <w:rFonts w:ascii="Times New Roman" w:eastAsia="TimesNewRomanPSMT" w:hAnsi="Times New Roman" w:cs="Times New Roman"/>
                <w:sz w:val="28"/>
                <w:szCs w:val="28"/>
              </w:rPr>
              <w:t>я</w:t>
            </w:r>
            <w:r w:rsidR="00BD3728" w:rsidRPr="00BD3728">
              <w:rPr>
                <w:rFonts w:ascii="Times New Roman" w:eastAsia="TimesNewRomanPSMT" w:hAnsi="Times New Roman" w:cs="Times New Roman"/>
                <w:sz w:val="28"/>
                <w:szCs w:val="28"/>
              </w:rPr>
              <w:t xml:space="preserve"> прожиткового мінімуму (гарантований</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мінімум) для призначення допомог</w:t>
            </w:r>
            <w:r w:rsidR="00674D22">
              <w:rPr>
                <w:rFonts w:ascii="Times New Roman" w:eastAsia="TimesNewRomanPSMT" w:hAnsi="Times New Roman" w:cs="Times New Roman"/>
                <w:sz w:val="28"/>
                <w:szCs w:val="28"/>
              </w:rPr>
              <w:t>и</w:t>
            </w:r>
            <w:r w:rsidR="00BD3728" w:rsidRPr="00BD3728">
              <w:rPr>
                <w:rFonts w:ascii="Times New Roman" w:eastAsia="TimesNewRomanPSMT" w:hAnsi="Times New Roman" w:cs="Times New Roman"/>
                <w:sz w:val="28"/>
                <w:szCs w:val="28"/>
              </w:rPr>
              <w:t xml:space="preserve"> відповідно до Закон</w:t>
            </w:r>
            <w:r w:rsidR="00674D22">
              <w:rPr>
                <w:rFonts w:ascii="Times New Roman" w:eastAsia="TimesNewRomanPSMT" w:hAnsi="Times New Roman" w:cs="Times New Roman"/>
                <w:sz w:val="28"/>
                <w:szCs w:val="28"/>
              </w:rPr>
              <w:t>у</w:t>
            </w:r>
            <w:r w:rsidR="00BD3728" w:rsidRPr="00BD3728">
              <w:rPr>
                <w:rFonts w:ascii="Times New Roman" w:eastAsia="TimesNewRomanPSMT" w:hAnsi="Times New Roman" w:cs="Times New Roman"/>
                <w:sz w:val="28"/>
                <w:szCs w:val="28"/>
              </w:rPr>
              <w:t xml:space="preserve"> України </w:t>
            </w:r>
            <w:r>
              <w:rPr>
                <w:rFonts w:ascii="Times New Roman" w:eastAsia="TimesNewRomanPSMT" w:hAnsi="Times New Roman" w:cs="Times New Roman"/>
                <w:sz w:val="28"/>
                <w:szCs w:val="28"/>
              </w:rPr>
              <w:t>«</w:t>
            </w:r>
            <w:r w:rsidR="00BD3728" w:rsidRPr="00BD3728">
              <w:rPr>
                <w:rFonts w:ascii="Times New Roman" w:eastAsia="TimesNewRomanPSMT" w:hAnsi="Times New Roman" w:cs="Times New Roman"/>
                <w:sz w:val="28"/>
                <w:szCs w:val="28"/>
              </w:rPr>
              <w:t>Про</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державну соціальну допомогу малозабезпечени</w:t>
            </w:r>
            <w:r w:rsidR="00674D22">
              <w:rPr>
                <w:rFonts w:ascii="Times New Roman" w:eastAsia="TimesNewRomanPSMT" w:hAnsi="Times New Roman" w:cs="Times New Roman"/>
                <w:sz w:val="28"/>
                <w:szCs w:val="28"/>
              </w:rPr>
              <w:t>м</w:t>
            </w:r>
            <w:r w:rsidR="00BD3728" w:rsidRPr="00BD3728">
              <w:rPr>
                <w:rFonts w:ascii="Times New Roman" w:eastAsia="TimesNewRomanPSMT" w:hAnsi="Times New Roman" w:cs="Times New Roman"/>
                <w:sz w:val="28"/>
                <w:szCs w:val="28"/>
              </w:rPr>
              <w:t xml:space="preserve"> сім'ям</w:t>
            </w:r>
            <w:r>
              <w:rPr>
                <w:rFonts w:ascii="Times New Roman" w:eastAsia="TimesNewRomanPSMT" w:hAnsi="Times New Roman" w:cs="Times New Roman"/>
                <w:sz w:val="28"/>
                <w:szCs w:val="28"/>
              </w:rPr>
              <w:t>»</w:t>
            </w:r>
            <w:r w:rsidR="00BD3728" w:rsidRPr="00BD3728">
              <w:rPr>
                <w:rFonts w:ascii="Times New Roman" w:eastAsia="TimesNewRomanPSMT" w:hAnsi="Times New Roman" w:cs="Times New Roman"/>
                <w:sz w:val="28"/>
                <w:szCs w:val="28"/>
              </w:rPr>
              <w:t xml:space="preserve"> у відсотковому</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співвідношенні до прожиткового м</w:t>
            </w:r>
            <w:r w:rsidR="00674D22">
              <w:rPr>
                <w:rFonts w:ascii="Times New Roman" w:eastAsia="TimesNewRomanPSMT" w:hAnsi="Times New Roman" w:cs="Times New Roman"/>
                <w:sz w:val="28"/>
                <w:szCs w:val="28"/>
              </w:rPr>
              <w:t>і</w:t>
            </w:r>
            <w:r w:rsidR="00BD3728" w:rsidRPr="00BD3728">
              <w:rPr>
                <w:rFonts w:ascii="Times New Roman" w:eastAsia="TimesNewRomanPSMT" w:hAnsi="Times New Roman" w:cs="Times New Roman"/>
                <w:sz w:val="28"/>
                <w:szCs w:val="28"/>
              </w:rPr>
              <w:t>німуму для основних с</w:t>
            </w:r>
            <w:r w:rsidR="00674D22">
              <w:rPr>
                <w:rFonts w:ascii="Times New Roman" w:eastAsia="TimesNewRomanPSMT" w:hAnsi="Times New Roman" w:cs="Times New Roman"/>
                <w:sz w:val="28"/>
                <w:szCs w:val="28"/>
              </w:rPr>
              <w:t>о</w:t>
            </w:r>
            <w:r w:rsidR="00BD3728" w:rsidRPr="00BD3728">
              <w:rPr>
                <w:rFonts w:ascii="Times New Roman" w:eastAsia="TimesNewRomanPSMT" w:hAnsi="Times New Roman" w:cs="Times New Roman"/>
                <w:sz w:val="28"/>
                <w:szCs w:val="28"/>
              </w:rPr>
              <w:t>ціальних і</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демографічних груп населення стан</w:t>
            </w:r>
            <w:r w:rsidR="00674D22">
              <w:rPr>
                <w:rFonts w:ascii="Times New Roman" w:eastAsia="TimesNewRomanPSMT" w:hAnsi="Times New Roman" w:cs="Times New Roman"/>
                <w:sz w:val="28"/>
                <w:szCs w:val="28"/>
              </w:rPr>
              <w:t>о</w:t>
            </w:r>
            <w:r w:rsidR="00BD3728" w:rsidRPr="00BD3728">
              <w:rPr>
                <w:rFonts w:ascii="Times New Roman" w:eastAsia="TimesNewRomanPSMT" w:hAnsi="Times New Roman" w:cs="Times New Roman"/>
                <w:sz w:val="28"/>
                <w:szCs w:val="28"/>
              </w:rPr>
              <w:t>вить: дл</w:t>
            </w:r>
            <w:r w:rsidR="00674D22">
              <w:rPr>
                <w:rFonts w:ascii="Times New Roman" w:eastAsia="TimesNewRomanPSMT" w:hAnsi="Times New Roman" w:cs="Times New Roman"/>
                <w:sz w:val="28"/>
                <w:szCs w:val="28"/>
              </w:rPr>
              <w:t>я</w:t>
            </w:r>
            <w:r w:rsidR="00BD3728" w:rsidRPr="00BD3728">
              <w:rPr>
                <w:rFonts w:ascii="Times New Roman" w:eastAsia="TimesNewRomanPSMT" w:hAnsi="Times New Roman" w:cs="Times New Roman"/>
                <w:sz w:val="28"/>
                <w:szCs w:val="28"/>
              </w:rPr>
              <w:t xml:space="preserve"> працездатних осіб </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 21 %, для</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дітей – 50 %, дл</w:t>
            </w:r>
            <w:r w:rsidR="00674D22">
              <w:rPr>
                <w:rFonts w:ascii="Times New Roman" w:eastAsia="TimesNewRomanPSMT" w:hAnsi="Times New Roman" w:cs="Times New Roman"/>
                <w:sz w:val="28"/>
                <w:szCs w:val="28"/>
              </w:rPr>
              <w:t>я</w:t>
            </w:r>
            <w:r w:rsidR="00BD3728" w:rsidRPr="00BD3728">
              <w:rPr>
                <w:rFonts w:ascii="Times New Roman" w:eastAsia="TimesNewRomanPSMT" w:hAnsi="Times New Roman" w:cs="Times New Roman"/>
                <w:sz w:val="28"/>
                <w:szCs w:val="28"/>
              </w:rPr>
              <w:t xml:space="preserve"> </w:t>
            </w:r>
            <w:r w:rsidR="00674D22">
              <w:rPr>
                <w:rFonts w:ascii="Times New Roman" w:eastAsia="TimesNewRomanPSMT" w:hAnsi="Times New Roman" w:cs="Times New Roman"/>
                <w:sz w:val="28"/>
                <w:szCs w:val="28"/>
              </w:rPr>
              <w:t>о</w:t>
            </w:r>
            <w:r w:rsidR="00BD3728" w:rsidRPr="00BD3728">
              <w:rPr>
                <w:rFonts w:ascii="Times New Roman" w:eastAsia="TimesNewRomanPSMT" w:hAnsi="Times New Roman" w:cs="Times New Roman"/>
                <w:sz w:val="28"/>
                <w:szCs w:val="28"/>
              </w:rPr>
              <w:t>сіб, як</w:t>
            </w:r>
            <w:r w:rsidR="00674D22">
              <w:rPr>
                <w:rFonts w:ascii="Times New Roman" w:eastAsia="TimesNewRomanPSMT" w:hAnsi="Times New Roman" w:cs="Times New Roman"/>
                <w:sz w:val="28"/>
                <w:szCs w:val="28"/>
              </w:rPr>
              <w:t>і</w:t>
            </w:r>
            <w:r w:rsidR="00BD3728" w:rsidRPr="00BD3728">
              <w:rPr>
                <w:rFonts w:ascii="Times New Roman" w:eastAsia="TimesNewRomanPSMT" w:hAnsi="Times New Roman" w:cs="Times New Roman"/>
                <w:sz w:val="28"/>
                <w:szCs w:val="28"/>
              </w:rPr>
              <w:t xml:space="preserve"> втратили працездатн</w:t>
            </w:r>
            <w:r w:rsidR="00674D22">
              <w:rPr>
                <w:rFonts w:ascii="Times New Roman" w:eastAsia="TimesNewRomanPSMT" w:hAnsi="Times New Roman" w:cs="Times New Roman"/>
                <w:sz w:val="28"/>
                <w:szCs w:val="28"/>
              </w:rPr>
              <w:t>і</w:t>
            </w:r>
            <w:r w:rsidR="00BD3728" w:rsidRPr="00BD3728">
              <w:rPr>
                <w:rFonts w:ascii="Times New Roman" w:eastAsia="TimesNewRomanPSMT" w:hAnsi="Times New Roman" w:cs="Times New Roman"/>
                <w:sz w:val="28"/>
                <w:szCs w:val="28"/>
              </w:rPr>
              <w:t xml:space="preserve">сть, та інвалідів – </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80 %</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відповідного прожиткового мінімуму.</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Розмір державної соціальної допомог</w:t>
            </w:r>
            <w:r w:rsidR="00674D22">
              <w:rPr>
                <w:rFonts w:ascii="Times New Roman" w:eastAsia="TimesNewRomanPSMT" w:hAnsi="Times New Roman" w:cs="Times New Roman"/>
                <w:sz w:val="28"/>
                <w:szCs w:val="28"/>
              </w:rPr>
              <w:t>и</w:t>
            </w:r>
            <w:r w:rsidR="00BD3728" w:rsidRPr="00BD3728">
              <w:rPr>
                <w:rFonts w:ascii="Times New Roman" w:eastAsia="TimesNewRomanPSMT" w:hAnsi="Times New Roman" w:cs="Times New Roman"/>
                <w:sz w:val="28"/>
                <w:szCs w:val="28"/>
              </w:rPr>
              <w:t xml:space="preserve"> малозабезпеченим сім'ям н</w:t>
            </w:r>
            <w:r w:rsidR="00674D22">
              <w:rPr>
                <w:rFonts w:ascii="Times New Roman" w:eastAsia="TimesNewRomanPSMT" w:hAnsi="Times New Roman" w:cs="Times New Roman"/>
                <w:sz w:val="28"/>
                <w:szCs w:val="28"/>
              </w:rPr>
              <w:t>е</w:t>
            </w:r>
            <w:r w:rsidR="00BD3728" w:rsidRPr="00BD3728">
              <w:rPr>
                <w:rFonts w:ascii="Times New Roman" w:eastAsia="TimesNewRomanPSMT" w:hAnsi="Times New Roman" w:cs="Times New Roman"/>
                <w:sz w:val="28"/>
                <w:szCs w:val="28"/>
              </w:rPr>
              <w:t xml:space="preserve"> може</w:t>
            </w:r>
            <w:r>
              <w:rPr>
                <w:rFonts w:ascii="Times New Roman" w:eastAsia="TimesNewRomanPSMT" w:hAnsi="Times New Roman" w:cs="Times New Roman"/>
                <w:sz w:val="28"/>
                <w:szCs w:val="28"/>
              </w:rPr>
              <w:t xml:space="preserve"> </w:t>
            </w:r>
            <w:r w:rsidR="00BD3728" w:rsidRPr="00BD3728">
              <w:rPr>
                <w:rFonts w:ascii="Times New Roman" w:eastAsia="TimesNewRomanPSMT" w:hAnsi="Times New Roman" w:cs="Times New Roman"/>
                <w:sz w:val="28"/>
                <w:szCs w:val="28"/>
              </w:rPr>
              <w:t>бути більше ніж 75 % від рівн</w:t>
            </w:r>
            <w:r w:rsidR="00674D22">
              <w:rPr>
                <w:rFonts w:ascii="Times New Roman" w:eastAsia="TimesNewRomanPSMT" w:hAnsi="Times New Roman" w:cs="Times New Roman"/>
                <w:sz w:val="28"/>
                <w:szCs w:val="28"/>
              </w:rPr>
              <w:t>я</w:t>
            </w:r>
            <w:r w:rsidR="00BD3728" w:rsidRPr="00BD3728">
              <w:rPr>
                <w:rFonts w:ascii="Times New Roman" w:eastAsia="TimesNewRomanPSMT" w:hAnsi="Times New Roman" w:cs="Times New Roman"/>
                <w:sz w:val="28"/>
                <w:szCs w:val="28"/>
              </w:rPr>
              <w:t xml:space="preserve"> забезпечення прожиткового мінімум</w:t>
            </w:r>
            <w:r w:rsidR="00674D22">
              <w:rPr>
                <w:rFonts w:ascii="Times New Roman" w:eastAsia="TimesNewRomanPSMT" w:hAnsi="Times New Roman" w:cs="Times New Roman"/>
                <w:sz w:val="28"/>
                <w:szCs w:val="28"/>
              </w:rPr>
              <w:t>у</w:t>
            </w:r>
            <w:r w:rsidR="00BD3728" w:rsidRPr="00BD3728">
              <w:rPr>
                <w:rFonts w:ascii="Times New Roman" w:eastAsia="TimesNewRomanPSMT" w:hAnsi="Times New Roman" w:cs="Times New Roman"/>
                <w:sz w:val="28"/>
                <w:szCs w:val="28"/>
              </w:rPr>
              <w:t xml:space="preserve"> для сім'ї.</w:t>
            </w:r>
            <w:r>
              <w:rPr>
                <w:rFonts w:ascii="Times New Roman" w:eastAsia="TimesNewRomanPSMT" w:hAnsi="Times New Roman" w:cs="Times New Roman"/>
                <w:sz w:val="28"/>
                <w:szCs w:val="28"/>
              </w:rPr>
              <w:t xml:space="preserve"> </w:t>
            </w:r>
          </w:p>
          <w:p w:rsidR="00896A23" w:rsidRDefault="008D1D5A" w:rsidP="008D1D5A">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Однієї з державно-правових фор</w:t>
            </w:r>
            <w:r w:rsidR="00674D22">
              <w:rPr>
                <w:rFonts w:ascii="Times New Roman" w:eastAsia="TimesNewRomanPSMT" w:hAnsi="Times New Roman" w:cs="Times New Roman"/>
                <w:sz w:val="28"/>
                <w:szCs w:val="28"/>
              </w:rPr>
              <w:t>м</w:t>
            </w:r>
            <w:r w:rsidR="00BF0442" w:rsidRPr="00BF0442">
              <w:rPr>
                <w:rFonts w:ascii="Times New Roman" w:eastAsia="TimesNewRomanPSMT" w:hAnsi="Times New Roman" w:cs="Times New Roman"/>
                <w:sz w:val="28"/>
                <w:szCs w:val="28"/>
              </w:rPr>
              <w:t xml:space="preserve"> соціального захист</w:t>
            </w:r>
            <w:r w:rsidR="00674D22">
              <w:rPr>
                <w:rFonts w:ascii="Times New Roman" w:eastAsia="TimesNewRomanPSMT" w:hAnsi="Times New Roman" w:cs="Times New Roman"/>
                <w:sz w:val="28"/>
                <w:szCs w:val="28"/>
              </w:rPr>
              <w:t>у</w:t>
            </w:r>
            <w:r w:rsidR="00BF0442" w:rsidRPr="00BF0442">
              <w:rPr>
                <w:rFonts w:ascii="Times New Roman" w:eastAsia="TimesNewRomanPSMT" w:hAnsi="Times New Roman" w:cs="Times New Roman"/>
                <w:sz w:val="28"/>
                <w:szCs w:val="28"/>
              </w:rPr>
              <w:t xml:space="preserve"> є безпосередньо</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державне забезпечення непрацездатних осіб</w:t>
            </w:r>
            <w:r w:rsidR="00674D22">
              <w:rPr>
                <w:rFonts w:ascii="Times New Roman" w:eastAsia="TimesNewRomanPSMT" w:hAnsi="Times New Roman" w:cs="Times New Roman"/>
                <w:sz w:val="28"/>
                <w:szCs w:val="28"/>
              </w:rPr>
              <w:t>.</w:t>
            </w:r>
            <w:r w:rsidR="00BF0442" w:rsidRPr="00BF0442">
              <w:rPr>
                <w:rFonts w:ascii="Times New Roman" w:eastAsia="TimesNewRomanPSMT" w:hAnsi="Times New Roman" w:cs="Times New Roman"/>
                <w:sz w:val="28"/>
                <w:szCs w:val="28"/>
              </w:rPr>
              <w:t xml:space="preserve"> Основні ознаки безпосереднього</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державного забезпечення</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фінансування витрат за рахуно</w:t>
            </w:r>
            <w:r w:rsidR="00674D22">
              <w:rPr>
                <w:rFonts w:ascii="Times New Roman" w:eastAsia="TimesNewRomanPSMT" w:hAnsi="Times New Roman" w:cs="Times New Roman"/>
                <w:sz w:val="28"/>
                <w:szCs w:val="28"/>
              </w:rPr>
              <w:t>к</w:t>
            </w:r>
            <w:r w:rsidR="00BF0442" w:rsidRPr="00BF0442">
              <w:rPr>
                <w:rFonts w:ascii="Times New Roman" w:eastAsia="TimesNewRomanPSMT" w:hAnsi="Times New Roman" w:cs="Times New Roman"/>
                <w:sz w:val="28"/>
                <w:szCs w:val="28"/>
              </w:rPr>
              <w:t xml:space="preserve"> державного</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бюджету і встановлення категорі</w:t>
            </w:r>
            <w:r w:rsidR="00674D22">
              <w:rPr>
                <w:rFonts w:ascii="Times New Roman" w:eastAsia="TimesNewRomanPSMT" w:hAnsi="Times New Roman" w:cs="Times New Roman"/>
                <w:sz w:val="28"/>
                <w:szCs w:val="28"/>
              </w:rPr>
              <w:t>й</w:t>
            </w:r>
            <w:r w:rsidR="00BF0442" w:rsidRPr="00BF0442">
              <w:rPr>
                <w:rFonts w:ascii="Times New Roman" w:eastAsia="TimesNewRomanPSMT" w:hAnsi="Times New Roman" w:cs="Times New Roman"/>
                <w:sz w:val="28"/>
                <w:szCs w:val="28"/>
              </w:rPr>
              <w:t xml:space="preserve"> забезпечувани</w:t>
            </w:r>
            <w:r w:rsidR="00674D22">
              <w:rPr>
                <w:rFonts w:ascii="Times New Roman" w:eastAsia="TimesNewRomanPSMT" w:hAnsi="Times New Roman" w:cs="Times New Roman"/>
                <w:sz w:val="28"/>
                <w:szCs w:val="28"/>
              </w:rPr>
              <w:t>х</w:t>
            </w:r>
            <w:r w:rsidR="00BF0442" w:rsidRPr="00BF0442">
              <w:rPr>
                <w:rFonts w:ascii="Times New Roman" w:eastAsia="TimesNewRomanPSMT" w:hAnsi="Times New Roman" w:cs="Times New Roman"/>
                <w:sz w:val="28"/>
                <w:szCs w:val="28"/>
              </w:rPr>
              <w:t xml:space="preserve"> осіб і рівн</w:t>
            </w:r>
            <w:r w:rsidR="00674D22">
              <w:rPr>
                <w:rFonts w:ascii="Times New Roman" w:eastAsia="TimesNewRomanPSMT" w:hAnsi="Times New Roman" w:cs="Times New Roman"/>
                <w:sz w:val="28"/>
                <w:szCs w:val="28"/>
              </w:rPr>
              <w:t>я</w:t>
            </w:r>
            <w:r w:rsidR="00BF0442" w:rsidRPr="00BF0442">
              <w:rPr>
                <w:rFonts w:ascii="Times New Roman" w:eastAsia="TimesNewRomanPSMT" w:hAnsi="Times New Roman" w:cs="Times New Roman"/>
                <w:sz w:val="28"/>
                <w:szCs w:val="28"/>
              </w:rPr>
              <w:t xml:space="preserve"> їхнього</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забезпечення відповідно до пріоритет</w:t>
            </w:r>
            <w:r w:rsidR="00674D22">
              <w:rPr>
                <w:rFonts w:ascii="Times New Roman" w:eastAsia="TimesNewRomanPSMT" w:hAnsi="Times New Roman" w:cs="Times New Roman"/>
                <w:sz w:val="28"/>
                <w:szCs w:val="28"/>
              </w:rPr>
              <w:t>і</w:t>
            </w:r>
            <w:r w:rsidR="00BF0442" w:rsidRPr="00BF0442">
              <w:rPr>
                <w:rFonts w:ascii="Times New Roman" w:eastAsia="TimesNewRomanPSMT" w:hAnsi="Times New Roman" w:cs="Times New Roman"/>
                <w:sz w:val="28"/>
                <w:szCs w:val="28"/>
              </w:rPr>
              <w:t>в, обумовлени</w:t>
            </w:r>
            <w:r w:rsidR="00674D22">
              <w:rPr>
                <w:rFonts w:ascii="Times New Roman" w:eastAsia="TimesNewRomanPSMT" w:hAnsi="Times New Roman" w:cs="Times New Roman"/>
                <w:sz w:val="28"/>
                <w:szCs w:val="28"/>
              </w:rPr>
              <w:t>х</w:t>
            </w:r>
            <w:r w:rsidR="00BF0442" w:rsidRPr="00BF0442">
              <w:rPr>
                <w:rFonts w:ascii="Times New Roman" w:eastAsia="TimesNewRomanPSMT" w:hAnsi="Times New Roman" w:cs="Times New Roman"/>
                <w:sz w:val="28"/>
                <w:szCs w:val="28"/>
              </w:rPr>
              <w:t xml:space="preserve"> органам</w:t>
            </w:r>
            <w:r w:rsidR="00674D22">
              <w:rPr>
                <w:rFonts w:ascii="Times New Roman" w:eastAsia="TimesNewRomanPSMT" w:hAnsi="Times New Roman" w:cs="Times New Roman"/>
                <w:sz w:val="28"/>
                <w:szCs w:val="28"/>
              </w:rPr>
              <w:t>и</w:t>
            </w:r>
            <w:r w:rsidR="00BF0442" w:rsidRPr="00BF0442">
              <w:rPr>
                <w:rFonts w:ascii="Times New Roman" w:eastAsia="TimesNewRomanPSMT" w:hAnsi="Times New Roman" w:cs="Times New Roman"/>
                <w:sz w:val="28"/>
                <w:szCs w:val="28"/>
              </w:rPr>
              <w:t xml:space="preserve"> державної</w:t>
            </w:r>
            <w:r>
              <w:rPr>
                <w:rFonts w:ascii="Times New Roman" w:eastAsia="TimesNewRomanPSMT" w:hAnsi="Times New Roman" w:cs="Times New Roman"/>
                <w:sz w:val="28"/>
                <w:szCs w:val="28"/>
              </w:rPr>
              <w:t xml:space="preserve"> </w:t>
            </w:r>
            <w:r w:rsidR="00BF0442" w:rsidRPr="00BF0442">
              <w:rPr>
                <w:rFonts w:ascii="Times New Roman" w:eastAsia="TimesNewRomanPSMT" w:hAnsi="Times New Roman" w:cs="Times New Roman"/>
                <w:sz w:val="28"/>
                <w:szCs w:val="28"/>
              </w:rPr>
              <w:t>влади.</w:t>
            </w:r>
            <w:r w:rsidR="00896A23" w:rsidRPr="0073114D">
              <w:rPr>
                <w:rFonts w:ascii="Times New Roman" w:eastAsia="TimesNewRomanPS-BoldMT" w:hAnsi="Times New Roman" w:cs="Times New Roman"/>
                <w:bCs/>
                <w:sz w:val="28"/>
                <w:szCs w:val="28"/>
              </w:rPr>
              <w:t xml:space="preserve"> </w:t>
            </w:r>
          </w:p>
          <w:p w:rsidR="00BF0442" w:rsidRDefault="00896A23" w:rsidP="008D1D5A">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Pr="0073114D">
              <w:rPr>
                <w:rFonts w:ascii="Times New Roman" w:eastAsia="TimesNewRomanPS-BoldMT" w:hAnsi="Times New Roman" w:cs="Times New Roman"/>
                <w:bCs/>
                <w:sz w:val="28"/>
                <w:szCs w:val="28"/>
              </w:rPr>
              <w:t>Державна соціальна допомога інвалідам.</w:t>
            </w:r>
            <w:r>
              <w:rPr>
                <w:rFonts w:ascii="TimesNewRomanPSMT" w:eastAsia="TimesNewRomanPSMT" w:cs="TimesNewRomanPSMT" w:hint="eastAsia"/>
                <w:sz w:val="28"/>
                <w:szCs w:val="28"/>
              </w:rPr>
              <w:t xml:space="preserve"> </w:t>
            </w:r>
            <w:r w:rsidRPr="0073114D">
              <w:rPr>
                <w:rFonts w:ascii="Times New Roman" w:eastAsia="TimesNewRomanPSMT" w:hAnsi="Times New Roman" w:cs="Times New Roman"/>
                <w:sz w:val="28"/>
                <w:szCs w:val="28"/>
              </w:rPr>
              <w:t>Закон України «Про державну соціальну допомогу особам,</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які не мають права на пенсію, та інвалідам»</w:t>
            </w:r>
            <w:r>
              <w:rPr>
                <w:rFonts w:ascii="Times New Roman" w:eastAsia="TimesNewRomanPSMT" w:hAnsi="Times New Roman" w:cs="Times New Roman"/>
                <w:sz w:val="28"/>
                <w:szCs w:val="28"/>
              </w:rPr>
              <w:t>. Д</w:t>
            </w:r>
            <w:r w:rsidRPr="0073114D">
              <w:rPr>
                <w:rFonts w:ascii="Times New Roman" w:eastAsia="TimesNewRomanPSMT" w:hAnsi="Times New Roman" w:cs="Times New Roman"/>
                <w:sz w:val="28"/>
                <w:szCs w:val="28"/>
              </w:rPr>
              <w:t>ержавна соціальна допомога</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особам надається виходячи із прожиткового мінімуму для непрацездатних, у</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розмірах: 100%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1 групи, жінкам, яким присвоєно звання «Мати </w:t>
            </w:r>
            <w:r w:rsidRPr="008303E5">
              <w:rPr>
                <w:rFonts w:ascii="Times New Roman" w:eastAsia="TimesNewRomanPSMT" w:hAnsi="Times New Roman" w:cs="Times New Roman"/>
                <w:b/>
                <w:sz w:val="28"/>
                <w:szCs w:val="28"/>
              </w:rPr>
              <w:t>-</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героїня»; 80%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2 групи;</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60%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3 групи; 50%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священнослужителям; 30%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чоловікам, які досягли віку 63 років, жінкам</w:t>
            </w:r>
            <w:r>
              <w:rPr>
                <w:rFonts w:ascii="Times New Roman" w:eastAsia="TimesNewRomanPSMT" w:hAnsi="Times New Roman" w:cs="Times New Roman"/>
                <w:sz w:val="28"/>
                <w:szCs w:val="28"/>
              </w:rPr>
              <w:t xml:space="preserve">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58 років, але</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виплачується не менше прожиткового мінімуму для непрацездатних осіб.</w:t>
            </w:r>
          </w:p>
          <w:p w:rsidR="00896A23" w:rsidRPr="00BF0442" w:rsidRDefault="00896A23" w:rsidP="008D1D5A">
            <w:pPr>
              <w:autoSpaceDE w:val="0"/>
              <w:autoSpaceDN w:val="0"/>
              <w:adjustRightInd w:val="0"/>
              <w:spacing w:after="0" w:line="240" w:lineRule="auto"/>
              <w:jc w:val="both"/>
              <w:rPr>
                <w:rFonts w:ascii="Times New Roman" w:eastAsia="TimesNewRomanPSMT" w:hAnsi="Times New Roman" w:cs="Times New Roman"/>
                <w:sz w:val="28"/>
                <w:szCs w:val="28"/>
              </w:rPr>
            </w:pPr>
          </w:p>
          <w:p w:rsidR="006B729B" w:rsidRPr="00876F7C"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Базова література</w:t>
            </w:r>
          </w:p>
          <w:p w:rsidR="006B729B" w:rsidRPr="00876F7C" w:rsidRDefault="006B729B" w:rsidP="00C61CAA">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 xml:space="preserve">1, 2, 3, 4, 5 </w:t>
            </w:r>
          </w:p>
          <w:p w:rsidR="006B729B" w:rsidRPr="00876F7C"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Допоміжна література</w:t>
            </w:r>
          </w:p>
          <w:p w:rsidR="006B729B" w:rsidRPr="00876F7C" w:rsidRDefault="006B729B" w:rsidP="00C61CAA">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 xml:space="preserve">2, 6, 10, 12, 14, 15, 16, 17, 21, 22, 25, 26, 28, 29, 30, 32, 37, 38 </w:t>
            </w:r>
          </w:p>
          <w:p w:rsidR="006B729B" w:rsidRPr="00876F7C"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Інформаційні ресурси</w:t>
            </w:r>
          </w:p>
          <w:p w:rsidR="006B729B" w:rsidRPr="00876F7C" w:rsidRDefault="006B729B" w:rsidP="00C61CAA">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1</w:t>
            </w:r>
          </w:p>
          <w:p w:rsidR="006B729B" w:rsidRPr="00876F7C" w:rsidRDefault="006B729B" w:rsidP="00C61CAA">
            <w:pPr>
              <w:autoSpaceDE w:val="0"/>
              <w:autoSpaceDN w:val="0"/>
              <w:adjustRightInd w:val="0"/>
              <w:spacing w:after="0" w:line="240" w:lineRule="auto"/>
              <w:rPr>
                <w:rFonts w:ascii="Times New Roman" w:hAnsi="Times New Roman" w:cs="Times New Roman"/>
                <w:bCs/>
                <w:noProof/>
                <w:sz w:val="28"/>
                <w:szCs w:val="28"/>
              </w:rPr>
            </w:pPr>
            <w:r w:rsidRPr="00876F7C">
              <w:rPr>
                <w:rFonts w:ascii="Times New Roman" w:hAnsi="Times New Roman" w:cs="Times New Roman"/>
                <w:b/>
                <w:i/>
                <w:sz w:val="28"/>
                <w:szCs w:val="28"/>
              </w:rPr>
              <w:t>Завдання на СРС</w:t>
            </w:r>
            <w:r w:rsidRPr="00876F7C">
              <w:rPr>
                <w:rFonts w:ascii="Times New Roman" w:hAnsi="Times New Roman" w:cs="Times New Roman"/>
                <w:b/>
                <w:sz w:val="28"/>
                <w:szCs w:val="28"/>
              </w:rPr>
              <w:t>:</w:t>
            </w:r>
          </w:p>
          <w:p w:rsidR="006B729B" w:rsidRPr="00876F7C" w:rsidRDefault="006B729B" w:rsidP="00C61CAA">
            <w:pPr>
              <w:spacing w:line="240" w:lineRule="auto"/>
              <w:jc w:val="both"/>
              <w:rPr>
                <w:rFonts w:ascii="Times New Roman" w:hAnsi="Times New Roman" w:cs="Times New Roman"/>
                <w:b/>
                <w:sz w:val="28"/>
                <w:szCs w:val="28"/>
              </w:rPr>
            </w:pPr>
            <w:r w:rsidRPr="00876F7C">
              <w:rPr>
                <w:rFonts w:ascii="Times New Roman" w:hAnsi="Times New Roman" w:cs="Times New Roman"/>
                <w:sz w:val="28"/>
                <w:szCs w:val="28"/>
              </w:rPr>
              <w:t>Урегулювання та вирішення соціально-трудових конфліктів.</w:t>
            </w:r>
          </w:p>
        </w:tc>
      </w:tr>
      <w:tr w:rsidR="006B729B" w:rsidRPr="00F13E85" w:rsidTr="00C61CAA">
        <w:trPr>
          <w:trHeight w:val="20"/>
          <w:jc w:val="center"/>
        </w:trPr>
        <w:tc>
          <w:tcPr>
            <w:tcW w:w="675" w:type="dxa"/>
          </w:tcPr>
          <w:p w:rsidR="006B729B" w:rsidRPr="006B729B" w:rsidRDefault="006B729B" w:rsidP="00C61CAA">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lastRenderedPageBreak/>
              <w:t>3</w:t>
            </w:r>
          </w:p>
        </w:tc>
        <w:tc>
          <w:tcPr>
            <w:tcW w:w="9008" w:type="dxa"/>
          </w:tcPr>
          <w:p w:rsidR="006B729B" w:rsidRPr="006B729B" w:rsidRDefault="006B729B" w:rsidP="00C61CAA">
            <w:pPr>
              <w:autoSpaceDE w:val="0"/>
              <w:autoSpaceDN w:val="0"/>
              <w:adjustRightInd w:val="0"/>
              <w:spacing w:after="0" w:line="240" w:lineRule="auto"/>
              <w:jc w:val="both"/>
              <w:rPr>
                <w:rFonts w:ascii="Times New Roman" w:hAnsi="Times New Roman" w:cs="Times New Roman"/>
                <w:bCs/>
                <w:iCs/>
                <w:sz w:val="28"/>
                <w:szCs w:val="28"/>
              </w:rPr>
            </w:pPr>
            <w:r w:rsidRPr="006B729B">
              <w:rPr>
                <w:rFonts w:ascii="Times New Roman" w:hAnsi="Times New Roman" w:cs="Times New Roman"/>
                <w:b/>
                <w:sz w:val="28"/>
                <w:szCs w:val="28"/>
              </w:rPr>
              <w:t xml:space="preserve">      </w:t>
            </w:r>
            <w:r w:rsidRPr="00C812ED">
              <w:rPr>
                <w:rFonts w:ascii="Times New Roman" w:hAnsi="Times New Roman" w:cs="Times New Roman"/>
                <w:b/>
                <w:sz w:val="28"/>
                <w:szCs w:val="28"/>
              </w:rPr>
              <w:t xml:space="preserve">Тема 2.1. </w:t>
            </w:r>
            <w:r w:rsidRPr="00C812ED">
              <w:rPr>
                <w:rFonts w:ascii="Times New Roman" w:hAnsi="Times New Roman" w:cs="Times New Roman"/>
                <w:b/>
                <w:bCs/>
                <w:sz w:val="28"/>
                <w:szCs w:val="28"/>
              </w:rPr>
              <w:t>Державні механізми регулю</w:t>
            </w:r>
            <w:r w:rsidRPr="00C812ED">
              <w:rPr>
                <w:rFonts w:ascii="Times New Roman" w:hAnsi="Times New Roman" w:cs="Times New Roman"/>
                <w:b/>
                <w:bCs/>
                <w:sz w:val="28"/>
                <w:szCs w:val="28"/>
              </w:rPr>
              <w:softHyphen/>
              <w:t>ван</w:t>
            </w:r>
            <w:r w:rsidRPr="00C812ED">
              <w:rPr>
                <w:rFonts w:ascii="Times New Roman" w:hAnsi="Times New Roman" w:cs="Times New Roman"/>
                <w:b/>
                <w:bCs/>
                <w:sz w:val="28"/>
                <w:szCs w:val="28"/>
              </w:rPr>
              <w:softHyphen/>
              <w:t>ня соціального захисту населення</w:t>
            </w:r>
            <w:r w:rsidRPr="006B729B">
              <w:rPr>
                <w:rFonts w:ascii="Times New Roman" w:eastAsia="TimesNewRomanPSMT" w:hAnsi="Times New Roman" w:cs="Times New Roman"/>
                <w:sz w:val="28"/>
                <w:szCs w:val="28"/>
              </w:rPr>
              <w:t xml:space="preserve"> </w:t>
            </w:r>
            <w:r w:rsidRPr="006B729B">
              <w:rPr>
                <w:rFonts w:ascii="Times New Roman" w:hAnsi="Times New Roman" w:cs="Times New Roman"/>
                <w:bCs/>
                <w:iCs/>
                <w:sz w:val="28"/>
                <w:szCs w:val="28"/>
              </w:rPr>
              <w:t xml:space="preserve">       </w:t>
            </w:r>
          </w:p>
          <w:p w:rsidR="006B729B" w:rsidRPr="006B729B" w:rsidRDefault="006B729B" w:rsidP="00C61CAA">
            <w:pPr>
              <w:autoSpaceDE w:val="0"/>
              <w:autoSpaceDN w:val="0"/>
              <w:adjustRightInd w:val="0"/>
              <w:spacing w:after="0" w:line="240" w:lineRule="auto"/>
              <w:jc w:val="both"/>
              <w:rPr>
                <w:rFonts w:ascii="Times New Roman" w:hAnsi="Times New Roman" w:cs="Times New Roman"/>
                <w:bCs/>
                <w:iCs/>
                <w:sz w:val="28"/>
                <w:szCs w:val="28"/>
              </w:rPr>
            </w:pPr>
          </w:p>
          <w:p w:rsidR="006B729B" w:rsidRPr="006B729B" w:rsidRDefault="006B729B" w:rsidP="00C61CAA">
            <w:pPr>
              <w:autoSpaceDE w:val="0"/>
              <w:autoSpaceDN w:val="0"/>
              <w:adjustRightInd w:val="0"/>
              <w:spacing w:after="0" w:line="240" w:lineRule="auto"/>
              <w:jc w:val="both"/>
              <w:rPr>
                <w:rFonts w:ascii="Times New Roman" w:hAnsi="Times New Roman" w:cs="Times New Roman"/>
                <w:sz w:val="28"/>
                <w:szCs w:val="28"/>
              </w:rPr>
            </w:pPr>
            <w:r w:rsidRPr="006B729B">
              <w:rPr>
                <w:rFonts w:ascii="Times New Roman" w:hAnsi="Times New Roman" w:cs="Times New Roman"/>
                <w:bCs/>
                <w:iCs/>
                <w:sz w:val="28"/>
                <w:szCs w:val="28"/>
              </w:rPr>
              <w:t xml:space="preserve">1. </w:t>
            </w:r>
            <w:r w:rsidRPr="006B729B">
              <w:rPr>
                <w:rFonts w:ascii="Times New Roman" w:hAnsi="Times New Roman" w:cs="Times New Roman"/>
                <w:sz w:val="28"/>
                <w:szCs w:val="28"/>
              </w:rPr>
              <w:t xml:space="preserve">Роль і місце державного регулювання в соціально-захисних процесах. </w:t>
            </w:r>
          </w:p>
          <w:p w:rsidR="006B729B" w:rsidRPr="006B729B" w:rsidRDefault="006B729B" w:rsidP="00C61CAA">
            <w:pPr>
              <w:autoSpaceDE w:val="0"/>
              <w:autoSpaceDN w:val="0"/>
              <w:adjustRightInd w:val="0"/>
              <w:spacing w:after="0" w:line="240" w:lineRule="auto"/>
              <w:jc w:val="both"/>
              <w:rPr>
                <w:rFonts w:ascii="Times New Roman" w:hAnsi="Times New Roman" w:cs="Times New Roman"/>
                <w:sz w:val="28"/>
                <w:szCs w:val="28"/>
              </w:rPr>
            </w:pPr>
            <w:r w:rsidRPr="006B729B">
              <w:rPr>
                <w:rFonts w:ascii="Times New Roman" w:hAnsi="Times New Roman" w:cs="Times New Roman"/>
                <w:sz w:val="28"/>
                <w:szCs w:val="28"/>
              </w:rPr>
              <w:t xml:space="preserve">2. Державно-регіональна система підтримки належного рівня життя населення. </w:t>
            </w:r>
          </w:p>
          <w:p w:rsidR="006B729B" w:rsidRPr="006B729B" w:rsidRDefault="006B729B" w:rsidP="00C61CAA">
            <w:pPr>
              <w:autoSpaceDE w:val="0"/>
              <w:autoSpaceDN w:val="0"/>
              <w:adjustRightInd w:val="0"/>
              <w:spacing w:after="0" w:line="240" w:lineRule="auto"/>
              <w:jc w:val="both"/>
              <w:rPr>
                <w:rFonts w:ascii="Times New Roman" w:hAnsi="Times New Roman" w:cs="Times New Roman"/>
                <w:sz w:val="28"/>
                <w:szCs w:val="28"/>
              </w:rPr>
            </w:pPr>
            <w:r w:rsidRPr="006B729B">
              <w:rPr>
                <w:rFonts w:ascii="Times New Roman" w:hAnsi="Times New Roman" w:cs="Times New Roman"/>
                <w:sz w:val="28"/>
                <w:szCs w:val="28"/>
              </w:rPr>
              <w:lastRenderedPageBreak/>
              <w:t>3. Державні механізми надання соціальних пільг населенню.</w:t>
            </w:r>
          </w:p>
          <w:p w:rsidR="006B729B" w:rsidRPr="006B729B" w:rsidRDefault="006B729B" w:rsidP="00C61CAA">
            <w:pPr>
              <w:autoSpaceDE w:val="0"/>
              <w:autoSpaceDN w:val="0"/>
              <w:adjustRightInd w:val="0"/>
              <w:spacing w:after="0" w:line="240" w:lineRule="auto"/>
              <w:jc w:val="both"/>
              <w:rPr>
                <w:rFonts w:ascii="Times New Roman" w:hAnsi="Times New Roman" w:cs="Times New Roman"/>
                <w:sz w:val="28"/>
                <w:szCs w:val="28"/>
              </w:rPr>
            </w:pPr>
            <w:r w:rsidRPr="006B729B">
              <w:rPr>
                <w:rFonts w:ascii="Times New Roman" w:hAnsi="Times New Roman" w:cs="Times New Roman"/>
                <w:sz w:val="28"/>
                <w:szCs w:val="28"/>
              </w:rPr>
              <w:t>4. Державні механізми регулювання соціального захисту дітей, сім’ї та молоді.</w:t>
            </w:r>
          </w:p>
          <w:p w:rsidR="007C55E4" w:rsidRDefault="006B729B" w:rsidP="007C55E4">
            <w:pPr>
              <w:autoSpaceDE w:val="0"/>
              <w:autoSpaceDN w:val="0"/>
              <w:adjustRightInd w:val="0"/>
              <w:spacing w:after="0" w:line="240" w:lineRule="auto"/>
              <w:jc w:val="both"/>
              <w:rPr>
                <w:rFonts w:ascii="Times New Roman" w:hAnsi="Times New Roman" w:cs="Times New Roman"/>
                <w:sz w:val="28"/>
                <w:szCs w:val="28"/>
              </w:rPr>
            </w:pPr>
            <w:r w:rsidRPr="006B729B">
              <w:rPr>
                <w:rFonts w:ascii="Times New Roman" w:hAnsi="Times New Roman" w:cs="Times New Roman"/>
                <w:sz w:val="28"/>
                <w:szCs w:val="28"/>
              </w:rPr>
              <w:t>5. Пріоритетні напрями вдосконалення інститутів соціального захисту населення.</w:t>
            </w:r>
          </w:p>
          <w:p w:rsidR="007C55E4" w:rsidRDefault="007C55E4" w:rsidP="007C55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C55E4" w:rsidRDefault="007C55E4" w:rsidP="007C55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51F4">
              <w:rPr>
                <w:rFonts w:ascii="Times New Roman" w:hAnsi="Times New Roman" w:cs="Times New Roman"/>
                <w:sz w:val="28"/>
                <w:szCs w:val="28"/>
              </w:rPr>
              <w:t>Соціальний розвиток та соціальний захист як складові соціальної політики.</w:t>
            </w:r>
            <w:r w:rsidR="00A829FD" w:rsidRPr="008857EC">
              <w:rPr>
                <w:rFonts w:ascii="Times New Roman" w:hAnsi="Times New Roman" w:cs="Times New Roman"/>
                <w:sz w:val="28"/>
                <w:szCs w:val="28"/>
              </w:rPr>
              <w:t xml:space="preserve"> </w:t>
            </w:r>
            <w:r w:rsidR="00C051F4" w:rsidRPr="006B729B">
              <w:rPr>
                <w:rFonts w:ascii="Times New Roman" w:hAnsi="Times New Roman" w:cs="Times New Roman"/>
                <w:sz w:val="28"/>
                <w:szCs w:val="28"/>
              </w:rPr>
              <w:t>Роль державного регулювання в соціально-захисних процесах</w:t>
            </w:r>
            <w:r w:rsidR="00C051F4">
              <w:rPr>
                <w:rFonts w:ascii="Times New Roman" w:hAnsi="Times New Roman" w:cs="Times New Roman"/>
                <w:sz w:val="28"/>
                <w:szCs w:val="28"/>
              </w:rPr>
              <w:t>.</w:t>
            </w:r>
            <w:r w:rsidR="00C051F4" w:rsidRPr="008857E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C55E4" w:rsidRDefault="007C55E4" w:rsidP="007C55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51F4">
              <w:rPr>
                <w:rFonts w:ascii="Times New Roman" w:hAnsi="Times New Roman" w:cs="Times New Roman"/>
                <w:sz w:val="28"/>
                <w:szCs w:val="28"/>
              </w:rPr>
              <w:t>С</w:t>
            </w:r>
            <w:r w:rsidR="00A829FD" w:rsidRPr="008857EC">
              <w:rPr>
                <w:rFonts w:ascii="Times New Roman" w:hAnsi="Times New Roman" w:cs="Times New Roman"/>
                <w:sz w:val="28"/>
                <w:szCs w:val="28"/>
              </w:rPr>
              <w:t>оціальн</w:t>
            </w:r>
            <w:r w:rsidR="00C051F4">
              <w:rPr>
                <w:rFonts w:ascii="Times New Roman" w:hAnsi="Times New Roman" w:cs="Times New Roman"/>
                <w:sz w:val="28"/>
                <w:szCs w:val="28"/>
              </w:rPr>
              <w:t>а</w:t>
            </w:r>
            <w:r w:rsidR="00A829FD" w:rsidRPr="008857EC">
              <w:rPr>
                <w:rFonts w:ascii="Times New Roman" w:hAnsi="Times New Roman" w:cs="Times New Roman"/>
                <w:sz w:val="28"/>
                <w:szCs w:val="28"/>
              </w:rPr>
              <w:t xml:space="preserve"> політик</w:t>
            </w:r>
            <w:r w:rsidR="00C051F4">
              <w:rPr>
                <w:rFonts w:ascii="Times New Roman" w:hAnsi="Times New Roman" w:cs="Times New Roman"/>
                <w:sz w:val="28"/>
                <w:szCs w:val="28"/>
              </w:rPr>
              <w:t>а</w:t>
            </w:r>
            <w:r w:rsidR="00A829FD" w:rsidRPr="008857EC">
              <w:rPr>
                <w:rFonts w:ascii="Times New Roman" w:hAnsi="Times New Roman" w:cs="Times New Roman"/>
                <w:sz w:val="28"/>
                <w:szCs w:val="28"/>
              </w:rPr>
              <w:t xml:space="preserve"> буду</w:t>
            </w:r>
            <w:r w:rsidR="00C051F4">
              <w:rPr>
                <w:rFonts w:ascii="Times New Roman" w:hAnsi="Times New Roman" w:cs="Times New Roman"/>
                <w:sz w:val="28"/>
                <w:szCs w:val="28"/>
              </w:rPr>
              <w:t>ється</w:t>
            </w:r>
            <w:r w:rsidR="00A829FD" w:rsidRPr="008857EC">
              <w:rPr>
                <w:rFonts w:ascii="Times New Roman" w:hAnsi="Times New Roman" w:cs="Times New Roman"/>
                <w:sz w:val="28"/>
                <w:szCs w:val="28"/>
              </w:rPr>
              <w:t xml:space="preserve"> на засадах досягнення соціально прийнятного життєвого рівня і врегулювання його гарантій відповідно до соціальних стандартів та нормативів (Закон України "Про державні соціальні стандарти та державні соціальні гарантії"). </w:t>
            </w:r>
            <w:r w:rsidR="00C051F4">
              <w:rPr>
                <w:rFonts w:ascii="Times New Roman" w:hAnsi="Times New Roman" w:cs="Times New Roman"/>
                <w:sz w:val="28"/>
                <w:szCs w:val="28"/>
              </w:rPr>
              <w:t xml:space="preserve">Держава як </w:t>
            </w:r>
            <w:r w:rsidR="00C051F4" w:rsidRPr="008857EC">
              <w:rPr>
                <w:rFonts w:ascii="Times New Roman" w:hAnsi="Times New Roman" w:cs="Times New Roman"/>
                <w:sz w:val="28"/>
                <w:szCs w:val="28"/>
              </w:rPr>
              <w:t>гарант соціальних прав своїх громадян і законодавч</w:t>
            </w:r>
            <w:r w:rsidR="00C051F4">
              <w:rPr>
                <w:rFonts w:ascii="Times New Roman" w:hAnsi="Times New Roman" w:cs="Times New Roman"/>
                <w:sz w:val="28"/>
                <w:szCs w:val="28"/>
              </w:rPr>
              <w:t>а</w:t>
            </w:r>
            <w:r w:rsidR="00C051F4" w:rsidRPr="008857EC">
              <w:rPr>
                <w:rFonts w:ascii="Times New Roman" w:hAnsi="Times New Roman" w:cs="Times New Roman"/>
                <w:sz w:val="28"/>
                <w:szCs w:val="28"/>
              </w:rPr>
              <w:t xml:space="preserve"> баз</w:t>
            </w:r>
            <w:r w:rsidR="00C051F4">
              <w:rPr>
                <w:rFonts w:ascii="Times New Roman" w:hAnsi="Times New Roman" w:cs="Times New Roman"/>
                <w:sz w:val="28"/>
                <w:szCs w:val="28"/>
              </w:rPr>
              <w:t>а</w:t>
            </w:r>
            <w:r w:rsidR="00C051F4" w:rsidRPr="008857EC">
              <w:rPr>
                <w:rFonts w:ascii="Times New Roman" w:hAnsi="Times New Roman" w:cs="Times New Roman"/>
                <w:sz w:val="28"/>
                <w:szCs w:val="28"/>
              </w:rPr>
              <w:t xml:space="preserve"> соціального захисту населення</w:t>
            </w:r>
            <w:r w:rsidR="00C051F4">
              <w:rPr>
                <w:rFonts w:ascii="Times New Roman" w:hAnsi="Times New Roman" w:cs="Times New Roman"/>
                <w:sz w:val="28"/>
                <w:szCs w:val="28"/>
              </w:rPr>
              <w:t xml:space="preserve">. Захисна функція соціальної політики: </w:t>
            </w:r>
            <w:r w:rsidR="00C051F4" w:rsidRPr="008857EC">
              <w:rPr>
                <w:rFonts w:ascii="Times New Roman" w:hAnsi="Times New Roman" w:cs="Times New Roman"/>
                <w:sz w:val="28"/>
                <w:szCs w:val="28"/>
              </w:rPr>
              <w:t>регулюва</w:t>
            </w:r>
            <w:r w:rsidR="00C051F4">
              <w:rPr>
                <w:rFonts w:ascii="Times New Roman" w:hAnsi="Times New Roman" w:cs="Times New Roman"/>
                <w:sz w:val="28"/>
                <w:szCs w:val="28"/>
              </w:rPr>
              <w:t>ння</w:t>
            </w:r>
            <w:r w:rsidR="00C051F4" w:rsidRPr="008857EC">
              <w:rPr>
                <w:rFonts w:ascii="Times New Roman" w:hAnsi="Times New Roman" w:cs="Times New Roman"/>
                <w:sz w:val="28"/>
                <w:szCs w:val="28"/>
              </w:rPr>
              <w:t xml:space="preserve"> соціальн</w:t>
            </w:r>
            <w:r w:rsidR="00C051F4">
              <w:rPr>
                <w:rFonts w:ascii="Times New Roman" w:hAnsi="Times New Roman" w:cs="Times New Roman"/>
                <w:sz w:val="28"/>
                <w:szCs w:val="28"/>
              </w:rPr>
              <w:t>ої</w:t>
            </w:r>
            <w:r w:rsidR="00C051F4" w:rsidRPr="008857EC">
              <w:rPr>
                <w:rFonts w:ascii="Times New Roman" w:hAnsi="Times New Roman" w:cs="Times New Roman"/>
                <w:sz w:val="28"/>
                <w:szCs w:val="28"/>
              </w:rPr>
              <w:t xml:space="preserve"> компенсаці</w:t>
            </w:r>
            <w:r w:rsidR="00C051F4">
              <w:rPr>
                <w:rFonts w:ascii="Times New Roman" w:hAnsi="Times New Roman" w:cs="Times New Roman"/>
                <w:sz w:val="28"/>
                <w:szCs w:val="28"/>
              </w:rPr>
              <w:t>ї</w:t>
            </w:r>
            <w:r w:rsidR="00C051F4" w:rsidRPr="008857EC">
              <w:rPr>
                <w:rFonts w:ascii="Times New Roman" w:hAnsi="Times New Roman" w:cs="Times New Roman"/>
                <w:sz w:val="28"/>
                <w:szCs w:val="28"/>
              </w:rPr>
              <w:t xml:space="preserve"> певним категоріям </w:t>
            </w:r>
            <w:r w:rsidR="00C051F4">
              <w:rPr>
                <w:rFonts w:ascii="Times New Roman" w:hAnsi="Times New Roman" w:cs="Times New Roman"/>
                <w:sz w:val="28"/>
                <w:szCs w:val="28"/>
              </w:rPr>
              <w:t xml:space="preserve">населення </w:t>
            </w:r>
            <w:r w:rsidR="00C051F4" w:rsidRPr="008857EC">
              <w:rPr>
                <w:rFonts w:ascii="Times New Roman" w:hAnsi="Times New Roman" w:cs="Times New Roman"/>
                <w:sz w:val="28"/>
                <w:szCs w:val="28"/>
              </w:rPr>
              <w:t>з метою уникнення конфліктів внаслідок нерівномірного розподілу ресурсів, підтрим</w:t>
            </w:r>
            <w:r w:rsidR="00C051F4">
              <w:rPr>
                <w:rFonts w:ascii="Times New Roman" w:hAnsi="Times New Roman" w:cs="Times New Roman"/>
                <w:sz w:val="28"/>
                <w:szCs w:val="28"/>
              </w:rPr>
              <w:t>ка</w:t>
            </w:r>
            <w:r w:rsidR="00C051F4" w:rsidRPr="008857EC">
              <w:rPr>
                <w:rFonts w:ascii="Times New Roman" w:hAnsi="Times New Roman" w:cs="Times New Roman"/>
                <w:sz w:val="28"/>
                <w:szCs w:val="28"/>
              </w:rPr>
              <w:t xml:space="preserve"> безпек</w:t>
            </w:r>
            <w:r w:rsidR="00C051F4">
              <w:rPr>
                <w:rFonts w:ascii="Times New Roman" w:hAnsi="Times New Roman" w:cs="Times New Roman"/>
                <w:sz w:val="28"/>
                <w:szCs w:val="28"/>
              </w:rPr>
              <w:t>и</w:t>
            </w:r>
            <w:r w:rsidR="00C051F4" w:rsidRPr="008857EC">
              <w:rPr>
                <w:rFonts w:ascii="Times New Roman" w:hAnsi="Times New Roman" w:cs="Times New Roman"/>
                <w:sz w:val="28"/>
                <w:szCs w:val="28"/>
              </w:rPr>
              <w:t xml:space="preserve"> і умов життєдіяльності громадян.</w:t>
            </w:r>
          </w:p>
          <w:p w:rsidR="007C55E4" w:rsidRDefault="007C55E4" w:rsidP="007C55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7E48">
              <w:rPr>
                <w:rFonts w:ascii="Times New Roman" w:hAnsi="Times New Roman" w:cs="Times New Roman"/>
                <w:sz w:val="28"/>
                <w:szCs w:val="28"/>
              </w:rPr>
              <w:t xml:space="preserve"> </w:t>
            </w:r>
            <w:r w:rsidR="00C051F4">
              <w:rPr>
                <w:rFonts w:ascii="Times New Roman" w:hAnsi="Times New Roman" w:cs="Times New Roman"/>
                <w:sz w:val="28"/>
                <w:szCs w:val="28"/>
              </w:rPr>
              <w:t>С</w:t>
            </w:r>
            <w:r w:rsidR="00427547" w:rsidRPr="008857EC">
              <w:rPr>
                <w:rFonts w:ascii="Times New Roman" w:hAnsi="Times New Roman" w:cs="Times New Roman"/>
                <w:sz w:val="28"/>
                <w:szCs w:val="28"/>
              </w:rPr>
              <w:t>истема соціального захисту включа</w:t>
            </w:r>
            <w:r w:rsidR="00F64DEC">
              <w:rPr>
                <w:rFonts w:ascii="Times New Roman" w:hAnsi="Times New Roman" w:cs="Times New Roman"/>
                <w:sz w:val="28"/>
                <w:szCs w:val="28"/>
              </w:rPr>
              <w:t xml:space="preserve">є </w:t>
            </w:r>
            <w:r w:rsidR="00427547" w:rsidRPr="008857EC">
              <w:rPr>
                <w:rFonts w:ascii="Times New Roman" w:hAnsi="Times New Roman" w:cs="Times New Roman"/>
                <w:sz w:val="28"/>
                <w:szCs w:val="28"/>
              </w:rPr>
              <w:t>наступні елементи: гарантії (правові, економічні, соціальні); ресурси (фінансові, природні, інформаційно-інтелектуальні); механізми (законодавчі, фіскальні, страхування, кредитування, організаційні); інструменти (бюджетні, позабюджетні, фонди гуманітарної допомоги, інформаційні технології, програмно-цільові засоби, соціальне партнерство); інституції (державні, громадські, міжнародні); моніторинг стану соціальної захищеності.</w:t>
            </w:r>
          </w:p>
          <w:p w:rsidR="007C55E4" w:rsidRDefault="007C55E4" w:rsidP="007C55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7E48">
              <w:rPr>
                <w:rFonts w:ascii="Times New Roman" w:hAnsi="Times New Roman" w:cs="Times New Roman"/>
                <w:sz w:val="28"/>
                <w:szCs w:val="28"/>
              </w:rPr>
              <w:t xml:space="preserve"> </w:t>
            </w:r>
            <w:r>
              <w:rPr>
                <w:rFonts w:ascii="Times New Roman" w:hAnsi="Times New Roman" w:cs="Times New Roman"/>
                <w:sz w:val="28"/>
                <w:szCs w:val="28"/>
              </w:rPr>
              <w:t xml:space="preserve"> </w:t>
            </w:r>
            <w:r w:rsidR="00C051F4">
              <w:rPr>
                <w:rFonts w:ascii="Times New Roman" w:hAnsi="Times New Roman" w:cs="Times New Roman"/>
                <w:sz w:val="28"/>
                <w:szCs w:val="28"/>
              </w:rPr>
              <w:t>П</w:t>
            </w:r>
            <w:r w:rsidR="00A829FD" w:rsidRPr="008857EC">
              <w:rPr>
                <w:rFonts w:ascii="Times New Roman" w:hAnsi="Times New Roman" w:cs="Times New Roman"/>
                <w:sz w:val="28"/>
                <w:szCs w:val="28"/>
              </w:rPr>
              <w:t>оняття соціального захисту населення доцільно розглядати у вузькому та широкому значенні. В стислій дефініції соціальний захист виступає як державно-регіональна система підтримки соціально прийнятного рівня життя населення.</w:t>
            </w:r>
            <w:r w:rsidR="004F56BD">
              <w:rPr>
                <w:rFonts w:ascii="Times New Roman" w:hAnsi="Times New Roman" w:cs="Times New Roman"/>
                <w:sz w:val="28"/>
                <w:szCs w:val="28"/>
              </w:rPr>
              <w:t xml:space="preserve"> </w:t>
            </w:r>
            <w:r w:rsidR="00A829FD" w:rsidRPr="008857EC">
              <w:rPr>
                <w:rFonts w:ascii="Times New Roman" w:hAnsi="Times New Roman" w:cs="Times New Roman"/>
                <w:sz w:val="28"/>
                <w:szCs w:val="28"/>
              </w:rPr>
              <w:t xml:space="preserve">В більш </w:t>
            </w:r>
            <w:r w:rsidR="004F56BD">
              <w:rPr>
                <w:rFonts w:ascii="Times New Roman" w:hAnsi="Times New Roman" w:cs="Times New Roman"/>
                <w:sz w:val="28"/>
                <w:szCs w:val="28"/>
              </w:rPr>
              <w:t xml:space="preserve">широкому значені </w:t>
            </w:r>
            <w:r w:rsidR="00A829FD" w:rsidRPr="008857EC">
              <w:rPr>
                <w:rFonts w:ascii="Times New Roman" w:hAnsi="Times New Roman" w:cs="Times New Roman"/>
                <w:sz w:val="28"/>
                <w:szCs w:val="28"/>
              </w:rPr>
              <w:t>соціальний захист населення - це державно-регіональна, багатофункціональна система підтримки благополуччя населення на рівні, не нижчому від діючих стандартів і нормативів, яка попереджує нагромадження соціальних дефіцитів з метою досягнення суспільної стабільності на основі використання механізмів законо</w:t>
            </w:r>
            <w:r w:rsidR="00A829FD" w:rsidRPr="008857EC">
              <w:rPr>
                <w:rFonts w:ascii="Times New Roman" w:hAnsi="Times New Roman" w:cs="Times New Roman"/>
                <w:sz w:val="28"/>
                <w:szCs w:val="28"/>
              </w:rPr>
              <w:softHyphen/>
              <w:t>дав</w:t>
            </w:r>
            <w:r w:rsidR="00A829FD" w:rsidRPr="008857EC">
              <w:rPr>
                <w:rFonts w:ascii="Times New Roman" w:hAnsi="Times New Roman" w:cs="Times New Roman"/>
                <w:sz w:val="28"/>
                <w:szCs w:val="28"/>
              </w:rPr>
              <w:softHyphen/>
              <w:t>чого, економічного, інформаційного  та організаційно-програмного забез</w:t>
            </w:r>
            <w:r w:rsidR="00A829FD" w:rsidRPr="008857EC">
              <w:rPr>
                <w:rFonts w:ascii="Times New Roman" w:hAnsi="Times New Roman" w:cs="Times New Roman"/>
                <w:sz w:val="28"/>
                <w:szCs w:val="28"/>
              </w:rPr>
              <w:softHyphen/>
              <w:t>пе</w:t>
            </w:r>
            <w:r w:rsidR="00A829FD" w:rsidRPr="008857EC">
              <w:rPr>
                <w:rFonts w:ascii="Times New Roman" w:hAnsi="Times New Roman" w:cs="Times New Roman"/>
                <w:sz w:val="28"/>
                <w:szCs w:val="28"/>
              </w:rPr>
              <w:softHyphen/>
              <w:t xml:space="preserve">чення. </w:t>
            </w:r>
          </w:p>
          <w:p w:rsidR="007C55E4" w:rsidRDefault="007C55E4" w:rsidP="007C55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56BD">
              <w:rPr>
                <w:rFonts w:ascii="Times New Roman" w:hAnsi="Times New Roman" w:cs="Times New Roman"/>
                <w:sz w:val="28"/>
                <w:szCs w:val="28"/>
              </w:rPr>
              <w:t>Державна соціальна політика включає:</w:t>
            </w:r>
            <w:r w:rsidR="00A829FD" w:rsidRPr="008857EC">
              <w:rPr>
                <w:rFonts w:ascii="Times New Roman" w:hAnsi="Times New Roman" w:cs="Times New Roman"/>
                <w:sz w:val="28"/>
                <w:szCs w:val="28"/>
              </w:rPr>
              <w:t xml:space="preserve"> соціальне страхування, державне забезпечення та надання соціальних пільг і послуг окремим категоріям населення за рахунок державного бюджету, соціальну допомогу та соціальну підтримку непраце</w:t>
            </w:r>
            <w:r w:rsidR="00A829FD" w:rsidRPr="008857EC">
              <w:rPr>
                <w:rFonts w:ascii="Times New Roman" w:hAnsi="Times New Roman" w:cs="Times New Roman"/>
                <w:sz w:val="28"/>
                <w:szCs w:val="28"/>
              </w:rPr>
              <w:softHyphen/>
              <w:t>здатних громадян за рахунок державного і місцевого бюджетів.</w:t>
            </w:r>
          </w:p>
          <w:p w:rsidR="008857EC" w:rsidRPr="008857EC" w:rsidRDefault="007C55E4" w:rsidP="007C55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4DEC">
              <w:rPr>
                <w:rFonts w:ascii="Times New Roman" w:hAnsi="Times New Roman" w:cs="Times New Roman"/>
                <w:sz w:val="28"/>
                <w:szCs w:val="28"/>
              </w:rPr>
              <w:t>С</w:t>
            </w:r>
            <w:r w:rsidR="008857EC" w:rsidRPr="008857EC">
              <w:rPr>
                <w:rFonts w:ascii="Times New Roman" w:hAnsi="Times New Roman" w:cs="Times New Roman"/>
                <w:sz w:val="28"/>
                <w:szCs w:val="28"/>
              </w:rPr>
              <w:t>оціальн</w:t>
            </w:r>
            <w:r w:rsidR="00F64DEC">
              <w:rPr>
                <w:rFonts w:ascii="Times New Roman" w:hAnsi="Times New Roman" w:cs="Times New Roman"/>
                <w:sz w:val="28"/>
                <w:szCs w:val="28"/>
              </w:rPr>
              <w:t>ий</w:t>
            </w:r>
            <w:r w:rsidR="008857EC" w:rsidRPr="008857EC">
              <w:rPr>
                <w:rFonts w:ascii="Times New Roman" w:hAnsi="Times New Roman" w:cs="Times New Roman"/>
                <w:sz w:val="28"/>
                <w:szCs w:val="28"/>
              </w:rPr>
              <w:t xml:space="preserve"> моніторинг рівня соціальної захищеності окремих категорій населення</w:t>
            </w:r>
            <w:r w:rsidR="00F64DEC">
              <w:rPr>
                <w:rFonts w:ascii="Times New Roman" w:hAnsi="Times New Roman" w:cs="Times New Roman"/>
                <w:sz w:val="28"/>
                <w:szCs w:val="28"/>
              </w:rPr>
              <w:t xml:space="preserve">. </w:t>
            </w:r>
          </w:p>
          <w:p w:rsidR="007C55E4" w:rsidRDefault="007C55E4"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56BD">
              <w:rPr>
                <w:rFonts w:ascii="Times New Roman" w:hAnsi="Times New Roman" w:cs="Times New Roman"/>
                <w:sz w:val="28"/>
                <w:szCs w:val="28"/>
              </w:rPr>
              <w:t>С</w:t>
            </w:r>
            <w:r w:rsidR="008857EC" w:rsidRPr="008857EC">
              <w:rPr>
                <w:rFonts w:ascii="Times New Roman" w:hAnsi="Times New Roman" w:cs="Times New Roman"/>
                <w:sz w:val="28"/>
                <w:szCs w:val="28"/>
              </w:rPr>
              <w:t xml:space="preserve">оціальний захист населення </w:t>
            </w:r>
            <w:r w:rsidR="004F56BD">
              <w:rPr>
                <w:rFonts w:ascii="Times New Roman" w:hAnsi="Times New Roman" w:cs="Times New Roman"/>
                <w:sz w:val="28"/>
                <w:szCs w:val="28"/>
              </w:rPr>
              <w:t>як</w:t>
            </w:r>
            <w:r w:rsidR="008857EC" w:rsidRPr="008857EC">
              <w:rPr>
                <w:rFonts w:ascii="Times New Roman" w:hAnsi="Times New Roman" w:cs="Times New Roman"/>
                <w:sz w:val="28"/>
                <w:szCs w:val="28"/>
              </w:rPr>
              <w:t xml:space="preserve"> конституційн</w:t>
            </w:r>
            <w:r w:rsidR="004F56BD">
              <w:rPr>
                <w:rFonts w:ascii="Times New Roman" w:hAnsi="Times New Roman" w:cs="Times New Roman"/>
                <w:sz w:val="28"/>
                <w:szCs w:val="28"/>
              </w:rPr>
              <w:t>а</w:t>
            </w:r>
            <w:r w:rsidR="008857EC" w:rsidRPr="008857EC">
              <w:rPr>
                <w:rFonts w:ascii="Times New Roman" w:hAnsi="Times New Roman" w:cs="Times New Roman"/>
                <w:sz w:val="28"/>
                <w:szCs w:val="28"/>
              </w:rPr>
              <w:t xml:space="preserve"> прерогатив</w:t>
            </w:r>
            <w:r w:rsidR="004F56BD">
              <w:rPr>
                <w:rFonts w:ascii="Times New Roman" w:hAnsi="Times New Roman" w:cs="Times New Roman"/>
                <w:sz w:val="28"/>
                <w:szCs w:val="28"/>
              </w:rPr>
              <w:t>а</w:t>
            </w:r>
            <w:r w:rsidR="008857EC" w:rsidRPr="008857EC">
              <w:rPr>
                <w:rFonts w:ascii="Times New Roman" w:hAnsi="Times New Roman" w:cs="Times New Roman"/>
                <w:sz w:val="28"/>
                <w:szCs w:val="28"/>
              </w:rPr>
              <w:t xml:space="preserve"> держави</w:t>
            </w:r>
            <w:r w:rsidR="004F56BD">
              <w:rPr>
                <w:rFonts w:ascii="Times New Roman" w:hAnsi="Times New Roman" w:cs="Times New Roman"/>
                <w:sz w:val="28"/>
                <w:szCs w:val="28"/>
              </w:rPr>
              <w:t xml:space="preserve">, що </w:t>
            </w:r>
            <w:r w:rsidR="008857EC" w:rsidRPr="008857EC">
              <w:rPr>
                <w:rFonts w:ascii="Times New Roman" w:hAnsi="Times New Roman" w:cs="Times New Roman"/>
                <w:sz w:val="28"/>
                <w:szCs w:val="28"/>
              </w:rPr>
              <w:t xml:space="preserve">здійснюється її відповідними соціальними інституціями на підставі законодавчих нормативів шляхом використання державних соціальних </w:t>
            </w:r>
            <w:r w:rsidR="008857EC" w:rsidRPr="008857EC">
              <w:rPr>
                <w:rFonts w:ascii="Times New Roman" w:hAnsi="Times New Roman" w:cs="Times New Roman"/>
                <w:sz w:val="28"/>
                <w:szCs w:val="28"/>
              </w:rPr>
              <w:lastRenderedPageBreak/>
              <w:t>стандартів, нормативів, гарантій.</w:t>
            </w:r>
          </w:p>
          <w:p w:rsidR="008857EC" w:rsidRPr="008857EC" w:rsidRDefault="007C55E4"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57EC" w:rsidRPr="008857EC">
              <w:rPr>
                <w:rFonts w:ascii="Times New Roman" w:hAnsi="Times New Roman" w:cs="Times New Roman"/>
                <w:sz w:val="28"/>
                <w:szCs w:val="28"/>
              </w:rPr>
              <w:t xml:space="preserve"> Державна політика соціального захисту за цих умов повинна передбачати багатовекторність задоволення потреб суспільства шляхом підвищення ролі та рівня  трудових доходів, захисту громадян від зростання цін, гарантованого забезпечення прожиткового мінімуму, реалізації заходів з недопущення розширення безробіття, забезпечення підтримки соціально незахищених категорій, реалізації стратегії подолання бідності, подальшого реформування оплати праці та пенсійного забезпечення.</w:t>
            </w:r>
          </w:p>
          <w:p w:rsidR="00F64DEC" w:rsidRDefault="007C55E4"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4DEC">
              <w:rPr>
                <w:rFonts w:ascii="Times New Roman" w:hAnsi="Times New Roman" w:cs="Times New Roman"/>
                <w:sz w:val="28"/>
                <w:szCs w:val="28"/>
              </w:rPr>
              <w:t>З</w:t>
            </w:r>
            <w:r w:rsidR="008857EC" w:rsidRPr="008857EC">
              <w:rPr>
                <w:rFonts w:ascii="Times New Roman" w:hAnsi="Times New Roman" w:cs="Times New Roman"/>
                <w:sz w:val="28"/>
                <w:szCs w:val="28"/>
              </w:rPr>
              <w:t>агальнодержавн</w:t>
            </w:r>
            <w:r w:rsidR="00F64DEC">
              <w:rPr>
                <w:rFonts w:ascii="Times New Roman" w:hAnsi="Times New Roman" w:cs="Times New Roman"/>
                <w:sz w:val="28"/>
                <w:szCs w:val="28"/>
              </w:rPr>
              <w:t>і</w:t>
            </w:r>
            <w:r w:rsidR="008857EC" w:rsidRPr="008857EC">
              <w:rPr>
                <w:rFonts w:ascii="Times New Roman" w:hAnsi="Times New Roman" w:cs="Times New Roman"/>
                <w:sz w:val="28"/>
                <w:szCs w:val="28"/>
              </w:rPr>
              <w:t xml:space="preserve"> законодавч</w:t>
            </w:r>
            <w:r w:rsidR="00F64DEC">
              <w:rPr>
                <w:rFonts w:ascii="Times New Roman" w:hAnsi="Times New Roman" w:cs="Times New Roman"/>
                <w:sz w:val="28"/>
                <w:szCs w:val="28"/>
              </w:rPr>
              <w:t>і</w:t>
            </w:r>
            <w:r w:rsidR="008857EC" w:rsidRPr="008857EC">
              <w:rPr>
                <w:rFonts w:ascii="Times New Roman" w:hAnsi="Times New Roman" w:cs="Times New Roman"/>
                <w:sz w:val="28"/>
                <w:szCs w:val="28"/>
              </w:rPr>
              <w:t xml:space="preserve"> механізми соціального захисту у форм</w:t>
            </w:r>
            <w:r w:rsidR="00F64DEC">
              <w:rPr>
                <w:rFonts w:ascii="Times New Roman" w:hAnsi="Times New Roman" w:cs="Times New Roman"/>
                <w:sz w:val="28"/>
                <w:szCs w:val="28"/>
              </w:rPr>
              <w:t>і</w:t>
            </w:r>
            <w:r w:rsidR="008857EC" w:rsidRPr="008857EC">
              <w:rPr>
                <w:rFonts w:ascii="Times New Roman" w:hAnsi="Times New Roman" w:cs="Times New Roman"/>
                <w:sz w:val="28"/>
                <w:szCs w:val="28"/>
              </w:rPr>
              <w:t xml:space="preserve"> соціального забезпечення</w:t>
            </w:r>
            <w:r w:rsidR="00F64DEC">
              <w:rPr>
                <w:rFonts w:ascii="Times New Roman" w:hAnsi="Times New Roman" w:cs="Times New Roman"/>
                <w:sz w:val="28"/>
                <w:szCs w:val="28"/>
              </w:rPr>
              <w:t>. Р</w:t>
            </w:r>
            <w:r w:rsidR="008857EC" w:rsidRPr="008857EC">
              <w:rPr>
                <w:rFonts w:ascii="Times New Roman" w:hAnsi="Times New Roman" w:cs="Times New Roman"/>
                <w:sz w:val="28"/>
                <w:szCs w:val="28"/>
              </w:rPr>
              <w:t xml:space="preserve">егіональна соціальна політика як їх складовий елемент. </w:t>
            </w:r>
            <w:r w:rsidR="00F64DEC">
              <w:rPr>
                <w:rFonts w:ascii="Times New Roman" w:hAnsi="Times New Roman" w:cs="Times New Roman"/>
                <w:sz w:val="28"/>
                <w:szCs w:val="28"/>
              </w:rPr>
              <w:t>Багато</w:t>
            </w:r>
            <w:r w:rsidR="008857EC" w:rsidRPr="008857EC">
              <w:rPr>
                <w:rFonts w:ascii="Times New Roman" w:hAnsi="Times New Roman" w:cs="Times New Roman"/>
                <w:sz w:val="28"/>
                <w:szCs w:val="28"/>
              </w:rPr>
              <w:t>функціональн</w:t>
            </w:r>
            <w:r w:rsidR="00F64DEC">
              <w:rPr>
                <w:rFonts w:ascii="Times New Roman" w:hAnsi="Times New Roman" w:cs="Times New Roman"/>
                <w:sz w:val="28"/>
                <w:szCs w:val="28"/>
              </w:rPr>
              <w:t>ість р</w:t>
            </w:r>
            <w:r w:rsidR="00F64DEC" w:rsidRPr="008857EC">
              <w:rPr>
                <w:rFonts w:ascii="Times New Roman" w:hAnsi="Times New Roman" w:cs="Times New Roman"/>
                <w:sz w:val="28"/>
                <w:szCs w:val="28"/>
              </w:rPr>
              <w:t>егіональн</w:t>
            </w:r>
            <w:r w:rsidR="00F64DEC">
              <w:rPr>
                <w:rFonts w:ascii="Times New Roman" w:hAnsi="Times New Roman" w:cs="Times New Roman"/>
                <w:sz w:val="28"/>
                <w:szCs w:val="28"/>
              </w:rPr>
              <w:t>ої</w:t>
            </w:r>
            <w:r w:rsidR="00F64DEC" w:rsidRPr="008857EC">
              <w:rPr>
                <w:rFonts w:ascii="Times New Roman" w:hAnsi="Times New Roman" w:cs="Times New Roman"/>
                <w:sz w:val="28"/>
                <w:szCs w:val="28"/>
              </w:rPr>
              <w:t xml:space="preserve"> соціальн</w:t>
            </w:r>
            <w:r w:rsidR="00F64DEC">
              <w:rPr>
                <w:rFonts w:ascii="Times New Roman" w:hAnsi="Times New Roman" w:cs="Times New Roman"/>
                <w:sz w:val="28"/>
                <w:szCs w:val="28"/>
              </w:rPr>
              <w:t>ої</w:t>
            </w:r>
            <w:r w:rsidR="00F64DEC" w:rsidRPr="008857EC">
              <w:rPr>
                <w:rFonts w:ascii="Times New Roman" w:hAnsi="Times New Roman" w:cs="Times New Roman"/>
                <w:sz w:val="28"/>
                <w:szCs w:val="28"/>
              </w:rPr>
              <w:t xml:space="preserve"> політик</w:t>
            </w:r>
            <w:r w:rsidR="00F64DEC">
              <w:rPr>
                <w:rFonts w:ascii="Times New Roman" w:hAnsi="Times New Roman" w:cs="Times New Roman"/>
                <w:sz w:val="28"/>
                <w:szCs w:val="28"/>
              </w:rPr>
              <w:t>и:</w:t>
            </w:r>
            <w:r w:rsidR="008857EC" w:rsidRPr="008857EC">
              <w:rPr>
                <w:rFonts w:ascii="Times New Roman" w:hAnsi="Times New Roman" w:cs="Times New Roman"/>
                <w:sz w:val="28"/>
                <w:szCs w:val="28"/>
              </w:rPr>
              <w:t xml:space="preserve"> економічний, в т. ч. бюджетно-фінансовий, соціальний, де</w:t>
            </w:r>
            <w:r w:rsidR="008857EC" w:rsidRPr="008857EC">
              <w:rPr>
                <w:rFonts w:ascii="Times New Roman" w:hAnsi="Times New Roman" w:cs="Times New Roman"/>
                <w:sz w:val="28"/>
                <w:szCs w:val="28"/>
              </w:rPr>
              <w:softHyphen/>
              <w:t>мо</w:t>
            </w:r>
            <w:r w:rsidR="008857EC" w:rsidRPr="008857EC">
              <w:rPr>
                <w:rFonts w:ascii="Times New Roman" w:hAnsi="Times New Roman" w:cs="Times New Roman"/>
                <w:sz w:val="28"/>
                <w:szCs w:val="28"/>
              </w:rPr>
              <w:softHyphen/>
              <w:t>графічний, поселенський</w:t>
            </w:r>
            <w:r w:rsidR="00F64DEC">
              <w:rPr>
                <w:rFonts w:ascii="Times New Roman" w:hAnsi="Times New Roman" w:cs="Times New Roman"/>
                <w:sz w:val="28"/>
                <w:szCs w:val="28"/>
              </w:rPr>
              <w:t xml:space="preserve"> напрями</w:t>
            </w:r>
            <w:r w:rsidR="008857EC" w:rsidRPr="008857EC">
              <w:rPr>
                <w:rFonts w:ascii="Times New Roman" w:hAnsi="Times New Roman" w:cs="Times New Roman"/>
                <w:sz w:val="28"/>
                <w:szCs w:val="28"/>
              </w:rPr>
              <w:t>. Пріоритетни</w:t>
            </w:r>
            <w:r w:rsidR="00F64DEC">
              <w:rPr>
                <w:rFonts w:ascii="Times New Roman" w:hAnsi="Times New Roman" w:cs="Times New Roman"/>
                <w:sz w:val="28"/>
                <w:szCs w:val="28"/>
              </w:rPr>
              <w:t>й</w:t>
            </w:r>
            <w:r w:rsidR="008857EC" w:rsidRPr="008857EC">
              <w:rPr>
                <w:rFonts w:ascii="Times New Roman" w:hAnsi="Times New Roman" w:cs="Times New Roman"/>
                <w:sz w:val="28"/>
                <w:szCs w:val="28"/>
              </w:rPr>
              <w:t xml:space="preserve"> напрям регіо</w:t>
            </w:r>
            <w:r w:rsidR="008857EC" w:rsidRPr="008857EC">
              <w:rPr>
                <w:rFonts w:ascii="Times New Roman" w:hAnsi="Times New Roman" w:cs="Times New Roman"/>
                <w:sz w:val="28"/>
                <w:szCs w:val="28"/>
              </w:rPr>
              <w:softHyphen/>
              <w:t xml:space="preserve">нальної політики держави і місцевих органів влади </w:t>
            </w:r>
            <w:r w:rsidR="00F64DEC">
              <w:rPr>
                <w:rFonts w:ascii="Times New Roman" w:hAnsi="Times New Roman" w:cs="Times New Roman"/>
                <w:sz w:val="28"/>
                <w:szCs w:val="28"/>
              </w:rPr>
              <w:t>(</w:t>
            </w:r>
            <w:r w:rsidR="008857EC" w:rsidRPr="008857EC">
              <w:rPr>
                <w:rFonts w:ascii="Times New Roman" w:hAnsi="Times New Roman" w:cs="Times New Roman"/>
                <w:sz w:val="28"/>
                <w:szCs w:val="28"/>
              </w:rPr>
              <w:t>економічний, безпосередньо пов’язаний з ефективним залученням ресурсного потенціалу, створенням робочих місць, обмеженням безробіття, раціональним розміщен</w:t>
            </w:r>
            <w:r w:rsidR="008857EC" w:rsidRPr="008857EC">
              <w:rPr>
                <w:rFonts w:ascii="Times New Roman" w:hAnsi="Times New Roman" w:cs="Times New Roman"/>
                <w:sz w:val="28"/>
                <w:szCs w:val="28"/>
              </w:rPr>
              <w:softHyphen/>
              <w:t xml:space="preserve">ням продуктивних сил і відповідним цьому зростанням реальних доходів населення. </w:t>
            </w:r>
          </w:p>
          <w:p w:rsidR="009468E1" w:rsidRDefault="007C55E4"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4DEC">
              <w:rPr>
                <w:rFonts w:ascii="Times New Roman" w:hAnsi="Times New Roman" w:cs="Times New Roman"/>
                <w:sz w:val="28"/>
                <w:szCs w:val="28"/>
              </w:rPr>
              <w:t>С</w:t>
            </w:r>
            <w:r w:rsidR="008857EC" w:rsidRPr="008857EC">
              <w:rPr>
                <w:rFonts w:ascii="Times New Roman" w:hAnsi="Times New Roman" w:cs="Times New Roman"/>
                <w:sz w:val="28"/>
                <w:szCs w:val="28"/>
              </w:rPr>
              <w:t>оціально-захисн</w:t>
            </w:r>
            <w:r w:rsidR="00F64DEC">
              <w:rPr>
                <w:rFonts w:ascii="Times New Roman" w:hAnsi="Times New Roman" w:cs="Times New Roman"/>
                <w:sz w:val="28"/>
                <w:szCs w:val="28"/>
              </w:rPr>
              <w:t>і</w:t>
            </w:r>
            <w:r w:rsidR="008857EC" w:rsidRPr="008857EC">
              <w:rPr>
                <w:rFonts w:ascii="Times New Roman" w:hAnsi="Times New Roman" w:cs="Times New Roman"/>
                <w:sz w:val="28"/>
                <w:szCs w:val="28"/>
              </w:rPr>
              <w:t xml:space="preserve"> заходи</w:t>
            </w:r>
            <w:r w:rsidR="00F64DEC">
              <w:rPr>
                <w:rFonts w:ascii="Times New Roman" w:hAnsi="Times New Roman" w:cs="Times New Roman"/>
                <w:sz w:val="28"/>
                <w:szCs w:val="28"/>
              </w:rPr>
              <w:t xml:space="preserve"> </w:t>
            </w:r>
            <w:r w:rsidR="008857EC" w:rsidRPr="008857EC">
              <w:rPr>
                <w:rFonts w:ascii="Times New Roman" w:hAnsi="Times New Roman" w:cs="Times New Roman"/>
                <w:sz w:val="28"/>
                <w:szCs w:val="28"/>
              </w:rPr>
              <w:t>державн</w:t>
            </w:r>
            <w:r w:rsidR="00F64DEC">
              <w:rPr>
                <w:rFonts w:ascii="Times New Roman" w:hAnsi="Times New Roman" w:cs="Times New Roman"/>
                <w:sz w:val="28"/>
                <w:szCs w:val="28"/>
              </w:rPr>
              <w:t>их</w:t>
            </w:r>
            <w:r w:rsidR="008857EC" w:rsidRPr="008857EC">
              <w:rPr>
                <w:rFonts w:ascii="Times New Roman" w:hAnsi="Times New Roman" w:cs="Times New Roman"/>
                <w:sz w:val="28"/>
                <w:szCs w:val="28"/>
              </w:rPr>
              <w:t xml:space="preserve"> орган</w:t>
            </w:r>
            <w:r w:rsidR="00F64DEC">
              <w:rPr>
                <w:rFonts w:ascii="Times New Roman" w:hAnsi="Times New Roman" w:cs="Times New Roman"/>
                <w:sz w:val="28"/>
                <w:szCs w:val="28"/>
              </w:rPr>
              <w:t>ів</w:t>
            </w:r>
            <w:r w:rsidR="008857EC" w:rsidRPr="008857EC">
              <w:rPr>
                <w:rFonts w:ascii="Times New Roman" w:hAnsi="Times New Roman" w:cs="Times New Roman"/>
                <w:sz w:val="28"/>
                <w:szCs w:val="28"/>
              </w:rPr>
              <w:t xml:space="preserve"> влади в трансформаційний період: встановлення і періодичний перегляд мінімальних споживчих бюджетів прожиткового мінімуму, мінімальної заробітної плати, створення фондів соціальної допомоги, пенсійних фондів, перманентна зміна оплати праці, індексація доходів та ін. заходи, що входять у сферу державного регулювання через використання механізмів забезпечення соціального захисту. </w:t>
            </w:r>
            <w:r w:rsidR="009468E1">
              <w:rPr>
                <w:rFonts w:ascii="Times New Roman" w:hAnsi="Times New Roman" w:cs="Times New Roman"/>
                <w:sz w:val="28"/>
                <w:szCs w:val="28"/>
              </w:rPr>
              <w:t xml:space="preserve">    </w:t>
            </w:r>
          </w:p>
          <w:p w:rsidR="007C55E4" w:rsidRDefault="009468E1"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57EC" w:rsidRPr="008857EC">
              <w:rPr>
                <w:rFonts w:ascii="Times New Roman" w:hAnsi="Times New Roman" w:cs="Times New Roman"/>
                <w:sz w:val="28"/>
                <w:szCs w:val="28"/>
              </w:rPr>
              <w:t>Узагальнююч</w:t>
            </w:r>
            <w:r w:rsidR="00F64DEC">
              <w:rPr>
                <w:rFonts w:ascii="Times New Roman" w:hAnsi="Times New Roman" w:cs="Times New Roman"/>
                <w:sz w:val="28"/>
                <w:szCs w:val="28"/>
              </w:rPr>
              <w:t>а</w:t>
            </w:r>
            <w:r w:rsidR="008857EC" w:rsidRPr="008857EC">
              <w:rPr>
                <w:rFonts w:ascii="Times New Roman" w:hAnsi="Times New Roman" w:cs="Times New Roman"/>
                <w:sz w:val="28"/>
                <w:szCs w:val="28"/>
              </w:rPr>
              <w:t xml:space="preserve"> форм</w:t>
            </w:r>
            <w:r w:rsidR="00F64DEC">
              <w:rPr>
                <w:rFonts w:ascii="Times New Roman" w:hAnsi="Times New Roman" w:cs="Times New Roman"/>
                <w:sz w:val="28"/>
                <w:szCs w:val="28"/>
              </w:rPr>
              <w:t>а</w:t>
            </w:r>
            <w:r w:rsidR="008857EC" w:rsidRPr="008857EC">
              <w:rPr>
                <w:rFonts w:ascii="Times New Roman" w:hAnsi="Times New Roman" w:cs="Times New Roman"/>
                <w:sz w:val="28"/>
                <w:szCs w:val="28"/>
              </w:rPr>
              <w:t xml:space="preserve"> державного регулювання соціального захисту</w:t>
            </w:r>
            <w:r w:rsidR="00F64DEC">
              <w:rPr>
                <w:rFonts w:ascii="Times New Roman" w:hAnsi="Times New Roman" w:cs="Times New Roman"/>
                <w:sz w:val="28"/>
                <w:szCs w:val="28"/>
              </w:rPr>
              <w:t>:</w:t>
            </w:r>
            <w:r w:rsidR="008857EC" w:rsidRPr="008857EC">
              <w:rPr>
                <w:rFonts w:ascii="Times New Roman" w:hAnsi="Times New Roman" w:cs="Times New Roman"/>
                <w:sz w:val="28"/>
                <w:szCs w:val="28"/>
              </w:rPr>
              <w:t xml:space="preserve"> розробка системи показників, які характеризують стан та динаміку рівня життя населення.</w:t>
            </w:r>
          </w:p>
          <w:p w:rsidR="007C55E4" w:rsidRDefault="007C55E4"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4DEC">
              <w:rPr>
                <w:rFonts w:ascii="Times New Roman" w:hAnsi="Times New Roman" w:cs="Times New Roman"/>
                <w:sz w:val="28"/>
                <w:szCs w:val="28"/>
              </w:rPr>
              <w:t>Д</w:t>
            </w:r>
            <w:r w:rsidR="008857EC" w:rsidRPr="008857EC">
              <w:rPr>
                <w:rFonts w:ascii="Times New Roman" w:hAnsi="Times New Roman" w:cs="Times New Roman"/>
                <w:sz w:val="28"/>
                <w:szCs w:val="28"/>
              </w:rPr>
              <w:t>ержавн</w:t>
            </w:r>
            <w:r w:rsidR="00F64DEC">
              <w:rPr>
                <w:rFonts w:ascii="Times New Roman" w:hAnsi="Times New Roman" w:cs="Times New Roman"/>
                <w:sz w:val="28"/>
                <w:szCs w:val="28"/>
              </w:rPr>
              <w:t>е</w:t>
            </w:r>
            <w:r w:rsidR="008857EC" w:rsidRPr="008857EC">
              <w:rPr>
                <w:rFonts w:ascii="Times New Roman" w:hAnsi="Times New Roman" w:cs="Times New Roman"/>
                <w:sz w:val="28"/>
                <w:szCs w:val="28"/>
              </w:rPr>
              <w:t xml:space="preserve"> регулювання соціального захисту</w:t>
            </w:r>
            <w:r w:rsidR="007B4FD6">
              <w:rPr>
                <w:rFonts w:ascii="Times New Roman" w:hAnsi="Times New Roman" w:cs="Times New Roman"/>
                <w:sz w:val="28"/>
                <w:szCs w:val="28"/>
              </w:rPr>
              <w:t xml:space="preserve"> повинно бути націлене на </w:t>
            </w:r>
            <w:r w:rsidR="008857EC" w:rsidRPr="008857EC">
              <w:rPr>
                <w:rFonts w:ascii="Times New Roman" w:hAnsi="Times New Roman" w:cs="Times New Roman"/>
                <w:sz w:val="28"/>
                <w:szCs w:val="28"/>
              </w:rPr>
              <w:t>реалізаці</w:t>
            </w:r>
            <w:r w:rsidR="007B4FD6">
              <w:rPr>
                <w:rFonts w:ascii="Times New Roman" w:hAnsi="Times New Roman" w:cs="Times New Roman"/>
                <w:sz w:val="28"/>
                <w:szCs w:val="28"/>
              </w:rPr>
              <w:t>ю</w:t>
            </w:r>
            <w:r w:rsidR="008857EC" w:rsidRPr="008857EC">
              <w:rPr>
                <w:rFonts w:ascii="Times New Roman" w:hAnsi="Times New Roman" w:cs="Times New Roman"/>
                <w:sz w:val="28"/>
                <w:szCs w:val="28"/>
              </w:rPr>
              <w:t xml:space="preserve"> </w:t>
            </w:r>
            <w:r w:rsidR="007B4FD6">
              <w:rPr>
                <w:rFonts w:ascii="Times New Roman" w:hAnsi="Times New Roman" w:cs="Times New Roman"/>
                <w:sz w:val="28"/>
                <w:szCs w:val="28"/>
              </w:rPr>
              <w:t>законодавчих</w:t>
            </w:r>
            <w:r w:rsidR="008857EC" w:rsidRPr="008857EC">
              <w:rPr>
                <w:rFonts w:ascii="Times New Roman" w:hAnsi="Times New Roman" w:cs="Times New Roman"/>
                <w:sz w:val="28"/>
                <w:szCs w:val="28"/>
              </w:rPr>
              <w:t xml:space="preserve"> меха</w:t>
            </w:r>
            <w:r w:rsidR="008857EC" w:rsidRPr="008857EC">
              <w:rPr>
                <w:rFonts w:ascii="Times New Roman" w:hAnsi="Times New Roman" w:cs="Times New Roman"/>
                <w:sz w:val="28"/>
                <w:szCs w:val="28"/>
              </w:rPr>
              <w:softHyphen/>
              <w:t>ніз</w:t>
            </w:r>
            <w:r w:rsidR="008857EC" w:rsidRPr="008857EC">
              <w:rPr>
                <w:rFonts w:ascii="Times New Roman" w:hAnsi="Times New Roman" w:cs="Times New Roman"/>
                <w:sz w:val="28"/>
                <w:szCs w:val="28"/>
              </w:rPr>
              <w:softHyphen/>
              <w:t xml:space="preserve">мів  забезпечення найменш захищених верств населення. </w:t>
            </w:r>
            <w:r w:rsidR="007B4FD6">
              <w:rPr>
                <w:rFonts w:ascii="Times New Roman" w:hAnsi="Times New Roman" w:cs="Times New Roman"/>
                <w:sz w:val="28"/>
                <w:szCs w:val="28"/>
              </w:rPr>
              <w:t>О</w:t>
            </w:r>
            <w:r w:rsidR="008857EC" w:rsidRPr="008857EC">
              <w:rPr>
                <w:rFonts w:ascii="Times New Roman" w:hAnsi="Times New Roman" w:cs="Times New Roman"/>
                <w:sz w:val="28"/>
                <w:szCs w:val="28"/>
              </w:rPr>
              <w:t>птимізація взаємозв’язку соціального роз</w:t>
            </w:r>
            <w:r w:rsidR="008857EC" w:rsidRPr="008857EC">
              <w:rPr>
                <w:rFonts w:ascii="Times New Roman" w:hAnsi="Times New Roman" w:cs="Times New Roman"/>
                <w:sz w:val="28"/>
                <w:szCs w:val="28"/>
              </w:rPr>
              <w:softHyphen/>
              <w:t>витку і соціального захисту</w:t>
            </w:r>
            <w:r w:rsidR="007B4FD6">
              <w:rPr>
                <w:rFonts w:ascii="Times New Roman" w:hAnsi="Times New Roman" w:cs="Times New Roman"/>
                <w:sz w:val="28"/>
                <w:szCs w:val="28"/>
              </w:rPr>
              <w:t>.</w:t>
            </w:r>
          </w:p>
          <w:p w:rsidR="007C55E4" w:rsidRDefault="007C55E4"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4FD6">
              <w:rPr>
                <w:rFonts w:ascii="Times New Roman" w:hAnsi="Times New Roman" w:cs="Times New Roman"/>
                <w:sz w:val="28"/>
                <w:szCs w:val="28"/>
              </w:rPr>
              <w:t>І</w:t>
            </w:r>
            <w:r w:rsidR="008857EC" w:rsidRPr="008857EC">
              <w:rPr>
                <w:rFonts w:ascii="Times New Roman" w:hAnsi="Times New Roman" w:cs="Times New Roman"/>
                <w:sz w:val="28"/>
                <w:szCs w:val="28"/>
              </w:rPr>
              <w:t>нформаційн</w:t>
            </w:r>
            <w:r w:rsidR="007B4FD6">
              <w:rPr>
                <w:rFonts w:ascii="Times New Roman" w:hAnsi="Times New Roman" w:cs="Times New Roman"/>
                <w:sz w:val="28"/>
                <w:szCs w:val="28"/>
              </w:rPr>
              <w:t>е</w:t>
            </w:r>
            <w:r w:rsidR="008857EC" w:rsidRPr="008857EC">
              <w:rPr>
                <w:rFonts w:ascii="Times New Roman" w:hAnsi="Times New Roman" w:cs="Times New Roman"/>
                <w:sz w:val="28"/>
                <w:szCs w:val="28"/>
              </w:rPr>
              <w:t xml:space="preserve"> забезпечення системи соціаль</w:t>
            </w:r>
            <w:r w:rsidR="008857EC" w:rsidRPr="008857EC">
              <w:rPr>
                <w:rFonts w:ascii="Times New Roman" w:hAnsi="Times New Roman" w:cs="Times New Roman"/>
                <w:sz w:val="28"/>
                <w:szCs w:val="28"/>
              </w:rPr>
              <w:softHyphen/>
              <w:t>ного захисту</w:t>
            </w:r>
            <w:r w:rsidR="007B4FD6">
              <w:rPr>
                <w:rFonts w:ascii="Times New Roman" w:hAnsi="Times New Roman" w:cs="Times New Roman"/>
                <w:sz w:val="28"/>
                <w:szCs w:val="28"/>
              </w:rPr>
              <w:t xml:space="preserve">: </w:t>
            </w:r>
            <w:r w:rsidR="008857EC" w:rsidRPr="008857EC">
              <w:rPr>
                <w:rFonts w:ascii="Times New Roman" w:hAnsi="Times New Roman" w:cs="Times New Roman"/>
                <w:sz w:val="28"/>
                <w:szCs w:val="28"/>
              </w:rPr>
              <w:t xml:space="preserve">моніторинг соціальної захищеності різних категорій населення. </w:t>
            </w:r>
            <w:r w:rsidR="007B4FD6">
              <w:rPr>
                <w:rFonts w:ascii="Times New Roman" w:hAnsi="Times New Roman" w:cs="Times New Roman"/>
                <w:sz w:val="28"/>
                <w:szCs w:val="28"/>
              </w:rPr>
              <w:t>Основні фактори:</w:t>
            </w:r>
            <w:r w:rsidR="008857EC" w:rsidRPr="008857EC">
              <w:rPr>
                <w:rFonts w:ascii="Times New Roman" w:hAnsi="Times New Roman" w:cs="Times New Roman"/>
                <w:sz w:val="28"/>
                <w:szCs w:val="28"/>
              </w:rPr>
              <w:t xml:space="preserve"> суспільно-громадянськ</w:t>
            </w:r>
            <w:r w:rsidR="007B4FD6">
              <w:rPr>
                <w:rFonts w:ascii="Times New Roman" w:hAnsi="Times New Roman" w:cs="Times New Roman"/>
                <w:sz w:val="28"/>
                <w:szCs w:val="28"/>
              </w:rPr>
              <w:t>а</w:t>
            </w:r>
            <w:r w:rsidR="008857EC" w:rsidRPr="008857EC">
              <w:rPr>
                <w:rFonts w:ascii="Times New Roman" w:hAnsi="Times New Roman" w:cs="Times New Roman"/>
                <w:sz w:val="28"/>
                <w:szCs w:val="28"/>
              </w:rPr>
              <w:t xml:space="preserve"> влаштован</w:t>
            </w:r>
            <w:r w:rsidR="007B4FD6">
              <w:rPr>
                <w:rFonts w:ascii="Times New Roman" w:hAnsi="Times New Roman" w:cs="Times New Roman"/>
                <w:sz w:val="28"/>
                <w:szCs w:val="28"/>
              </w:rPr>
              <w:t>ість</w:t>
            </w:r>
            <w:r w:rsidR="008857EC" w:rsidRPr="008857EC">
              <w:rPr>
                <w:rFonts w:ascii="Times New Roman" w:hAnsi="Times New Roman" w:cs="Times New Roman"/>
                <w:sz w:val="28"/>
                <w:szCs w:val="28"/>
              </w:rPr>
              <w:t xml:space="preserve"> (безпека від кримі</w:t>
            </w:r>
            <w:r w:rsidR="008857EC" w:rsidRPr="008857EC">
              <w:rPr>
                <w:rFonts w:ascii="Times New Roman" w:hAnsi="Times New Roman" w:cs="Times New Roman"/>
                <w:sz w:val="28"/>
                <w:szCs w:val="28"/>
              </w:rPr>
              <w:softHyphen/>
              <w:t>нальних елементів; закріплення і розбудова державності України; гаран</w:t>
            </w:r>
            <w:r w:rsidR="008857EC" w:rsidRPr="008857EC">
              <w:rPr>
                <w:rFonts w:ascii="Times New Roman" w:hAnsi="Times New Roman" w:cs="Times New Roman"/>
                <w:sz w:val="28"/>
                <w:szCs w:val="28"/>
              </w:rPr>
              <w:softHyphen/>
              <w:t>тованість якості на ринку продуктів, товарів, послуг вітчизняного вироб</w:t>
            </w:r>
            <w:r w:rsidR="008857EC" w:rsidRPr="008857EC">
              <w:rPr>
                <w:rFonts w:ascii="Times New Roman" w:hAnsi="Times New Roman" w:cs="Times New Roman"/>
                <w:sz w:val="28"/>
                <w:szCs w:val="28"/>
              </w:rPr>
              <w:softHyphen/>
              <w:t>ництва; безпечність екологічного середовища; соціально-економічний розви</w:t>
            </w:r>
            <w:r w:rsidR="008857EC" w:rsidRPr="008857EC">
              <w:rPr>
                <w:rFonts w:ascii="Times New Roman" w:hAnsi="Times New Roman" w:cs="Times New Roman"/>
                <w:sz w:val="28"/>
                <w:szCs w:val="28"/>
              </w:rPr>
              <w:softHyphen/>
              <w:t>ток; довіра до владних структур; громадянські права і свободи; державні соці</w:t>
            </w:r>
            <w:r w:rsidR="008857EC" w:rsidRPr="008857EC">
              <w:rPr>
                <w:rFonts w:ascii="Times New Roman" w:hAnsi="Times New Roman" w:cs="Times New Roman"/>
                <w:sz w:val="28"/>
                <w:szCs w:val="28"/>
              </w:rPr>
              <w:softHyphen/>
              <w:t>альні гарантії); базов</w:t>
            </w:r>
            <w:r w:rsidR="007B4FD6">
              <w:rPr>
                <w:rFonts w:ascii="Times New Roman" w:hAnsi="Times New Roman" w:cs="Times New Roman"/>
                <w:sz w:val="28"/>
                <w:szCs w:val="28"/>
              </w:rPr>
              <w:t>а</w:t>
            </w:r>
            <w:r w:rsidR="008857EC" w:rsidRPr="008857EC">
              <w:rPr>
                <w:rFonts w:ascii="Times New Roman" w:hAnsi="Times New Roman" w:cs="Times New Roman"/>
                <w:sz w:val="28"/>
                <w:szCs w:val="28"/>
              </w:rPr>
              <w:t xml:space="preserve"> соціальн</w:t>
            </w:r>
            <w:r w:rsidR="007B4FD6">
              <w:rPr>
                <w:rFonts w:ascii="Times New Roman" w:hAnsi="Times New Roman" w:cs="Times New Roman"/>
                <w:sz w:val="28"/>
                <w:szCs w:val="28"/>
              </w:rPr>
              <w:t>а</w:t>
            </w:r>
            <w:r w:rsidR="008857EC" w:rsidRPr="008857EC">
              <w:rPr>
                <w:rFonts w:ascii="Times New Roman" w:hAnsi="Times New Roman" w:cs="Times New Roman"/>
                <w:sz w:val="28"/>
                <w:szCs w:val="28"/>
              </w:rPr>
              <w:t xml:space="preserve"> влаштован</w:t>
            </w:r>
            <w:r w:rsidR="007B4FD6">
              <w:rPr>
                <w:rFonts w:ascii="Times New Roman" w:hAnsi="Times New Roman" w:cs="Times New Roman"/>
                <w:sz w:val="28"/>
                <w:szCs w:val="28"/>
              </w:rPr>
              <w:t>ість</w:t>
            </w:r>
            <w:r w:rsidR="008857EC" w:rsidRPr="008857EC">
              <w:rPr>
                <w:rFonts w:ascii="Times New Roman" w:hAnsi="Times New Roman" w:cs="Times New Roman"/>
                <w:sz w:val="28"/>
                <w:szCs w:val="28"/>
              </w:rPr>
              <w:t xml:space="preserve"> особистості (наяв</w:t>
            </w:r>
            <w:r w:rsidR="008857EC" w:rsidRPr="008857EC">
              <w:rPr>
                <w:rFonts w:ascii="Times New Roman" w:hAnsi="Times New Roman" w:cs="Times New Roman"/>
                <w:sz w:val="28"/>
                <w:szCs w:val="28"/>
              </w:rPr>
              <w:softHyphen/>
              <w:t>ність постійної роботи; достатність доходу – зарплат, пенсій, стипендій; під</w:t>
            </w:r>
            <w:r w:rsidR="008857EC" w:rsidRPr="008857EC">
              <w:rPr>
                <w:rFonts w:ascii="Times New Roman" w:hAnsi="Times New Roman" w:cs="Times New Roman"/>
                <w:sz w:val="28"/>
                <w:szCs w:val="28"/>
              </w:rPr>
              <w:softHyphen/>
              <w:t>тримка здоров’я; доступність загальної і базової освіти; облаштованість житла; соціальні параметри сімейних стосунків; стабільність життєвого рівня); духовно-культурологічн</w:t>
            </w:r>
            <w:r w:rsidR="007B4FD6">
              <w:rPr>
                <w:rFonts w:ascii="Times New Roman" w:hAnsi="Times New Roman" w:cs="Times New Roman"/>
                <w:sz w:val="28"/>
                <w:szCs w:val="28"/>
              </w:rPr>
              <w:t>а</w:t>
            </w:r>
            <w:r w:rsidR="008857EC" w:rsidRPr="008857EC">
              <w:rPr>
                <w:rFonts w:ascii="Times New Roman" w:hAnsi="Times New Roman" w:cs="Times New Roman"/>
                <w:sz w:val="28"/>
                <w:szCs w:val="28"/>
              </w:rPr>
              <w:t xml:space="preserve"> влаштован</w:t>
            </w:r>
            <w:r w:rsidR="007B4FD6">
              <w:rPr>
                <w:rFonts w:ascii="Times New Roman" w:hAnsi="Times New Roman" w:cs="Times New Roman"/>
                <w:sz w:val="28"/>
                <w:szCs w:val="28"/>
              </w:rPr>
              <w:t>ість</w:t>
            </w:r>
            <w:r w:rsidR="008857EC" w:rsidRPr="008857EC">
              <w:rPr>
                <w:rFonts w:ascii="Times New Roman" w:hAnsi="Times New Roman" w:cs="Times New Roman"/>
                <w:sz w:val="28"/>
                <w:szCs w:val="28"/>
              </w:rPr>
              <w:t xml:space="preserve"> </w:t>
            </w:r>
            <w:r w:rsidR="008857EC" w:rsidRPr="008857EC">
              <w:rPr>
                <w:rFonts w:ascii="Times New Roman" w:hAnsi="Times New Roman" w:cs="Times New Roman"/>
                <w:sz w:val="28"/>
                <w:szCs w:val="28"/>
              </w:rPr>
              <w:lastRenderedPageBreak/>
              <w:t>(культура соціального оточення; інтелектуальний розвиток; самореалізація; доступність суспільної інформації).</w:t>
            </w:r>
          </w:p>
          <w:p w:rsidR="00BD7E48" w:rsidRDefault="007C55E4"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57EC" w:rsidRPr="008857EC">
              <w:rPr>
                <w:rFonts w:ascii="Times New Roman" w:hAnsi="Times New Roman" w:cs="Times New Roman"/>
                <w:sz w:val="28"/>
                <w:szCs w:val="28"/>
              </w:rPr>
              <w:t>Застосування моніторингового діагностичного методу</w:t>
            </w:r>
            <w:r w:rsidR="007B4FD6">
              <w:rPr>
                <w:rFonts w:ascii="Times New Roman" w:hAnsi="Times New Roman" w:cs="Times New Roman"/>
                <w:sz w:val="28"/>
                <w:szCs w:val="28"/>
              </w:rPr>
              <w:t xml:space="preserve">: </w:t>
            </w:r>
            <w:r w:rsidR="008857EC" w:rsidRPr="008857EC">
              <w:rPr>
                <w:rFonts w:ascii="Times New Roman" w:hAnsi="Times New Roman" w:cs="Times New Roman"/>
                <w:sz w:val="28"/>
                <w:szCs w:val="28"/>
              </w:rPr>
              <w:t>визначення індивідуальної та групової структури, ієрархії чинників соціальної захищеності; оцінк</w:t>
            </w:r>
            <w:r w:rsidR="007B4FD6">
              <w:rPr>
                <w:rFonts w:ascii="Times New Roman" w:hAnsi="Times New Roman" w:cs="Times New Roman"/>
                <w:sz w:val="28"/>
                <w:szCs w:val="28"/>
              </w:rPr>
              <w:t>а</w:t>
            </w:r>
            <w:r w:rsidR="008857EC" w:rsidRPr="008857EC">
              <w:rPr>
                <w:rFonts w:ascii="Times New Roman" w:hAnsi="Times New Roman" w:cs="Times New Roman"/>
                <w:sz w:val="28"/>
                <w:szCs w:val="28"/>
              </w:rPr>
              <w:t xml:space="preserve"> рівнів захищеності за окремими параметрами та в інтегральному вимірі; розробк</w:t>
            </w:r>
            <w:r w:rsidR="007B4FD6">
              <w:rPr>
                <w:rFonts w:ascii="Times New Roman" w:hAnsi="Times New Roman" w:cs="Times New Roman"/>
                <w:sz w:val="28"/>
                <w:szCs w:val="28"/>
              </w:rPr>
              <w:t>а</w:t>
            </w:r>
            <w:r w:rsidR="008857EC" w:rsidRPr="008857EC">
              <w:rPr>
                <w:rFonts w:ascii="Times New Roman" w:hAnsi="Times New Roman" w:cs="Times New Roman"/>
                <w:sz w:val="28"/>
                <w:szCs w:val="28"/>
              </w:rPr>
              <w:t xml:space="preserve"> суб’єктивних критеріїв і чинників соціальної захищеності;</w:t>
            </w:r>
            <w:r>
              <w:rPr>
                <w:rFonts w:ascii="Times New Roman" w:hAnsi="Times New Roman" w:cs="Times New Roman"/>
                <w:sz w:val="28"/>
                <w:szCs w:val="28"/>
              </w:rPr>
              <w:t xml:space="preserve"> </w:t>
            </w:r>
            <w:r w:rsidR="008857EC" w:rsidRPr="008857EC">
              <w:rPr>
                <w:rFonts w:ascii="Times New Roman" w:hAnsi="Times New Roman" w:cs="Times New Roman"/>
                <w:sz w:val="28"/>
                <w:szCs w:val="28"/>
              </w:rPr>
              <w:t>поглиблення розуміння понять соціальної захищеності та соціального захисту.</w:t>
            </w:r>
          </w:p>
          <w:p w:rsidR="00C21BC0" w:rsidRPr="008857EC" w:rsidRDefault="00C21BC0" w:rsidP="00C21BC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B729B">
              <w:rPr>
                <w:rFonts w:ascii="Times New Roman" w:hAnsi="Times New Roman" w:cs="Times New Roman"/>
                <w:sz w:val="28"/>
                <w:szCs w:val="28"/>
              </w:rPr>
              <w:t>Державні механізми регулювання соціального захисту дітей, сім’ї та молоді.</w:t>
            </w:r>
            <w:r>
              <w:rPr>
                <w:rFonts w:ascii="Times New Roman" w:eastAsia="TimesNewRomanPSMT" w:hAnsi="Times New Roman" w:cs="Times New Roman"/>
                <w:sz w:val="28"/>
                <w:szCs w:val="28"/>
              </w:rPr>
              <w:t xml:space="preserve"> Державна соціальна допомога сім</w:t>
            </w:r>
            <w:r w:rsidRPr="00C21BC0">
              <w:rPr>
                <w:rFonts w:ascii="Times New Roman" w:eastAsia="TimesNewRomanPSMT" w:hAnsi="Times New Roman" w:cs="Times New Roman"/>
                <w:sz w:val="28"/>
                <w:szCs w:val="28"/>
              </w:rPr>
              <w:t>’</w:t>
            </w:r>
            <w:r>
              <w:rPr>
                <w:rFonts w:ascii="Times New Roman" w:eastAsia="TimesNewRomanPSMT" w:hAnsi="Times New Roman" w:cs="Times New Roman"/>
                <w:sz w:val="28"/>
                <w:szCs w:val="28"/>
              </w:rPr>
              <w:t>ям з дітьми та її види</w:t>
            </w:r>
            <w:r w:rsidRPr="0073114D">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допомога у зв’язку з вагітністю та пологами; одноразова допомога при народженні дитини;</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допомога по догляду за дитиною до досягнення нею трирічного віку; допомога на дітей, які перебувають під опікою чи піклуванням; допомога малозабезпеченим сім’ям з дітьми.</w:t>
            </w:r>
            <w:r>
              <w:rPr>
                <w:rFonts w:ascii="Times New Roman" w:eastAsia="TimesNewRomanPSMT" w:hAnsi="Times New Roman" w:cs="Times New Roman"/>
                <w:sz w:val="28"/>
                <w:szCs w:val="28"/>
              </w:rPr>
              <w:t xml:space="preserve"> </w:t>
            </w:r>
            <w:r w:rsidRPr="008D1D5A">
              <w:rPr>
                <w:rFonts w:ascii="Times New Roman" w:eastAsia="TimesNewRomanPS-BoldMT" w:hAnsi="Times New Roman" w:cs="Times New Roman"/>
                <w:bCs/>
                <w:sz w:val="28"/>
                <w:szCs w:val="28"/>
              </w:rPr>
              <w:t xml:space="preserve"> Допомога малозабезпеченим сім’ям з дітьми</w:t>
            </w:r>
            <w:r>
              <w:rPr>
                <w:rFonts w:ascii="Times New Roman" w:eastAsia="TimesNewRomanPS-BoldMT" w:hAnsi="Times New Roman" w:cs="Times New Roman"/>
                <w:bCs/>
                <w:sz w:val="28"/>
                <w:szCs w:val="28"/>
              </w:rPr>
              <w:t>.</w:t>
            </w:r>
          </w:p>
          <w:p w:rsidR="00C21BC0" w:rsidRDefault="00C21BC0" w:rsidP="00C21BC0">
            <w:pPr>
              <w:spacing w:after="0" w:line="240" w:lineRule="auto"/>
              <w:jc w:val="both"/>
              <w:rPr>
                <w:rFonts w:ascii="Times New Roman" w:hAnsi="Times New Roman" w:cs="Times New Roman"/>
                <w:sz w:val="28"/>
                <w:szCs w:val="28"/>
              </w:rPr>
            </w:pPr>
            <w:r>
              <w:rPr>
                <w:rFonts w:ascii="Times New Roman" w:eastAsia="TimesNewRomanPSMT" w:hAnsi="Times New Roman" w:cs="Times New Roman"/>
                <w:sz w:val="28"/>
                <w:szCs w:val="28"/>
              </w:rPr>
              <w:t xml:space="preserve">       Д</w:t>
            </w:r>
            <w:r w:rsidRPr="00BF0442">
              <w:rPr>
                <w:rFonts w:ascii="Times New Roman" w:eastAsia="TimesNewRomanPSMT" w:hAnsi="Times New Roman" w:cs="Times New Roman"/>
                <w:sz w:val="28"/>
                <w:szCs w:val="28"/>
              </w:rPr>
              <w:t>ержавно-правов</w:t>
            </w:r>
            <w:r>
              <w:rPr>
                <w:rFonts w:ascii="Times New Roman" w:eastAsia="TimesNewRomanPSMT" w:hAnsi="Times New Roman" w:cs="Times New Roman"/>
                <w:sz w:val="28"/>
                <w:szCs w:val="28"/>
              </w:rPr>
              <w:t>і</w:t>
            </w:r>
            <w:r w:rsidRPr="00BF0442">
              <w:rPr>
                <w:rFonts w:ascii="Times New Roman" w:eastAsia="TimesNewRomanPSMT" w:hAnsi="Times New Roman" w:cs="Times New Roman"/>
                <w:sz w:val="28"/>
                <w:szCs w:val="28"/>
              </w:rPr>
              <w:t xml:space="preserve"> фор</w:t>
            </w:r>
            <w:r>
              <w:rPr>
                <w:rFonts w:ascii="Times New Roman" w:eastAsia="TimesNewRomanPSMT" w:hAnsi="Times New Roman" w:cs="Times New Roman"/>
                <w:sz w:val="28"/>
                <w:szCs w:val="28"/>
              </w:rPr>
              <w:t>ми</w:t>
            </w:r>
            <w:r w:rsidRPr="00BF0442">
              <w:rPr>
                <w:rFonts w:ascii="Times New Roman" w:eastAsia="TimesNewRomanPSMT" w:hAnsi="Times New Roman" w:cs="Times New Roman"/>
                <w:sz w:val="28"/>
                <w:szCs w:val="28"/>
              </w:rPr>
              <w:t xml:space="preserve"> соціального захист</w:t>
            </w:r>
            <w:r>
              <w:rPr>
                <w:rFonts w:ascii="Times New Roman" w:eastAsia="TimesNewRomanPSMT" w:hAnsi="Times New Roman" w:cs="Times New Roman"/>
                <w:sz w:val="28"/>
                <w:szCs w:val="28"/>
              </w:rPr>
              <w:t>у</w:t>
            </w:r>
            <w:r w:rsidRPr="00BF0442">
              <w:rPr>
                <w:rFonts w:ascii="Times New Roman" w:eastAsia="TimesNewRomanPSMT" w:hAnsi="Times New Roman" w:cs="Times New Roman"/>
                <w:sz w:val="28"/>
                <w:szCs w:val="28"/>
              </w:rPr>
              <w:t xml:space="preserve"> непрацездатних осіб</w:t>
            </w:r>
            <w:r>
              <w:rPr>
                <w:rFonts w:ascii="Times New Roman" w:eastAsia="TimesNewRomanPSMT" w:hAnsi="Times New Roman" w:cs="Times New Roman"/>
                <w:sz w:val="28"/>
                <w:szCs w:val="28"/>
              </w:rPr>
              <w:t>.</w:t>
            </w:r>
            <w:r w:rsidRPr="00BF0442">
              <w:rPr>
                <w:rFonts w:ascii="Times New Roman" w:eastAsia="TimesNewRomanPSMT" w:hAnsi="Times New Roman" w:cs="Times New Roman"/>
                <w:sz w:val="28"/>
                <w:szCs w:val="28"/>
              </w:rPr>
              <w:t xml:space="preserve"> Основні ознаки безпосереднього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державного забезпечення</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фінансування витрат за рахуно</w:t>
            </w:r>
            <w:r>
              <w:rPr>
                <w:rFonts w:ascii="Times New Roman" w:eastAsia="TimesNewRomanPSMT" w:hAnsi="Times New Roman" w:cs="Times New Roman"/>
                <w:sz w:val="28"/>
                <w:szCs w:val="28"/>
              </w:rPr>
              <w:t>к</w:t>
            </w:r>
            <w:r w:rsidRPr="00BF0442">
              <w:rPr>
                <w:rFonts w:ascii="Times New Roman" w:eastAsia="TimesNewRomanPSMT" w:hAnsi="Times New Roman" w:cs="Times New Roman"/>
                <w:sz w:val="28"/>
                <w:szCs w:val="28"/>
              </w:rPr>
              <w:t xml:space="preserve"> державного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бюджету і встановлення категорі</w:t>
            </w:r>
            <w:r>
              <w:rPr>
                <w:rFonts w:ascii="Times New Roman" w:eastAsia="TimesNewRomanPSMT" w:hAnsi="Times New Roman" w:cs="Times New Roman"/>
                <w:sz w:val="28"/>
                <w:szCs w:val="28"/>
              </w:rPr>
              <w:t>й</w:t>
            </w:r>
            <w:r w:rsidRPr="00BF0442">
              <w:rPr>
                <w:rFonts w:ascii="Times New Roman" w:eastAsia="TimesNewRomanPSMT" w:hAnsi="Times New Roman" w:cs="Times New Roman"/>
                <w:sz w:val="28"/>
                <w:szCs w:val="28"/>
              </w:rPr>
              <w:t xml:space="preserve"> забезпечувани</w:t>
            </w:r>
            <w:r>
              <w:rPr>
                <w:rFonts w:ascii="Times New Roman" w:eastAsia="TimesNewRomanPSMT" w:hAnsi="Times New Roman" w:cs="Times New Roman"/>
                <w:sz w:val="28"/>
                <w:szCs w:val="28"/>
              </w:rPr>
              <w:t>х</w:t>
            </w:r>
            <w:r w:rsidRPr="00BF0442">
              <w:rPr>
                <w:rFonts w:ascii="Times New Roman" w:eastAsia="TimesNewRomanPSMT" w:hAnsi="Times New Roman" w:cs="Times New Roman"/>
                <w:sz w:val="28"/>
                <w:szCs w:val="28"/>
              </w:rPr>
              <w:t xml:space="preserve"> осіб і рівн</w:t>
            </w:r>
            <w:r>
              <w:rPr>
                <w:rFonts w:ascii="Times New Roman" w:eastAsia="TimesNewRomanPSMT" w:hAnsi="Times New Roman" w:cs="Times New Roman"/>
                <w:sz w:val="28"/>
                <w:szCs w:val="28"/>
              </w:rPr>
              <w:t>я</w:t>
            </w:r>
            <w:r w:rsidRPr="00BF0442">
              <w:rPr>
                <w:rFonts w:ascii="Times New Roman" w:eastAsia="TimesNewRomanPSMT" w:hAnsi="Times New Roman" w:cs="Times New Roman"/>
                <w:sz w:val="28"/>
                <w:szCs w:val="28"/>
              </w:rPr>
              <w:t xml:space="preserve"> їхнього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забезпечення відповідно до пріоритет</w:t>
            </w:r>
            <w:r>
              <w:rPr>
                <w:rFonts w:ascii="Times New Roman" w:eastAsia="TimesNewRomanPSMT" w:hAnsi="Times New Roman" w:cs="Times New Roman"/>
                <w:sz w:val="28"/>
                <w:szCs w:val="28"/>
              </w:rPr>
              <w:t>і</w:t>
            </w:r>
            <w:r w:rsidRPr="00BF0442">
              <w:rPr>
                <w:rFonts w:ascii="Times New Roman" w:eastAsia="TimesNewRomanPSMT" w:hAnsi="Times New Roman" w:cs="Times New Roman"/>
                <w:sz w:val="28"/>
                <w:szCs w:val="28"/>
              </w:rPr>
              <w:t>в, обумовлени</w:t>
            </w:r>
            <w:r>
              <w:rPr>
                <w:rFonts w:ascii="Times New Roman" w:eastAsia="TimesNewRomanPSMT" w:hAnsi="Times New Roman" w:cs="Times New Roman"/>
                <w:sz w:val="28"/>
                <w:szCs w:val="28"/>
              </w:rPr>
              <w:t>х</w:t>
            </w:r>
            <w:r w:rsidRPr="00BF0442">
              <w:rPr>
                <w:rFonts w:ascii="Times New Roman" w:eastAsia="TimesNewRomanPSMT" w:hAnsi="Times New Roman" w:cs="Times New Roman"/>
                <w:sz w:val="28"/>
                <w:szCs w:val="28"/>
              </w:rPr>
              <w:t xml:space="preserve"> органам</w:t>
            </w:r>
            <w:r>
              <w:rPr>
                <w:rFonts w:ascii="Times New Roman" w:eastAsia="TimesNewRomanPSMT" w:hAnsi="Times New Roman" w:cs="Times New Roman"/>
                <w:sz w:val="28"/>
                <w:szCs w:val="28"/>
              </w:rPr>
              <w:t>и</w:t>
            </w:r>
            <w:r w:rsidRPr="00BF0442">
              <w:rPr>
                <w:rFonts w:ascii="Times New Roman" w:eastAsia="TimesNewRomanPSMT" w:hAnsi="Times New Roman" w:cs="Times New Roman"/>
                <w:sz w:val="28"/>
                <w:szCs w:val="28"/>
              </w:rPr>
              <w:t xml:space="preserve"> державної</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влади.</w:t>
            </w:r>
          </w:p>
          <w:p w:rsidR="00BD7E48" w:rsidRDefault="00BD7E48"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w:t>
            </w:r>
            <w:r w:rsidR="007C55E4" w:rsidRPr="008857EC">
              <w:rPr>
                <w:rFonts w:ascii="Times New Roman" w:hAnsi="Times New Roman" w:cs="Times New Roman"/>
                <w:sz w:val="28"/>
                <w:szCs w:val="28"/>
              </w:rPr>
              <w:t>апрями вдосконалення державних механізмів регулювання соціального захисту населення</w:t>
            </w:r>
            <w:r w:rsidR="007C55E4">
              <w:rPr>
                <w:rFonts w:ascii="Times New Roman" w:hAnsi="Times New Roman" w:cs="Times New Roman"/>
                <w:sz w:val="28"/>
                <w:szCs w:val="28"/>
              </w:rPr>
              <w:t>:</w:t>
            </w:r>
            <w:r w:rsidR="007C55E4" w:rsidRPr="008857EC">
              <w:rPr>
                <w:rFonts w:ascii="Times New Roman" w:hAnsi="Times New Roman" w:cs="Times New Roman"/>
                <w:sz w:val="28"/>
                <w:szCs w:val="28"/>
              </w:rPr>
              <w:t xml:space="preserve"> законодавчо-правові гарантії та стандарти, фінансово-економічна база, інформаційне і організаційно-програмне забезпечення</w:t>
            </w:r>
            <w:r w:rsidR="007C55E4">
              <w:rPr>
                <w:rFonts w:ascii="Times New Roman" w:hAnsi="Times New Roman" w:cs="Times New Roman"/>
                <w:sz w:val="28"/>
                <w:szCs w:val="28"/>
              </w:rPr>
              <w:t>.</w:t>
            </w:r>
          </w:p>
          <w:p w:rsidR="008857EC" w:rsidRDefault="00BD7E48" w:rsidP="00BD7E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57EC" w:rsidRPr="008857EC">
              <w:rPr>
                <w:rFonts w:ascii="Times New Roman" w:hAnsi="Times New Roman" w:cs="Times New Roman"/>
                <w:sz w:val="28"/>
                <w:szCs w:val="28"/>
              </w:rPr>
              <w:t>Вдосконалення державних механізмів регулювання соціального захисту населення:</w:t>
            </w:r>
            <w:r w:rsidR="007C55E4">
              <w:rPr>
                <w:rFonts w:ascii="Times New Roman" w:hAnsi="Times New Roman" w:cs="Times New Roman"/>
                <w:sz w:val="28"/>
                <w:szCs w:val="28"/>
              </w:rPr>
              <w:t xml:space="preserve"> </w:t>
            </w:r>
            <w:r w:rsidR="008857EC" w:rsidRPr="008857EC">
              <w:rPr>
                <w:rFonts w:ascii="Times New Roman" w:hAnsi="Times New Roman" w:cs="Times New Roman"/>
                <w:sz w:val="28"/>
                <w:szCs w:val="28"/>
              </w:rPr>
              <w:t>вдосконалення системи соціального страхування;</w:t>
            </w:r>
            <w:r w:rsidR="007C55E4">
              <w:rPr>
                <w:rFonts w:ascii="Times New Roman" w:hAnsi="Times New Roman" w:cs="Times New Roman"/>
                <w:sz w:val="28"/>
                <w:szCs w:val="28"/>
              </w:rPr>
              <w:t xml:space="preserve"> </w:t>
            </w:r>
            <w:r w:rsidR="008857EC" w:rsidRPr="008857EC">
              <w:rPr>
                <w:rFonts w:ascii="Times New Roman" w:hAnsi="Times New Roman" w:cs="Times New Roman"/>
                <w:sz w:val="28"/>
                <w:szCs w:val="28"/>
              </w:rPr>
              <w:t>реформування державного забезпечення та надання соціальних пільг та послуг окремим категоріям населення за рахунок державного бюджету;</w:t>
            </w:r>
            <w:r w:rsidR="007C55E4">
              <w:rPr>
                <w:rFonts w:ascii="Times New Roman" w:hAnsi="Times New Roman" w:cs="Times New Roman"/>
                <w:sz w:val="28"/>
                <w:szCs w:val="28"/>
              </w:rPr>
              <w:t xml:space="preserve"> </w:t>
            </w:r>
            <w:r w:rsidR="008857EC" w:rsidRPr="008857EC">
              <w:rPr>
                <w:rFonts w:ascii="Times New Roman" w:hAnsi="Times New Roman" w:cs="Times New Roman"/>
                <w:sz w:val="28"/>
                <w:szCs w:val="28"/>
              </w:rPr>
              <w:t>регулювання соціальної допомоги та соціальної підтримки непрацездатних і малозабезпечених громадян за рахунок державного і місцевих бюджетів.</w:t>
            </w:r>
          </w:p>
          <w:p w:rsidR="006B729B" w:rsidRPr="006B729B" w:rsidRDefault="006B729B" w:rsidP="00C61CAA">
            <w:pPr>
              <w:spacing w:after="0" w:line="240" w:lineRule="auto"/>
              <w:jc w:val="center"/>
              <w:rPr>
                <w:rFonts w:ascii="Times New Roman" w:hAnsi="Times New Roman" w:cs="Times New Roman"/>
                <w:b/>
                <w:sz w:val="28"/>
                <w:szCs w:val="28"/>
              </w:rPr>
            </w:pPr>
          </w:p>
          <w:p w:rsidR="006B729B" w:rsidRPr="006B729B"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Базова література</w:t>
            </w:r>
          </w:p>
          <w:p w:rsidR="006B729B" w:rsidRPr="006B729B" w:rsidRDefault="006B729B" w:rsidP="00C61CAA">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1, 2, 3, 4, 5 </w:t>
            </w:r>
          </w:p>
          <w:p w:rsidR="006B729B" w:rsidRPr="006B729B"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Допоміжна література</w:t>
            </w:r>
          </w:p>
          <w:p w:rsidR="006B729B" w:rsidRPr="006B729B" w:rsidRDefault="006B729B" w:rsidP="00C61CAA">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2, 6, 11, 13, 16, 17, 23, 24. 27, 29, 30, 34, 35, 40, 45 </w:t>
            </w:r>
          </w:p>
          <w:p w:rsidR="006B729B" w:rsidRPr="006B729B"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Інформаційні ресурси</w:t>
            </w:r>
          </w:p>
          <w:p w:rsidR="006B729B" w:rsidRPr="006B729B" w:rsidRDefault="006B729B" w:rsidP="00C61CAA">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w:t>
            </w:r>
          </w:p>
          <w:p w:rsidR="006B729B" w:rsidRPr="006B729B" w:rsidRDefault="006B729B" w:rsidP="00C61CAA">
            <w:pPr>
              <w:autoSpaceDE w:val="0"/>
              <w:autoSpaceDN w:val="0"/>
              <w:adjustRightInd w:val="0"/>
              <w:spacing w:after="0" w:line="240" w:lineRule="auto"/>
              <w:rPr>
                <w:rFonts w:ascii="Times New Roman" w:hAnsi="Times New Roman" w:cs="Times New Roman"/>
                <w:bCs/>
                <w:noProof/>
                <w:sz w:val="28"/>
                <w:szCs w:val="28"/>
              </w:rPr>
            </w:pPr>
            <w:r w:rsidRPr="006B729B">
              <w:rPr>
                <w:rFonts w:ascii="Times New Roman" w:hAnsi="Times New Roman" w:cs="Times New Roman"/>
                <w:b/>
                <w:i/>
                <w:sz w:val="28"/>
                <w:szCs w:val="28"/>
              </w:rPr>
              <w:t>Завдання на СРС</w:t>
            </w:r>
            <w:r w:rsidRPr="006B729B">
              <w:rPr>
                <w:rFonts w:ascii="Times New Roman" w:hAnsi="Times New Roman" w:cs="Times New Roman"/>
                <w:b/>
                <w:sz w:val="28"/>
                <w:szCs w:val="28"/>
              </w:rPr>
              <w:t>:</w:t>
            </w:r>
          </w:p>
          <w:p w:rsidR="006B729B" w:rsidRPr="006B729B" w:rsidRDefault="006B729B" w:rsidP="00C61CAA">
            <w:pPr>
              <w:autoSpaceDE w:val="0"/>
              <w:autoSpaceDN w:val="0"/>
              <w:adjustRightInd w:val="0"/>
              <w:spacing w:after="0" w:line="240" w:lineRule="auto"/>
              <w:jc w:val="both"/>
              <w:rPr>
                <w:rFonts w:ascii="Times New Roman" w:hAnsi="Times New Roman" w:cs="Times New Roman"/>
                <w:sz w:val="28"/>
                <w:szCs w:val="28"/>
              </w:rPr>
            </w:pPr>
            <w:r w:rsidRPr="006B729B">
              <w:rPr>
                <w:rFonts w:ascii="Times New Roman" w:hAnsi="Times New Roman" w:cs="Times New Roman"/>
                <w:sz w:val="28"/>
                <w:szCs w:val="28"/>
              </w:rPr>
              <w:t>Державні механізми регулювання соціального захисту населення на основі системного підходу до використання соціально-правових гарантій, фінансово-економічної бази, інформаційно-програмного і організаційного забезпечення.</w:t>
            </w:r>
          </w:p>
          <w:p w:rsidR="006B729B" w:rsidRDefault="006B729B" w:rsidP="00C61CAA">
            <w:pPr>
              <w:autoSpaceDE w:val="0"/>
              <w:autoSpaceDN w:val="0"/>
              <w:adjustRightInd w:val="0"/>
              <w:spacing w:after="0" w:line="240" w:lineRule="auto"/>
              <w:jc w:val="both"/>
              <w:rPr>
                <w:rFonts w:ascii="Times New Roman" w:hAnsi="Times New Roman" w:cs="Times New Roman"/>
                <w:b/>
                <w:sz w:val="28"/>
                <w:szCs w:val="28"/>
              </w:rPr>
            </w:pPr>
          </w:p>
          <w:p w:rsidR="00CE327A" w:rsidRPr="006B729B" w:rsidRDefault="00CE327A" w:rsidP="00C61CAA">
            <w:pPr>
              <w:autoSpaceDE w:val="0"/>
              <w:autoSpaceDN w:val="0"/>
              <w:adjustRightInd w:val="0"/>
              <w:spacing w:after="0" w:line="240" w:lineRule="auto"/>
              <w:jc w:val="both"/>
              <w:rPr>
                <w:rFonts w:ascii="Times New Roman" w:hAnsi="Times New Roman" w:cs="Times New Roman"/>
                <w:b/>
                <w:sz w:val="28"/>
                <w:szCs w:val="28"/>
              </w:rPr>
            </w:pPr>
          </w:p>
        </w:tc>
      </w:tr>
      <w:tr w:rsidR="006B729B" w:rsidRPr="00F13E85" w:rsidTr="00C61CAA">
        <w:trPr>
          <w:trHeight w:val="20"/>
          <w:jc w:val="center"/>
        </w:trPr>
        <w:tc>
          <w:tcPr>
            <w:tcW w:w="675" w:type="dxa"/>
          </w:tcPr>
          <w:p w:rsidR="006B729B" w:rsidRPr="006B729B" w:rsidRDefault="006B729B" w:rsidP="00C61CAA">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lastRenderedPageBreak/>
              <w:t>4</w:t>
            </w:r>
          </w:p>
        </w:tc>
        <w:tc>
          <w:tcPr>
            <w:tcW w:w="9008" w:type="dxa"/>
          </w:tcPr>
          <w:p w:rsidR="006B729B" w:rsidRPr="00C21BC0" w:rsidRDefault="006B729B" w:rsidP="00C61CAA">
            <w:pPr>
              <w:spacing w:line="240" w:lineRule="auto"/>
              <w:jc w:val="both"/>
              <w:rPr>
                <w:rFonts w:ascii="Times New Roman" w:hAnsi="Times New Roman" w:cs="Times New Roman"/>
                <w:b/>
                <w:bCs/>
                <w:sz w:val="28"/>
                <w:szCs w:val="28"/>
              </w:rPr>
            </w:pPr>
            <w:r w:rsidRPr="006B729B">
              <w:rPr>
                <w:rFonts w:ascii="Times New Roman" w:hAnsi="Times New Roman" w:cs="Times New Roman"/>
                <w:b/>
                <w:sz w:val="28"/>
                <w:szCs w:val="28"/>
              </w:rPr>
              <w:t xml:space="preserve">      </w:t>
            </w:r>
            <w:r w:rsidRPr="00C21BC0">
              <w:rPr>
                <w:rFonts w:ascii="Times New Roman" w:hAnsi="Times New Roman" w:cs="Times New Roman"/>
                <w:b/>
                <w:sz w:val="28"/>
                <w:szCs w:val="28"/>
              </w:rPr>
              <w:t xml:space="preserve">Тема 2.2. </w:t>
            </w:r>
            <w:r w:rsidRPr="00C21BC0">
              <w:rPr>
                <w:rFonts w:ascii="Times New Roman" w:eastAsia="TimesNewRomanPSMT" w:hAnsi="Times New Roman" w:cs="Times New Roman"/>
                <w:b/>
                <w:sz w:val="28"/>
                <w:szCs w:val="28"/>
              </w:rPr>
              <w:t>Державні соціальні стандарти – основа нормативно-правового забезпечення соціальної політики</w:t>
            </w:r>
          </w:p>
          <w:p w:rsidR="006B729B" w:rsidRPr="006B729B"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C21BC0">
              <w:rPr>
                <w:rFonts w:ascii="Times New Roman" w:eastAsia="TimesNewRomanPSMT" w:hAnsi="Times New Roman" w:cs="Times New Roman"/>
                <w:sz w:val="28"/>
                <w:szCs w:val="28"/>
              </w:rPr>
              <w:t xml:space="preserve">1. Соціальні нормативи </w:t>
            </w:r>
            <w:r w:rsidR="00122B7A" w:rsidRPr="00C21BC0">
              <w:rPr>
                <w:rFonts w:ascii="Times New Roman" w:eastAsia="TimesNewRomanPSMT" w:hAnsi="Times New Roman" w:cs="Times New Roman"/>
                <w:sz w:val="28"/>
                <w:szCs w:val="28"/>
              </w:rPr>
              <w:t>в</w:t>
            </w:r>
            <w:r w:rsidRPr="00C21BC0">
              <w:rPr>
                <w:rFonts w:ascii="Times New Roman" w:eastAsia="TimesNewRomanPSMT" w:hAnsi="Times New Roman" w:cs="Times New Roman"/>
                <w:sz w:val="28"/>
                <w:szCs w:val="28"/>
              </w:rPr>
              <w:t xml:space="preserve"> соціальн</w:t>
            </w:r>
            <w:r w:rsidR="00122B7A" w:rsidRPr="00C21BC0">
              <w:rPr>
                <w:rFonts w:ascii="Times New Roman" w:eastAsia="TimesNewRomanPSMT" w:hAnsi="Times New Roman" w:cs="Times New Roman"/>
                <w:sz w:val="28"/>
                <w:szCs w:val="28"/>
              </w:rPr>
              <w:t>ій</w:t>
            </w:r>
            <w:r w:rsidRPr="00C21BC0">
              <w:rPr>
                <w:rFonts w:ascii="Times New Roman" w:eastAsia="TimesNewRomanPSMT" w:hAnsi="Times New Roman" w:cs="Times New Roman"/>
                <w:sz w:val="28"/>
                <w:szCs w:val="28"/>
              </w:rPr>
              <w:t xml:space="preserve"> політи</w:t>
            </w:r>
            <w:r w:rsidR="00122B7A" w:rsidRPr="00C21BC0">
              <w:rPr>
                <w:rFonts w:ascii="Times New Roman" w:eastAsia="TimesNewRomanPSMT" w:hAnsi="Times New Roman" w:cs="Times New Roman"/>
                <w:sz w:val="28"/>
                <w:szCs w:val="28"/>
              </w:rPr>
              <w:t>ці</w:t>
            </w:r>
            <w:r w:rsidRPr="00C21BC0">
              <w:rPr>
                <w:rFonts w:ascii="Times New Roman" w:eastAsia="TimesNewRomanPSMT" w:hAnsi="Times New Roman" w:cs="Times New Roman"/>
                <w:sz w:val="28"/>
                <w:szCs w:val="28"/>
              </w:rPr>
              <w:t>.</w:t>
            </w:r>
            <w:r w:rsidRPr="006B729B">
              <w:rPr>
                <w:rFonts w:ascii="Times New Roman" w:eastAsia="TimesNewRomanPSMT" w:hAnsi="Times New Roman" w:cs="Times New Roman"/>
                <w:sz w:val="28"/>
                <w:szCs w:val="28"/>
              </w:rPr>
              <w:t xml:space="preserve"> </w:t>
            </w:r>
          </w:p>
          <w:p w:rsidR="006B729B" w:rsidRPr="006B729B"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6B729B">
              <w:rPr>
                <w:rFonts w:ascii="Times New Roman" w:eastAsia="TimesNewRomanPSMT" w:hAnsi="Times New Roman" w:cs="Times New Roman"/>
                <w:sz w:val="28"/>
                <w:szCs w:val="28"/>
              </w:rPr>
              <w:t xml:space="preserve">2. Базовий державний мінімальний соціальний стандарт. </w:t>
            </w:r>
          </w:p>
          <w:p w:rsidR="006B729B" w:rsidRPr="006B729B"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6B729B">
              <w:rPr>
                <w:rFonts w:ascii="Times New Roman" w:eastAsia="TimesNewRomanPSMT" w:hAnsi="Times New Roman" w:cs="Times New Roman"/>
                <w:sz w:val="28"/>
                <w:szCs w:val="28"/>
              </w:rPr>
              <w:t xml:space="preserve">3. Принципи, цілі й завдання соціальної стандартизації. </w:t>
            </w:r>
          </w:p>
          <w:p w:rsidR="006B729B" w:rsidRPr="006B729B"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6B729B">
              <w:rPr>
                <w:rFonts w:ascii="Times New Roman" w:eastAsia="TimesNewRomanPSMT" w:hAnsi="Times New Roman" w:cs="Times New Roman"/>
                <w:sz w:val="28"/>
                <w:szCs w:val="28"/>
              </w:rPr>
              <w:t xml:space="preserve">4. Система державних соціальних стандартів і нормативів в Україні. </w:t>
            </w:r>
          </w:p>
          <w:p w:rsidR="00A27680"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6B729B">
              <w:rPr>
                <w:rFonts w:ascii="Times New Roman" w:eastAsia="TimesNewRomanPSMT" w:hAnsi="Times New Roman" w:cs="Times New Roman"/>
                <w:sz w:val="28"/>
                <w:szCs w:val="28"/>
              </w:rPr>
              <w:t>5. Правове і нормативно-методичне забезпечення соціальної політики.</w:t>
            </w:r>
          </w:p>
          <w:p w:rsidR="0024573E" w:rsidRDefault="0024573E" w:rsidP="00A27680">
            <w:pPr>
              <w:autoSpaceDE w:val="0"/>
              <w:autoSpaceDN w:val="0"/>
              <w:adjustRightInd w:val="0"/>
              <w:spacing w:after="0" w:line="240" w:lineRule="auto"/>
              <w:rPr>
                <w:rFonts w:ascii="Times New Roman" w:eastAsia="TimesNewRomanPS-BoldMT" w:hAnsi="Times New Roman" w:cs="Times New Roman"/>
                <w:bCs/>
                <w:sz w:val="28"/>
                <w:szCs w:val="28"/>
              </w:rPr>
            </w:pPr>
          </w:p>
          <w:p w:rsidR="00F02E94" w:rsidRDefault="0024573E" w:rsidP="00F02E94">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00A27680" w:rsidRPr="0024573E">
              <w:rPr>
                <w:rFonts w:ascii="Times New Roman" w:eastAsia="TimesNewRomanPS-BoldMT" w:hAnsi="Times New Roman" w:cs="Times New Roman"/>
                <w:bCs/>
                <w:sz w:val="28"/>
                <w:szCs w:val="28"/>
              </w:rPr>
              <w:t>Соціальні нормативи</w:t>
            </w:r>
            <w:r w:rsidR="00122B7A">
              <w:rPr>
                <w:rFonts w:ascii="Times New Roman" w:eastAsia="TimesNewRomanPS-BoldMT" w:hAnsi="Times New Roman" w:cs="Times New Roman"/>
                <w:bCs/>
                <w:sz w:val="28"/>
                <w:szCs w:val="28"/>
              </w:rPr>
              <w:t>:</w:t>
            </w:r>
            <w:r w:rsidR="00A27680" w:rsidRPr="0024573E">
              <w:rPr>
                <w:rFonts w:ascii="Times New Roman" w:eastAsia="TimesNewRomanPSMT" w:hAnsi="Times New Roman" w:cs="Times New Roman"/>
                <w:sz w:val="28"/>
                <w:szCs w:val="28"/>
              </w:rPr>
              <w:t xml:space="preserve"> регламентовані</w:t>
            </w:r>
            <w:r w:rsidR="00A27680" w:rsidRPr="00A27680">
              <w:rPr>
                <w:rFonts w:ascii="Times New Roman" w:eastAsia="TimesNewRomanPSMT" w:hAnsi="Times New Roman" w:cs="Times New Roman"/>
                <w:sz w:val="28"/>
                <w:szCs w:val="28"/>
              </w:rPr>
              <w:t xml:space="preserve"> соціальні показник</w:t>
            </w:r>
            <w:r w:rsidR="00AE7BB2">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що</w:t>
            </w:r>
            <w:r w:rsidR="00F02E94" w:rsidRPr="00A27680">
              <w:rPr>
                <w:rFonts w:ascii="Times New Roman" w:eastAsia="TimesNewRomanPSMT" w:hAnsi="Times New Roman" w:cs="Times New Roman"/>
                <w:sz w:val="28"/>
                <w:szCs w:val="28"/>
              </w:rPr>
              <w:t xml:space="preserve"> пов’язані з процесами соціального управління і</w:t>
            </w:r>
            <w:r w:rsidR="00F02E94">
              <w:rPr>
                <w:rFonts w:ascii="Times New Roman" w:eastAsia="TimesNewRomanPSMT" w:hAnsi="Times New Roman" w:cs="Times New Roman"/>
                <w:sz w:val="28"/>
                <w:szCs w:val="28"/>
              </w:rPr>
              <w:t xml:space="preserve"> </w:t>
            </w:r>
            <w:r w:rsidR="00F02E94" w:rsidRPr="00A27680">
              <w:rPr>
                <w:rFonts w:ascii="Times New Roman" w:eastAsia="TimesNewRomanPSMT" w:hAnsi="Times New Roman" w:cs="Times New Roman"/>
                <w:sz w:val="28"/>
                <w:szCs w:val="28"/>
              </w:rPr>
              <w:t>використовуються у розробці основ соціальної політики.</w:t>
            </w:r>
            <w:r w:rsidR="00F02E94">
              <w:rPr>
                <w:rFonts w:ascii="Times New Roman" w:eastAsia="TimesNewRomanPSMT" w:hAnsi="Times New Roman" w:cs="Times New Roman"/>
                <w:sz w:val="28"/>
                <w:szCs w:val="28"/>
              </w:rPr>
              <w:t xml:space="preserve"> </w:t>
            </w:r>
          </w:p>
          <w:p w:rsidR="00F02E94" w:rsidRDefault="00F02E94" w:rsidP="00F02E94">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Основні </w:t>
            </w:r>
            <w:r w:rsidR="00A27680" w:rsidRPr="00A27680">
              <w:rPr>
                <w:rFonts w:ascii="Times New Roman" w:eastAsia="TimesNewRomanPSMT" w:hAnsi="Times New Roman" w:cs="Times New Roman"/>
                <w:sz w:val="28"/>
                <w:szCs w:val="28"/>
              </w:rPr>
              <w:t>групи соціальних нормативів:</w:t>
            </w:r>
          </w:p>
          <w:p w:rsidR="00A27680" w:rsidRPr="00F02E94" w:rsidRDefault="00F02E94" w:rsidP="00F02E94">
            <w:pPr>
              <w:pStyle w:val="ac"/>
              <w:numPr>
                <w:ilvl w:val="0"/>
                <w:numId w:val="9"/>
              </w:numPr>
              <w:autoSpaceDE w:val="0"/>
              <w:autoSpaceDN w:val="0"/>
              <w:adjustRightInd w:val="0"/>
              <w:jc w:val="both"/>
              <w:rPr>
                <w:rFonts w:eastAsia="TimesNewRomanPSMT"/>
                <w:sz w:val="28"/>
                <w:szCs w:val="28"/>
              </w:rPr>
            </w:pPr>
            <w:r>
              <w:rPr>
                <w:rFonts w:eastAsia="TimesNewRomanPSMT"/>
                <w:sz w:val="28"/>
                <w:szCs w:val="28"/>
              </w:rPr>
              <w:t>н</w:t>
            </w:r>
            <w:r w:rsidR="00A27680" w:rsidRPr="00F02E94">
              <w:rPr>
                <w:rFonts w:eastAsia="TimesNewRomanPSMT"/>
                <w:sz w:val="28"/>
                <w:szCs w:val="28"/>
              </w:rPr>
              <w:t>ормативи, що мають «природнич</w:t>
            </w:r>
            <w:r w:rsidR="00AE7BB2">
              <w:rPr>
                <w:rFonts w:eastAsia="TimesNewRomanPSMT"/>
                <w:sz w:val="28"/>
                <w:szCs w:val="28"/>
              </w:rPr>
              <w:t>о</w:t>
            </w:r>
            <w:r w:rsidR="00A27680" w:rsidRPr="00F02E94">
              <w:rPr>
                <w:rFonts w:eastAsia="TimesNewRomanPSMT"/>
                <w:sz w:val="28"/>
                <w:szCs w:val="28"/>
              </w:rPr>
              <w:t>-наукове» обґрунтування і</w:t>
            </w:r>
          </w:p>
          <w:p w:rsidR="00A27680" w:rsidRPr="00A27680" w:rsidRDefault="00A27680" w:rsidP="00F02E94">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є найбіль</w:t>
            </w:r>
            <w:r w:rsidR="00AE7BB2">
              <w:rPr>
                <w:rFonts w:ascii="Times New Roman" w:eastAsia="TimesNewRomanPSMT" w:hAnsi="Times New Roman" w:cs="Times New Roman"/>
                <w:sz w:val="28"/>
                <w:szCs w:val="28"/>
              </w:rPr>
              <w:t>ш</w:t>
            </w:r>
            <w:r w:rsidRPr="00A27680">
              <w:rPr>
                <w:rFonts w:ascii="Times New Roman" w:eastAsia="TimesNewRomanPSMT" w:hAnsi="Times New Roman" w:cs="Times New Roman"/>
                <w:sz w:val="28"/>
                <w:szCs w:val="28"/>
              </w:rPr>
              <w:t xml:space="preserve"> об’єктивними (норми </w:t>
            </w:r>
            <w:r w:rsidR="00AE7BB2">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арчування, одяг</w:t>
            </w:r>
            <w:r w:rsidR="00AE7BB2">
              <w:rPr>
                <w:rFonts w:ascii="Times New Roman" w:eastAsia="TimesNewRomanPSMT" w:hAnsi="Times New Roman" w:cs="Times New Roman"/>
                <w:sz w:val="28"/>
                <w:szCs w:val="28"/>
              </w:rPr>
              <w:t>у</w:t>
            </w:r>
            <w:r w:rsidRPr="00A27680">
              <w:rPr>
                <w:rFonts w:ascii="Times New Roman" w:eastAsia="TimesNewRomanPSMT" w:hAnsi="Times New Roman" w:cs="Times New Roman"/>
                <w:sz w:val="28"/>
                <w:szCs w:val="28"/>
              </w:rPr>
              <w:t>, медикаменті</w:t>
            </w:r>
            <w:r w:rsidR="00AE7BB2">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витрат на</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комунальні послуг</w:t>
            </w:r>
            <w:r w:rsidR="00AE7BB2">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Ці норми покладен</w:t>
            </w:r>
            <w:r w:rsidR="00AE7BB2">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xml:space="preserve"> в основу мінімальног</w:t>
            </w:r>
            <w:r w:rsidR="00AE7BB2">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xml:space="preserve"> споживчого</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бюджету людин</w:t>
            </w:r>
            <w:r w:rsidR="00AE7BB2">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закон про яки</w:t>
            </w:r>
            <w:r w:rsidR="00AE7BB2">
              <w:rPr>
                <w:rFonts w:ascii="Times New Roman" w:eastAsia="TimesNewRomanPSMT" w:hAnsi="Times New Roman" w:cs="Times New Roman"/>
                <w:sz w:val="28"/>
                <w:szCs w:val="28"/>
              </w:rPr>
              <w:t>й</w:t>
            </w:r>
            <w:r w:rsidRPr="00A27680">
              <w:rPr>
                <w:rFonts w:ascii="Times New Roman" w:eastAsia="TimesNewRomanPSMT" w:hAnsi="Times New Roman" w:cs="Times New Roman"/>
                <w:sz w:val="28"/>
                <w:szCs w:val="28"/>
              </w:rPr>
              <w:t xml:space="preserve"> прийнятий з липн</w:t>
            </w:r>
            <w:r w:rsidR="00AE7BB2">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xml:space="preserve"> 1991 р. Це</w:t>
            </w:r>
            <w:r w:rsidR="00AE7BB2">
              <w:rPr>
                <w:rFonts w:ascii="Times New Roman" w:eastAsia="TimesNewRomanPSMT" w:hAnsi="Times New Roman" w:cs="Times New Roman"/>
                <w:sz w:val="28"/>
                <w:szCs w:val="28"/>
              </w:rPr>
              <w:t>й</w:t>
            </w:r>
            <w:r w:rsidRPr="00A27680">
              <w:rPr>
                <w:rFonts w:ascii="Times New Roman" w:eastAsia="TimesNewRomanPSMT" w:hAnsi="Times New Roman" w:cs="Times New Roman"/>
                <w:sz w:val="28"/>
                <w:szCs w:val="28"/>
              </w:rPr>
              <w:t xml:space="preserve"> бюджет</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включає витрати на:</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продукти харчування;</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одяг, білизн</w:t>
            </w:r>
            <w:r w:rsidR="00AE7BB2">
              <w:rPr>
                <w:rFonts w:ascii="Times New Roman" w:eastAsia="TimesNewRomanPSMT" w:hAnsi="Times New Roman" w:cs="Times New Roman"/>
                <w:sz w:val="28"/>
                <w:szCs w:val="28"/>
              </w:rPr>
              <w:t>у</w:t>
            </w:r>
            <w:r w:rsidRPr="00A27680">
              <w:rPr>
                <w:rFonts w:ascii="Times New Roman" w:eastAsia="TimesNewRomanPSMT" w:hAnsi="Times New Roman" w:cs="Times New Roman"/>
                <w:sz w:val="28"/>
                <w:szCs w:val="28"/>
              </w:rPr>
              <w:t>, взуття;</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предмети санітарі</w:t>
            </w:r>
            <w:r w:rsidR="00AE7BB2">
              <w:rPr>
                <w:rFonts w:ascii="Times New Roman" w:eastAsia="TimesNewRomanPSMT" w:hAnsi="Times New Roman" w:cs="Times New Roman"/>
                <w:sz w:val="28"/>
                <w:szCs w:val="28"/>
              </w:rPr>
              <w:t>ї</w:t>
            </w:r>
            <w:r w:rsidRPr="00A27680">
              <w:rPr>
                <w:rFonts w:ascii="Times New Roman" w:eastAsia="TimesNewRomanPSMT" w:hAnsi="Times New Roman" w:cs="Times New Roman"/>
                <w:sz w:val="28"/>
                <w:szCs w:val="28"/>
              </w:rPr>
              <w:t>, гігієн</w:t>
            </w:r>
            <w:r w:rsidR="00AE7BB2">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ліки та медикаменти;</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меблі, посу</w:t>
            </w:r>
            <w:r w:rsidR="00AE7BB2">
              <w:rPr>
                <w:rFonts w:ascii="Times New Roman" w:eastAsia="TimesNewRomanPSMT" w:hAnsi="Times New Roman" w:cs="Times New Roman"/>
                <w:sz w:val="28"/>
                <w:szCs w:val="28"/>
              </w:rPr>
              <w:t>д</w:t>
            </w:r>
            <w:r w:rsidRPr="00A27680">
              <w:rPr>
                <w:rFonts w:ascii="Times New Roman" w:eastAsia="TimesNewRomanPSMT" w:hAnsi="Times New Roman" w:cs="Times New Roman"/>
                <w:sz w:val="28"/>
                <w:szCs w:val="28"/>
              </w:rPr>
              <w:t>, культтовари та інш</w:t>
            </w:r>
            <w:r w:rsidR="00AE7BB2">
              <w:rPr>
                <w:rFonts w:ascii="Times New Roman" w:eastAsia="TimesNewRomanPSMT" w:hAnsi="Times New Roman" w:cs="Times New Roman"/>
                <w:sz w:val="28"/>
                <w:szCs w:val="28"/>
              </w:rPr>
              <w:t>і</w:t>
            </w:r>
            <w:r w:rsidRPr="00A27680">
              <w:rPr>
                <w:rFonts w:ascii="Times New Roman" w:eastAsia="TimesNewRomanPSMT" w:hAnsi="Times New Roman" w:cs="Times New Roman"/>
                <w:sz w:val="28"/>
                <w:szCs w:val="28"/>
              </w:rPr>
              <w:t xml:space="preserve"> предмети культурно-побутового</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господарювання;</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житло та комунальні послуги;</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культурно-освітні заходи; побутові послуги (транспор</w:t>
            </w:r>
            <w:r w:rsidR="00AE7BB2">
              <w:rPr>
                <w:rFonts w:ascii="Times New Roman" w:eastAsia="TimesNewRomanPSMT" w:hAnsi="Times New Roman" w:cs="Times New Roman"/>
                <w:sz w:val="28"/>
                <w:szCs w:val="28"/>
              </w:rPr>
              <w:t>т</w:t>
            </w:r>
            <w:r w:rsidRPr="00A27680">
              <w:rPr>
                <w:rFonts w:ascii="Times New Roman" w:eastAsia="TimesNewRomanPSMT" w:hAnsi="Times New Roman" w:cs="Times New Roman"/>
                <w:sz w:val="28"/>
                <w:szCs w:val="28"/>
              </w:rPr>
              <w:t>, зв’язок);</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перебування дітей у дошкільни</w:t>
            </w:r>
            <w:r w:rsidR="00AE7BB2">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закладах;</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ведення особистого підсобного господарств</w:t>
            </w:r>
            <w:r w:rsidR="00AE7BB2">
              <w:rPr>
                <w:rFonts w:ascii="Times New Roman" w:eastAsia="TimesNewRomanPSMT" w:hAnsi="Times New Roman" w:cs="Times New Roman"/>
                <w:sz w:val="28"/>
                <w:szCs w:val="28"/>
              </w:rPr>
              <w:t>а</w:t>
            </w:r>
            <w:r w:rsidRPr="00A27680">
              <w:rPr>
                <w:rFonts w:ascii="Times New Roman" w:eastAsia="TimesNewRomanPSMT" w:hAnsi="Times New Roman" w:cs="Times New Roman"/>
                <w:sz w:val="28"/>
                <w:szCs w:val="28"/>
              </w:rPr>
              <w:t xml:space="preserve"> (в межа</w:t>
            </w:r>
            <w:r w:rsidR="00AE7BB2">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що</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забезпечують задоволення особистих потре</w:t>
            </w:r>
            <w:r w:rsidR="00AE7BB2">
              <w:rPr>
                <w:rFonts w:ascii="Times New Roman" w:eastAsia="TimesNewRomanPSMT" w:hAnsi="Times New Roman" w:cs="Times New Roman"/>
                <w:sz w:val="28"/>
                <w:szCs w:val="28"/>
              </w:rPr>
              <w:t>б</w:t>
            </w:r>
            <w:r w:rsidRPr="00A27680">
              <w:rPr>
                <w:rFonts w:ascii="Times New Roman" w:eastAsia="TimesNewRomanPSMT" w:hAnsi="Times New Roman" w:cs="Times New Roman"/>
                <w:sz w:val="28"/>
                <w:szCs w:val="28"/>
              </w:rPr>
              <w:t>).</w:t>
            </w:r>
            <w:r w:rsidR="009A7A7F">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Склад мінімального споживчого бюджет</w:t>
            </w:r>
            <w:r w:rsidR="00AE7BB2">
              <w:rPr>
                <w:rFonts w:ascii="Times New Roman" w:eastAsia="TimesNewRomanPSMT" w:hAnsi="Times New Roman" w:cs="Times New Roman"/>
                <w:sz w:val="28"/>
                <w:szCs w:val="28"/>
              </w:rPr>
              <w:t>у</w:t>
            </w:r>
            <w:r w:rsidRPr="00A27680">
              <w:rPr>
                <w:rFonts w:ascii="Times New Roman" w:eastAsia="TimesNewRomanPSMT" w:hAnsi="Times New Roman" w:cs="Times New Roman"/>
                <w:sz w:val="28"/>
                <w:szCs w:val="28"/>
              </w:rPr>
              <w:t xml:space="preserve"> (кошика) повинен</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затверджуватися урядом і ча</w:t>
            </w:r>
            <w:r w:rsidR="00AE7BB2">
              <w:rPr>
                <w:rFonts w:ascii="Times New Roman" w:eastAsia="TimesNewRomanPSMT" w:hAnsi="Times New Roman" w:cs="Times New Roman"/>
                <w:sz w:val="28"/>
                <w:szCs w:val="28"/>
              </w:rPr>
              <w:t>с</w:t>
            </w:r>
            <w:r w:rsidRPr="00A27680">
              <w:rPr>
                <w:rFonts w:ascii="Times New Roman" w:eastAsia="TimesNewRomanPSMT" w:hAnsi="Times New Roman" w:cs="Times New Roman"/>
                <w:sz w:val="28"/>
                <w:szCs w:val="28"/>
              </w:rPr>
              <w:t xml:space="preserve"> від часу переглядатис</w:t>
            </w:r>
            <w:r w:rsidR="00AE7BB2">
              <w:rPr>
                <w:rFonts w:ascii="Times New Roman" w:eastAsia="TimesNewRomanPSMT" w:hAnsi="Times New Roman" w:cs="Times New Roman"/>
                <w:sz w:val="28"/>
                <w:szCs w:val="28"/>
              </w:rPr>
              <w:t>ь</w:t>
            </w:r>
            <w:r w:rsidRPr="00A27680">
              <w:rPr>
                <w:rFonts w:ascii="Times New Roman" w:eastAsia="TimesNewRomanPSMT" w:hAnsi="Times New Roman" w:cs="Times New Roman"/>
                <w:sz w:val="28"/>
                <w:szCs w:val="28"/>
              </w:rPr>
              <w:t xml:space="preserve"> з урахуванням</w:t>
            </w:r>
            <w:r w:rsidR="009A7A7F">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економічног</w:t>
            </w:r>
            <w:r w:rsidR="00AE7BB2">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xml:space="preserve"> стану та стандарті</w:t>
            </w:r>
            <w:r w:rsidR="00AE7BB2">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xml:space="preserve"> споживанн</w:t>
            </w:r>
            <w:r w:rsidR="00AE7BB2">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w:t>
            </w:r>
          </w:p>
          <w:p w:rsidR="00A27680" w:rsidRPr="00F02E94" w:rsidRDefault="00A27680" w:rsidP="00F02E94">
            <w:pPr>
              <w:pStyle w:val="ac"/>
              <w:numPr>
                <w:ilvl w:val="0"/>
                <w:numId w:val="9"/>
              </w:numPr>
              <w:autoSpaceDE w:val="0"/>
              <w:autoSpaceDN w:val="0"/>
              <w:adjustRightInd w:val="0"/>
              <w:jc w:val="both"/>
              <w:rPr>
                <w:rFonts w:eastAsia="TimesNewRomanPSMT"/>
                <w:sz w:val="28"/>
                <w:szCs w:val="28"/>
              </w:rPr>
            </w:pPr>
            <w:r w:rsidRPr="00F02E94">
              <w:rPr>
                <w:rFonts w:eastAsia="TimesNewRomanPSMT"/>
                <w:sz w:val="28"/>
                <w:szCs w:val="28"/>
              </w:rPr>
              <w:t xml:space="preserve"> нормативні показники п</w:t>
            </w:r>
            <w:r w:rsidR="00AE7BB2">
              <w:rPr>
                <w:rFonts w:eastAsia="TimesNewRomanPSMT"/>
                <w:sz w:val="28"/>
                <w:szCs w:val="28"/>
              </w:rPr>
              <w:t>о</w:t>
            </w:r>
            <w:r w:rsidRPr="00F02E94">
              <w:rPr>
                <w:rFonts w:eastAsia="TimesNewRomanPSMT"/>
                <w:sz w:val="28"/>
                <w:szCs w:val="28"/>
              </w:rPr>
              <w:t xml:space="preserve"> визначенню рівня допомоги у разі</w:t>
            </w:r>
          </w:p>
          <w:p w:rsidR="003015BD" w:rsidRDefault="00A27680" w:rsidP="003015BD">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нестандартних ситуацій (на похованн</w:t>
            </w:r>
            <w:r w:rsidR="00AE7BB2">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травматиз</w:t>
            </w:r>
            <w:r w:rsidR="00AE7BB2">
              <w:rPr>
                <w:rFonts w:ascii="Times New Roman" w:eastAsia="TimesNewRomanPSMT" w:hAnsi="Times New Roman" w:cs="Times New Roman"/>
                <w:sz w:val="28"/>
                <w:szCs w:val="28"/>
              </w:rPr>
              <w:t>м</w:t>
            </w:r>
            <w:r w:rsidRPr="00A27680">
              <w:rPr>
                <w:rFonts w:ascii="Times New Roman" w:eastAsia="TimesNewRomanPSMT" w:hAnsi="Times New Roman" w:cs="Times New Roman"/>
                <w:sz w:val="28"/>
                <w:szCs w:val="28"/>
              </w:rPr>
              <w:t>, при втраті годувальника,</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нормативи допомо</w:t>
            </w:r>
            <w:r w:rsidR="00AE7BB2">
              <w:rPr>
                <w:rFonts w:ascii="Times New Roman" w:eastAsia="TimesNewRomanPSMT" w:hAnsi="Times New Roman" w:cs="Times New Roman"/>
                <w:sz w:val="28"/>
                <w:szCs w:val="28"/>
              </w:rPr>
              <w:t>ги</w:t>
            </w:r>
            <w:r w:rsidRPr="00A27680">
              <w:rPr>
                <w:rFonts w:ascii="Times New Roman" w:eastAsia="TimesNewRomanPSMT" w:hAnsi="Times New Roman" w:cs="Times New Roman"/>
                <w:sz w:val="28"/>
                <w:szCs w:val="28"/>
              </w:rPr>
              <w:t xml:space="preserve"> багатодітним сім’ям тощ</w:t>
            </w:r>
            <w:r w:rsidR="00AE7BB2">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Ця група нормативів залежіт</w:t>
            </w:r>
            <w:r w:rsidR="00717DCA">
              <w:rPr>
                <w:rFonts w:ascii="Times New Roman" w:eastAsia="TimesNewRomanPSMT" w:hAnsi="Times New Roman" w:cs="Times New Roman"/>
                <w:sz w:val="28"/>
                <w:szCs w:val="28"/>
              </w:rPr>
              <w:t>ь</w:t>
            </w:r>
            <w:r w:rsidRPr="00A27680">
              <w:rPr>
                <w:rFonts w:ascii="Times New Roman" w:eastAsia="TimesNewRomanPSMT" w:hAnsi="Times New Roman" w:cs="Times New Roman"/>
                <w:sz w:val="28"/>
                <w:szCs w:val="28"/>
              </w:rPr>
              <w:t xml:space="preserve"> від</w:t>
            </w:r>
            <w:r w:rsidR="00F02E94">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рівня розвитку економіки.</w:t>
            </w:r>
          </w:p>
          <w:p w:rsidR="00A27680" w:rsidRPr="003015BD" w:rsidRDefault="009A7A7F" w:rsidP="003015BD">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b/>
                <w:sz w:val="28"/>
                <w:szCs w:val="28"/>
              </w:rPr>
              <w:t xml:space="preserve">     </w:t>
            </w:r>
            <w:r w:rsidR="003015BD" w:rsidRPr="003015BD">
              <w:rPr>
                <w:rFonts w:ascii="Times New Roman" w:eastAsia="TimesNewRomanPSMT" w:hAnsi="Times New Roman" w:cs="Times New Roman"/>
                <w:b/>
                <w:sz w:val="28"/>
                <w:szCs w:val="28"/>
              </w:rPr>
              <w:t>-</w:t>
            </w:r>
            <w:r w:rsidR="003015BD">
              <w:rPr>
                <w:rFonts w:ascii="Times New Roman" w:eastAsia="TimesNewRomanPSMT" w:hAnsi="Times New Roman" w:cs="Times New Roman"/>
                <w:sz w:val="28"/>
                <w:szCs w:val="28"/>
              </w:rPr>
              <w:t xml:space="preserve"> </w:t>
            </w:r>
            <w:r w:rsidR="00A27680" w:rsidRPr="003015BD">
              <w:rPr>
                <w:rFonts w:ascii="Times New Roman" w:eastAsia="TimesNewRomanPSMT" w:hAnsi="Times New Roman" w:cs="Times New Roman"/>
                <w:sz w:val="28"/>
                <w:szCs w:val="28"/>
              </w:rPr>
              <w:t>норматив</w:t>
            </w:r>
            <w:r w:rsidR="00717DCA">
              <w:rPr>
                <w:rFonts w:ascii="Times New Roman" w:eastAsia="TimesNewRomanPSMT" w:hAnsi="Times New Roman" w:cs="Times New Roman"/>
                <w:sz w:val="28"/>
                <w:szCs w:val="28"/>
              </w:rPr>
              <w:t>и</w:t>
            </w:r>
            <w:r w:rsidR="00A27680" w:rsidRPr="003015BD">
              <w:rPr>
                <w:rFonts w:ascii="Times New Roman" w:eastAsia="TimesNewRomanPSMT" w:hAnsi="Times New Roman" w:cs="Times New Roman"/>
                <w:sz w:val="28"/>
                <w:szCs w:val="28"/>
              </w:rPr>
              <w:t>, що важко нормуват</w:t>
            </w:r>
            <w:r w:rsidR="00717DCA">
              <w:rPr>
                <w:rFonts w:ascii="Times New Roman" w:eastAsia="TimesNewRomanPSMT" w:hAnsi="Times New Roman" w:cs="Times New Roman"/>
                <w:sz w:val="28"/>
                <w:szCs w:val="28"/>
              </w:rPr>
              <w:t>и</w:t>
            </w:r>
            <w:r w:rsidR="00A27680" w:rsidRPr="003015BD">
              <w:rPr>
                <w:rFonts w:ascii="Times New Roman" w:eastAsia="TimesNewRomanPSMT" w:hAnsi="Times New Roman" w:cs="Times New Roman"/>
                <w:sz w:val="28"/>
                <w:szCs w:val="28"/>
              </w:rPr>
              <w:t>, але можна планувати: нормативи</w:t>
            </w:r>
            <w:r w:rsidR="003015BD">
              <w:rPr>
                <w:rFonts w:eastAsia="TimesNewRomanPSMT"/>
                <w:sz w:val="28"/>
                <w:szCs w:val="28"/>
              </w:rPr>
              <w:t xml:space="preserve"> </w:t>
            </w:r>
            <w:r w:rsidR="00A27680" w:rsidRPr="003015BD">
              <w:rPr>
                <w:rFonts w:ascii="Times New Roman" w:eastAsia="TimesNewRomanPSMT" w:hAnsi="Times New Roman" w:cs="Times New Roman"/>
                <w:sz w:val="28"/>
                <w:szCs w:val="28"/>
              </w:rPr>
              <w:t>рівня здоров’я;</w:t>
            </w:r>
            <w:r w:rsidR="003015BD" w:rsidRPr="003015BD">
              <w:rPr>
                <w:rFonts w:eastAsia="TimesNewRomanPSMT"/>
                <w:sz w:val="28"/>
                <w:szCs w:val="28"/>
              </w:rPr>
              <w:t xml:space="preserve"> </w:t>
            </w:r>
            <w:r w:rsidR="00A27680" w:rsidRPr="003015BD">
              <w:rPr>
                <w:rFonts w:ascii="Times New Roman" w:eastAsia="TimesNewRomanPSMT" w:hAnsi="Times New Roman" w:cs="Times New Roman"/>
                <w:sz w:val="28"/>
                <w:szCs w:val="28"/>
              </w:rPr>
              <w:t>нормативи рівня життя;</w:t>
            </w:r>
            <w:r w:rsidR="003015BD" w:rsidRPr="003015BD">
              <w:rPr>
                <w:rFonts w:eastAsia="TimesNewRomanPSMT"/>
                <w:sz w:val="28"/>
                <w:szCs w:val="28"/>
              </w:rPr>
              <w:t xml:space="preserve"> </w:t>
            </w:r>
            <w:r w:rsidR="00A27680" w:rsidRPr="003015BD">
              <w:rPr>
                <w:rFonts w:ascii="Times New Roman" w:eastAsia="TimesNewRomanPSMT" w:hAnsi="Times New Roman" w:cs="Times New Roman"/>
                <w:sz w:val="28"/>
                <w:szCs w:val="28"/>
              </w:rPr>
              <w:t>нормативи тривалості життя;</w:t>
            </w:r>
            <w:r w:rsidR="003015BD">
              <w:rPr>
                <w:rFonts w:eastAsia="TimesNewRomanPSMT"/>
                <w:sz w:val="28"/>
                <w:szCs w:val="28"/>
              </w:rPr>
              <w:t xml:space="preserve"> </w:t>
            </w:r>
            <w:r w:rsidR="00A27680" w:rsidRPr="003015BD">
              <w:rPr>
                <w:rFonts w:ascii="Times New Roman" w:eastAsia="TimesNewRomanPSMT" w:hAnsi="Times New Roman" w:cs="Times New Roman"/>
                <w:sz w:val="28"/>
                <w:szCs w:val="28"/>
              </w:rPr>
              <w:t>нормативи рівня травматизму (виробничог</w:t>
            </w:r>
            <w:r w:rsidR="00717DCA">
              <w:rPr>
                <w:rFonts w:ascii="Times New Roman" w:eastAsia="TimesNewRomanPSMT" w:hAnsi="Times New Roman" w:cs="Times New Roman"/>
                <w:sz w:val="28"/>
                <w:szCs w:val="28"/>
              </w:rPr>
              <w:t>о</w:t>
            </w:r>
            <w:r w:rsidR="00A27680" w:rsidRPr="003015BD">
              <w:rPr>
                <w:rFonts w:ascii="Times New Roman" w:eastAsia="TimesNewRomanPSMT" w:hAnsi="Times New Roman" w:cs="Times New Roman"/>
                <w:sz w:val="28"/>
                <w:szCs w:val="28"/>
              </w:rPr>
              <w:t xml:space="preserve"> й побутового).</w:t>
            </w:r>
          </w:p>
          <w:p w:rsidR="00A27680" w:rsidRPr="00A27680" w:rsidRDefault="003015BD" w:rsidP="00836D5F">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3015BD">
              <w:rPr>
                <w:rFonts w:ascii="Times New Roman" w:eastAsia="TimesNewRomanPSMT" w:hAnsi="Times New Roman" w:cs="Times New Roman"/>
                <w:sz w:val="28"/>
                <w:szCs w:val="28"/>
              </w:rPr>
              <w:t>Основні д</w:t>
            </w:r>
            <w:r w:rsidR="00A27680" w:rsidRPr="003015BD">
              <w:rPr>
                <w:rFonts w:ascii="Times New Roman" w:eastAsia="TimesNewRomanPS-BoldMT" w:hAnsi="Times New Roman" w:cs="Times New Roman"/>
                <w:bCs/>
                <w:sz w:val="28"/>
                <w:szCs w:val="28"/>
              </w:rPr>
              <w:t>ержавні соціальні стандарти</w:t>
            </w:r>
            <w:r>
              <w:rPr>
                <w:rFonts w:ascii="Times New Roman" w:eastAsia="TimesNewRomanPS-BoldMT" w:hAnsi="Times New Roman" w:cs="Times New Roman"/>
                <w:bCs/>
                <w:sz w:val="28"/>
                <w:szCs w:val="28"/>
              </w:rPr>
              <w:t xml:space="preserve"> як с</w:t>
            </w:r>
            <w:r w:rsidR="00A27680" w:rsidRPr="00A27680">
              <w:rPr>
                <w:rFonts w:ascii="Times New Roman" w:eastAsia="TimesNewRomanPSMT" w:hAnsi="Times New Roman" w:cs="Times New Roman"/>
                <w:sz w:val="28"/>
                <w:szCs w:val="28"/>
              </w:rPr>
              <w:t>истема нормативно-правового регулювання соціально</w:t>
            </w:r>
            <w:r w:rsidR="00717DCA">
              <w:rPr>
                <w:rFonts w:ascii="Times New Roman" w:eastAsia="TimesNewRomanPSMT" w:hAnsi="Times New Roman" w:cs="Times New Roman"/>
                <w:sz w:val="28"/>
                <w:szCs w:val="28"/>
              </w:rPr>
              <w:t>ї</w:t>
            </w:r>
            <w:r w:rsidR="00A27680" w:rsidRPr="00A27680">
              <w:rPr>
                <w:rFonts w:ascii="Times New Roman" w:eastAsia="TimesNewRomanPSMT" w:hAnsi="Times New Roman" w:cs="Times New Roman"/>
                <w:sz w:val="28"/>
                <w:szCs w:val="28"/>
              </w:rPr>
              <w:t xml:space="preserve"> політики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В Україні система</w:t>
            </w:r>
            <w:r w:rsidR="00836D5F">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стандартизації соціальної політики знаходитьс</w:t>
            </w:r>
            <w:r w:rsidR="00717DCA">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в процесі становленн</w:t>
            </w:r>
            <w:r w:rsidR="00717DCA">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w:t>
            </w:r>
          </w:p>
          <w:p w:rsidR="00A27680" w:rsidRPr="00A27680" w:rsidRDefault="00A27680" w:rsidP="00836D5F">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Процес стандартизації соціально</w:t>
            </w:r>
            <w:r w:rsidR="00717DCA">
              <w:rPr>
                <w:rFonts w:ascii="Times New Roman" w:eastAsia="TimesNewRomanPSMT" w:hAnsi="Times New Roman" w:cs="Times New Roman"/>
                <w:sz w:val="28"/>
                <w:szCs w:val="28"/>
              </w:rPr>
              <w:t>ї</w:t>
            </w:r>
            <w:r w:rsidRPr="00A27680">
              <w:rPr>
                <w:rFonts w:ascii="Times New Roman" w:eastAsia="TimesNewRomanPSMT" w:hAnsi="Times New Roman" w:cs="Times New Roman"/>
                <w:sz w:val="28"/>
                <w:szCs w:val="28"/>
              </w:rPr>
              <w:t xml:space="preserve"> політики базується н</w:t>
            </w:r>
            <w:r w:rsidR="00717DCA">
              <w:rPr>
                <w:rFonts w:ascii="Times New Roman" w:eastAsia="TimesNewRomanPSMT" w:hAnsi="Times New Roman" w:cs="Times New Roman"/>
                <w:sz w:val="28"/>
                <w:szCs w:val="28"/>
              </w:rPr>
              <w:t>а</w:t>
            </w:r>
            <w:r w:rsidRPr="00A27680">
              <w:rPr>
                <w:rFonts w:ascii="Times New Roman" w:eastAsia="TimesNewRomanPSMT" w:hAnsi="Times New Roman" w:cs="Times New Roman"/>
                <w:sz w:val="28"/>
                <w:szCs w:val="28"/>
              </w:rPr>
              <w:t xml:space="preserve"> визначенні</w:t>
            </w:r>
            <w:r w:rsidR="00836D5F">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«соціального стандарту» і «соціально</w:t>
            </w:r>
            <w:r w:rsidR="00717DCA">
              <w:rPr>
                <w:rFonts w:ascii="Times New Roman" w:eastAsia="TimesNewRomanPSMT" w:hAnsi="Times New Roman" w:cs="Times New Roman"/>
                <w:sz w:val="28"/>
                <w:szCs w:val="28"/>
              </w:rPr>
              <w:t>ї</w:t>
            </w:r>
            <w:r w:rsidRPr="00A27680">
              <w:rPr>
                <w:rFonts w:ascii="Times New Roman" w:eastAsia="TimesNewRomanPSMT" w:hAnsi="Times New Roman" w:cs="Times New Roman"/>
                <w:sz w:val="28"/>
                <w:szCs w:val="28"/>
              </w:rPr>
              <w:t xml:space="preserve"> гарантії» згідно і</w:t>
            </w:r>
            <w:r w:rsidR="00717DCA">
              <w:rPr>
                <w:rFonts w:ascii="Times New Roman" w:eastAsia="TimesNewRomanPSMT" w:hAnsi="Times New Roman" w:cs="Times New Roman"/>
                <w:sz w:val="28"/>
                <w:szCs w:val="28"/>
              </w:rPr>
              <w:t>з</w:t>
            </w:r>
            <w:r w:rsidRPr="00A27680">
              <w:rPr>
                <w:rFonts w:ascii="Times New Roman" w:eastAsia="TimesNewRomanPSMT" w:hAnsi="Times New Roman" w:cs="Times New Roman"/>
                <w:sz w:val="28"/>
                <w:szCs w:val="28"/>
              </w:rPr>
              <w:t xml:space="preserve"> Законом України «Про</w:t>
            </w:r>
            <w:r w:rsidR="003015BD">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державні соціальні стандарти т</w:t>
            </w:r>
            <w:r w:rsidR="00717DCA">
              <w:rPr>
                <w:rFonts w:ascii="Times New Roman" w:eastAsia="TimesNewRomanPSMT" w:hAnsi="Times New Roman" w:cs="Times New Roman"/>
                <w:sz w:val="28"/>
                <w:szCs w:val="28"/>
              </w:rPr>
              <w:t>а</w:t>
            </w:r>
            <w:r w:rsidRPr="00A27680">
              <w:rPr>
                <w:rFonts w:ascii="Times New Roman" w:eastAsia="TimesNewRomanPSMT" w:hAnsi="Times New Roman" w:cs="Times New Roman"/>
                <w:sz w:val="28"/>
                <w:szCs w:val="28"/>
              </w:rPr>
              <w:t xml:space="preserve"> державні соціальні гарантії».</w:t>
            </w:r>
            <w:r w:rsidR="003015BD">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Цей Закон установлює лиш</w:t>
            </w:r>
            <w:r w:rsidR="00717DCA">
              <w:rPr>
                <w:rFonts w:ascii="Times New Roman" w:eastAsia="TimesNewRomanPSMT" w:hAnsi="Times New Roman" w:cs="Times New Roman"/>
                <w:sz w:val="28"/>
                <w:szCs w:val="28"/>
              </w:rPr>
              <w:t>е</w:t>
            </w:r>
            <w:r w:rsidRPr="00A27680">
              <w:rPr>
                <w:rFonts w:ascii="Times New Roman" w:eastAsia="TimesNewRomanPSMT" w:hAnsi="Times New Roman" w:cs="Times New Roman"/>
                <w:sz w:val="28"/>
                <w:szCs w:val="28"/>
              </w:rPr>
              <w:t xml:space="preserve"> загальні правові основ</w:t>
            </w:r>
            <w:r w:rsidR="00717DCA">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xml:space="preserve"> державних</w:t>
            </w:r>
            <w:r w:rsidR="003015BD">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соціальних стандартів і державни</w:t>
            </w:r>
            <w:r w:rsidR="00717DCA">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соціальних гаранті</w:t>
            </w:r>
            <w:r w:rsidR="00717DCA">
              <w:rPr>
                <w:rFonts w:ascii="Times New Roman" w:eastAsia="TimesNewRomanPSMT" w:hAnsi="Times New Roman" w:cs="Times New Roman"/>
                <w:sz w:val="28"/>
                <w:szCs w:val="28"/>
              </w:rPr>
              <w:t>й</w:t>
            </w:r>
            <w:r w:rsidRPr="00A27680">
              <w:rPr>
                <w:rFonts w:ascii="Times New Roman" w:eastAsia="TimesNewRomanPSMT" w:hAnsi="Times New Roman" w:cs="Times New Roman"/>
                <w:sz w:val="28"/>
                <w:szCs w:val="28"/>
              </w:rPr>
              <w:t>, які застосовуються до</w:t>
            </w:r>
            <w:r w:rsidR="003015BD">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всіх об’єктів соціальної політик</w:t>
            </w:r>
            <w:r w:rsidR="00717DCA">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w:t>
            </w:r>
          </w:p>
          <w:p w:rsidR="00A27680" w:rsidRPr="00A27680" w:rsidRDefault="00836D5F" w:rsidP="00836D5F">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sz w:val="23"/>
                <w:szCs w:val="23"/>
              </w:rPr>
              <w:t xml:space="preserve">- </w:t>
            </w:r>
            <w:r w:rsidR="00A27680" w:rsidRPr="00836D5F">
              <w:rPr>
                <w:rFonts w:ascii="Times New Roman" w:eastAsia="TimesNewRomanPS-BoldMT" w:hAnsi="Times New Roman" w:cs="Times New Roman"/>
                <w:bCs/>
                <w:sz w:val="28"/>
                <w:szCs w:val="28"/>
              </w:rPr>
              <w:t>державні соціальні стандарти</w:t>
            </w:r>
            <w:r w:rsidR="00A27680" w:rsidRPr="00A27680">
              <w:rPr>
                <w:rFonts w:ascii="Times New Roman" w:eastAsia="TimesNewRomanPS-BoldMT" w:hAnsi="Times New Roman" w:cs="Times New Roman"/>
                <w:b/>
                <w:bCs/>
                <w:sz w:val="28"/>
                <w:szCs w:val="28"/>
              </w:rPr>
              <w:t xml:space="preserve"> – </w:t>
            </w:r>
            <w:r w:rsidR="00A27680" w:rsidRPr="00A27680">
              <w:rPr>
                <w:rFonts w:ascii="Times New Roman" w:eastAsia="TimesNewRomanPSMT" w:hAnsi="Times New Roman" w:cs="Times New Roman"/>
                <w:sz w:val="28"/>
                <w:szCs w:val="28"/>
              </w:rPr>
              <w:t>встановлен</w:t>
            </w:r>
            <w:r w:rsidR="00717DCA">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xml:space="preserve"> законам</w:t>
            </w:r>
            <w:r w:rsidR="00717DCA">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іншими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нормативно-правовими актами соціальні норм</w:t>
            </w:r>
            <w:r w:rsidR="00717DCA">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і нормативи аб</w:t>
            </w:r>
            <w:r w:rsidR="00717DCA">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їх </w:t>
            </w:r>
            <w:r w:rsidR="00A27680" w:rsidRPr="00A27680">
              <w:rPr>
                <w:rFonts w:ascii="Times New Roman" w:eastAsia="TimesNewRomanPSMT" w:hAnsi="Times New Roman" w:cs="Times New Roman"/>
                <w:sz w:val="28"/>
                <w:szCs w:val="28"/>
              </w:rPr>
              <w:lastRenderedPageBreak/>
              <w:t>комплек</w:t>
            </w:r>
            <w:r w:rsidR="00717DCA">
              <w:rPr>
                <w:rFonts w:ascii="Times New Roman" w:eastAsia="TimesNewRomanPSMT" w:hAnsi="Times New Roman" w:cs="Times New Roman"/>
                <w:sz w:val="28"/>
                <w:szCs w:val="28"/>
              </w:rPr>
              <w:t>с</w:t>
            </w:r>
            <w:r w:rsidR="00A27680" w:rsidRPr="00A27680">
              <w:rPr>
                <w:rFonts w:ascii="Times New Roman" w:eastAsia="TimesNewRomanPSMT" w:hAnsi="Times New Roman" w:cs="Times New Roman"/>
                <w:sz w:val="28"/>
                <w:szCs w:val="28"/>
              </w:rPr>
              <w:t>, на</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базі яких визначаються рівн</w:t>
            </w:r>
            <w:r w:rsidR="00717DCA">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xml:space="preserve"> основних державних соціальни</w:t>
            </w:r>
            <w:r w:rsidR="00717DCA">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гаранті</w:t>
            </w:r>
            <w:r w:rsidR="00717DCA">
              <w:rPr>
                <w:rFonts w:ascii="Times New Roman" w:eastAsia="TimesNewRomanPSMT" w:hAnsi="Times New Roman" w:cs="Times New Roman"/>
                <w:sz w:val="28"/>
                <w:szCs w:val="28"/>
              </w:rPr>
              <w:t>й</w:t>
            </w:r>
            <w:r w:rsidR="00A27680" w:rsidRPr="00A27680">
              <w:rPr>
                <w:rFonts w:ascii="Times New Roman" w:eastAsia="TimesNewRomanPSMT" w:hAnsi="Times New Roman" w:cs="Times New Roman"/>
                <w:sz w:val="28"/>
                <w:szCs w:val="28"/>
              </w:rPr>
              <w:t>;</w:t>
            </w:r>
          </w:p>
          <w:p w:rsidR="00A27680" w:rsidRPr="00A27680" w:rsidRDefault="00836D5F" w:rsidP="00836D5F">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Pr>
                <w:rFonts w:ascii="Times New Roman" w:eastAsia="TimesNewRomanPSMT" w:hAnsi="Times New Roman" w:cs="Times New Roman"/>
                <w:sz w:val="23"/>
                <w:szCs w:val="23"/>
              </w:rPr>
              <w:t xml:space="preserve"> </w:t>
            </w:r>
            <w:r w:rsidR="00A27680" w:rsidRPr="00836D5F">
              <w:rPr>
                <w:rFonts w:ascii="Times New Roman" w:eastAsia="TimesNewRomanPS-BoldMT" w:hAnsi="Times New Roman" w:cs="Times New Roman"/>
                <w:bCs/>
                <w:sz w:val="28"/>
                <w:szCs w:val="28"/>
              </w:rPr>
              <w:t>державні соціальні гарантії</w:t>
            </w:r>
            <w:r w:rsidR="00A27680" w:rsidRPr="00A27680">
              <w:rPr>
                <w:rFonts w:ascii="Times New Roman" w:eastAsia="TimesNewRomanPS-BoldMT" w:hAnsi="Times New Roman" w:cs="Times New Roman"/>
                <w:b/>
                <w:bCs/>
                <w:sz w:val="28"/>
                <w:szCs w:val="28"/>
              </w:rPr>
              <w:t xml:space="preserve"> </w:t>
            </w:r>
            <w:r w:rsidR="00A27680" w:rsidRPr="00A27680">
              <w:rPr>
                <w:rFonts w:ascii="Times New Roman" w:eastAsia="TimesNewRomanPSMT" w:hAnsi="Times New Roman" w:cs="Times New Roman"/>
                <w:b/>
                <w:bCs/>
                <w:sz w:val="28"/>
                <w:szCs w:val="28"/>
              </w:rPr>
              <w:t xml:space="preserve">– </w:t>
            </w:r>
            <w:r w:rsidR="00A27680" w:rsidRPr="00A27680">
              <w:rPr>
                <w:rFonts w:ascii="Times New Roman" w:eastAsia="TimesNewRomanPSMT" w:hAnsi="Times New Roman" w:cs="Times New Roman"/>
                <w:sz w:val="28"/>
                <w:szCs w:val="28"/>
              </w:rPr>
              <w:t>встановлен</w:t>
            </w:r>
            <w:r w:rsidR="00EB7F61">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xml:space="preserve"> законами мінімальні</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розміри оплати прац</w:t>
            </w:r>
            <w:r w:rsidR="00EB7F61">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доходів громадя</w:t>
            </w:r>
            <w:r w:rsidR="00EB7F61">
              <w:rPr>
                <w:rFonts w:ascii="Times New Roman" w:eastAsia="TimesNewRomanPSMT" w:hAnsi="Times New Roman" w:cs="Times New Roman"/>
                <w:sz w:val="28"/>
                <w:szCs w:val="28"/>
              </w:rPr>
              <w:t>н</w:t>
            </w:r>
            <w:r w:rsidR="00A27680" w:rsidRPr="00A27680">
              <w:rPr>
                <w:rFonts w:ascii="Times New Roman" w:eastAsia="TimesNewRomanPSMT" w:hAnsi="Times New Roman" w:cs="Times New Roman"/>
                <w:sz w:val="28"/>
                <w:szCs w:val="28"/>
              </w:rPr>
              <w:t>, пенсійного за забезпеченн</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соціальної</w:t>
            </w:r>
          </w:p>
          <w:p w:rsidR="00A27680" w:rsidRPr="00A27680" w:rsidRDefault="00A27680" w:rsidP="00836D5F">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допомог</w:t>
            </w:r>
            <w:r w:rsidR="00EB7F61">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розміри інших виді</w:t>
            </w:r>
            <w:r w:rsidR="00EB7F61">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xml:space="preserve"> соціальних випла</w:t>
            </w:r>
            <w:r w:rsidR="00EB7F61">
              <w:rPr>
                <w:rFonts w:ascii="Times New Roman" w:eastAsia="TimesNewRomanPSMT" w:hAnsi="Times New Roman" w:cs="Times New Roman"/>
                <w:sz w:val="28"/>
                <w:szCs w:val="28"/>
              </w:rPr>
              <w:t>т</w:t>
            </w:r>
            <w:r w:rsidRPr="00A27680">
              <w:rPr>
                <w:rFonts w:ascii="Times New Roman" w:eastAsia="TimesNewRomanPSMT" w:hAnsi="Times New Roman" w:cs="Times New Roman"/>
                <w:sz w:val="28"/>
                <w:szCs w:val="28"/>
              </w:rPr>
              <w:t>, установлені законами та</w:t>
            </w:r>
            <w:r w:rsidR="00836D5F">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іншими нормативно-правовими актам</w:t>
            </w:r>
            <w:r w:rsidR="00EB7F61">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які забезпечують рівен</w:t>
            </w:r>
            <w:r w:rsidR="00EB7F61">
              <w:rPr>
                <w:rFonts w:ascii="Times New Roman" w:eastAsia="TimesNewRomanPSMT" w:hAnsi="Times New Roman" w:cs="Times New Roman"/>
                <w:sz w:val="28"/>
                <w:szCs w:val="28"/>
              </w:rPr>
              <w:t>ь</w:t>
            </w:r>
            <w:r w:rsidRPr="00A27680">
              <w:rPr>
                <w:rFonts w:ascii="Times New Roman" w:eastAsia="TimesNewRomanPSMT" w:hAnsi="Times New Roman" w:cs="Times New Roman"/>
                <w:sz w:val="28"/>
                <w:szCs w:val="28"/>
              </w:rPr>
              <w:t xml:space="preserve"> життя не</w:t>
            </w:r>
            <w:r w:rsidR="00836D5F">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нижчий від прожиткового мінімум</w:t>
            </w:r>
            <w:r w:rsidR="00EB7F61">
              <w:rPr>
                <w:rFonts w:ascii="Times New Roman" w:eastAsia="TimesNewRomanPSMT" w:hAnsi="Times New Roman" w:cs="Times New Roman"/>
                <w:sz w:val="28"/>
                <w:szCs w:val="28"/>
              </w:rPr>
              <w:t>у</w:t>
            </w:r>
            <w:r w:rsidRPr="00A27680">
              <w:rPr>
                <w:rFonts w:ascii="Times New Roman" w:eastAsia="TimesNewRomanPSMT" w:hAnsi="Times New Roman" w:cs="Times New Roman"/>
                <w:sz w:val="28"/>
                <w:szCs w:val="28"/>
              </w:rPr>
              <w:t>;</w:t>
            </w:r>
          </w:p>
          <w:p w:rsidR="00A27680" w:rsidRPr="00A27680" w:rsidRDefault="00836D5F" w:rsidP="00836D5F">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A27680" w:rsidRPr="00A27680">
              <w:rPr>
                <w:rFonts w:ascii="Times New Roman" w:eastAsia="TimesNewRomanPSMT" w:hAnsi="Times New Roman" w:cs="Times New Roman"/>
                <w:sz w:val="23"/>
                <w:szCs w:val="23"/>
              </w:rPr>
              <w:t xml:space="preserve"> </w:t>
            </w:r>
            <w:r>
              <w:rPr>
                <w:rFonts w:ascii="Times New Roman" w:eastAsia="TimesNewRomanPSMT" w:hAnsi="Times New Roman" w:cs="Times New Roman"/>
                <w:sz w:val="23"/>
                <w:szCs w:val="23"/>
              </w:rPr>
              <w:t xml:space="preserve"> </w:t>
            </w:r>
            <w:r w:rsidR="00A27680" w:rsidRPr="00836D5F">
              <w:rPr>
                <w:rFonts w:ascii="Times New Roman" w:eastAsia="TimesNewRomanPS-BoldMT" w:hAnsi="Times New Roman" w:cs="Times New Roman"/>
                <w:bCs/>
                <w:sz w:val="28"/>
                <w:szCs w:val="28"/>
              </w:rPr>
              <w:t>прожитковий мінімум</w:t>
            </w:r>
            <w:r w:rsidR="00A27680" w:rsidRPr="00A27680">
              <w:rPr>
                <w:rFonts w:ascii="Times New Roman" w:eastAsia="TimesNewRomanPS-BoldMT" w:hAnsi="Times New Roman" w:cs="Times New Roman"/>
                <w:b/>
                <w:bCs/>
                <w:sz w:val="28"/>
                <w:szCs w:val="28"/>
              </w:rPr>
              <w:t xml:space="preserve"> </w:t>
            </w:r>
            <w:r w:rsidR="00A27680" w:rsidRPr="00A27680">
              <w:rPr>
                <w:rFonts w:ascii="Times New Roman" w:eastAsia="TimesNewRomanPSMT" w:hAnsi="Times New Roman" w:cs="Times New Roman"/>
                <w:sz w:val="28"/>
                <w:szCs w:val="28"/>
              </w:rPr>
              <w:t>– величин</w:t>
            </w:r>
            <w:r w:rsidR="00EB7F61">
              <w:rPr>
                <w:rFonts w:ascii="Times New Roman" w:eastAsia="TimesNewRomanPSMT" w:hAnsi="Times New Roman" w:cs="Times New Roman"/>
                <w:sz w:val="28"/>
                <w:szCs w:val="28"/>
              </w:rPr>
              <w:t>а</w:t>
            </w:r>
            <w:r w:rsidR="00A27680" w:rsidRPr="00A27680">
              <w:rPr>
                <w:rFonts w:ascii="Times New Roman" w:eastAsia="TimesNewRomanPSMT" w:hAnsi="Times New Roman" w:cs="Times New Roman"/>
                <w:sz w:val="28"/>
                <w:szCs w:val="28"/>
              </w:rPr>
              <w:t xml:space="preserve"> достатнього для забезпечення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нормального функціонування організму людин</w:t>
            </w:r>
            <w:r w:rsidR="00EB7F61">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збереження його здоров’я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набору продуктів харчуванн</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а також мінімальног</w:t>
            </w:r>
            <w:r w:rsidR="00EB7F61">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набору непродовольчих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товарів та мінімального набор</w:t>
            </w:r>
            <w:r w:rsidR="00EB7F61">
              <w:rPr>
                <w:rFonts w:ascii="Times New Roman" w:eastAsia="TimesNewRomanPSMT" w:hAnsi="Times New Roman" w:cs="Times New Roman"/>
                <w:sz w:val="28"/>
                <w:szCs w:val="28"/>
              </w:rPr>
              <w:t>у</w:t>
            </w:r>
            <w:r w:rsidR="00A27680" w:rsidRPr="00A27680">
              <w:rPr>
                <w:rFonts w:ascii="Times New Roman" w:eastAsia="TimesNewRomanPSMT" w:hAnsi="Times New Roman" w:cs="Times New Roman"/>
                <w:sz w:val="28"/>
                <w:szCs w:val="28"/>
              </w:rPr>
              <w:t xml:space="preserve"> послу</w:t>
            </w:r>
            <w:r w:rsidR="00EB7F61">
              <w:rPr>
                <w:rFonts w:ascii="Times New Roman" w:eastAsia="TimesNewRomanPSMT" w:hAnsi="Times New Roman" w:cs="Times New Roman"/>
                <w:sz w:val="28"/>
                <w:szCs w:val="28"/>
              </w:rPr>
              <w:t>г</w:t>
            </w:r>
            <w:r w:rsidR="00A27680" w:rsidRPr="00A27680">
              <w:rPr>
                <w:rFonts w:ascii="Times New Roman" w:eastAsia="TimesNewRomanPSMT" w:hAnsi="Times New Roman" w:cs="Times New Roman"/>
                <w:sz w:val="28"/>
                <w:szCs w:val="28"/>
              </w:rPr>
              <w:t>, необхідних для задоволенн</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основних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соціальних і культурних потре</w:t>
            </w:r>
            <w:r w:rsidR="00EB7F61">
              <w:rPr>
                <w:rFonts w:ascii="Times New Roman" w:eastAsia="TimesNewRomanPSMT" w:hAnsi="Times New Roman" w:cs="Times New Roman"/>
                <w:sz w:val="28"/>
                <w:szCs w:val="28"/>
              </w:rPr>
              <w:t>б</w:t>
            </w:r>
            <w:r w:rsidR="00A27680" w:rsidRPr="00A27680">
              <w:rPr>
                <w:rFonts w:ascii="Times New Roman" w:eastAsia="TimesNewRomanPSMT" w:hAnsi="Times New Roman" w:cs="Times New Roman"/>
                <w:sz w:val="28"/>
                <w:szCs w:val="28"/>
              </w:rPr>
              <w:t xml:space="preserve"> особистост</w:t>
            </w:r>
            <w:r w:rsidR="00EB7F61">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w:t>
            </w:r>
          </w:p>
          <w:p w:rsidR="00A27680" w:rsidRPr="00A27680" w:rsidRDefault="00836D5F"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A27680" w:rsidRPr="00A27680">
              <w:rPr>
                <w:rFonts w:ascii="Times New Roman" w:eastAsia="TimesNewRomanPSMT" w:hAnsi="Times New Roman" w:cs="Times New Roman"/>
                <w:sz w:val="23"/>
                <w:szCs w:val="23"/>
              </w:rPr>
              <w:t xml:space="preserve"> </w:t>
            </w:r>
            <w:r>
              <w:rPr>
                <w:rFonts w:ascii="Times New Roman" w:eastAsia="TimesNewRomanPSMT" w:hAnsi="Times New Roman" w:cs="Times New Roman"/>
                <w:sz w:val="23"/>
                <w:szCs w:val="23"/>
              </w:rPr>
              <w:t xml:space="preserve"> </w:t>
            </w:r>
            <w:r w:rsidR="00A27680" w:rsidRPr="00836D5F">
              <w:rPr>
                <w:rFonts w:ascii="Times New Roman" w:eastAsia="TimesNewRomanPS-BoldMT" w:hAnsi="Times New Roman" w:cs="Times New Roman"/>
                <w:bCs/>
                <w:sz w:val="28"/>
                <w:szCs w:val="28"/>
              </w:rPr>
              <w:t>соціальні норми і норматив</w:t>
            </w:r>
            <w:r w:rsidR="00EB7F61">
              <w:rPr>
                <w:rFonts w:ascii="Times New Roman" w:eastAsia="TimesNewRomanPS-BoldMT" w:hAnsi="Times New Roman" w:cs="Times New Roman"/>
                <w:bCs/>
                <w:sz w:val="28"/>
                <w:szCs w:val="28"/>
              </w:rPr>
              <w:t>и</w:t>
            </w:r>
            <w:r w:rsidR="00A27680" w:rsidRPr="00A27680">
              <w:rPr>
                <w:rFonts w:ascii="Times New Roman" w:eastAsia="TimesNewRomanPS-BoldMT" w:hAnsi="Times New Roman" w:cs="Times New Roman"/>
                <w:b/>
                <w:bCs/>
                <w:sz w:val="28"/>
                <w:szCs w:val="28"/>
              </w:rPr>
              <w:t xml:space="preserve"> </w:t>
            </w:r>
            <w:r w:rsidR="00A27680" w:rsidRPr="00A27680">
              <w:rPr>
                <w:rFonts w:ascii="Times New Roman" w:eastAsia="TimesNewRomanPSMT" w:hAnsi="Times New Roman" w:cs="Times New Roman"/>
                <w:sz w:val="28"/>
                <w:szCs w:val="28"/>
              </w:rPr>
              <w:t>– показники необхідного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споживання</w:t>
            </w:r>
            <w:r w:rsidR="00853C11">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продуктів харчуванн</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непродовольчих товарів і послу</w:t>
            </w:r>
            <w:r w:rsidR="00EB7F61">
              <w:rPr>
                <w:rFonts w:ascii="Times New Roman" w:eastAsia="TimesNewRomanPSMT" w:hAnsi="Times New Roman" w:cs="Times New Roman"/>
                <w:sz w:val="28"/>
                <w:szCs w:val="28"/>
              </w:rPr>
              <w:t>г</w:t>
            </w:r>
            <w:r w:rsidR="00A27680" w:rsidRPr="00A27680">
              <w:rPr>
                <w:rFonts w:ascii="Times New Roman" w:eastAsia="TimesNewRomanPSMT" w:hAnsi="Times New Roman" w:cs="Times New Roman"/>
                <w:sz w:val="28"/>
                <w:szCs w:val="28"/>
              </w:rPr>
              <w:t xml:space="preserve"> та</w:t>
            </w:r>
            <w:r w:rsidR="00853C11">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забезпечення освітнім</w:t>
            </w:r>
            <w:r w:rsidR="00EB7F61">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медичним</w:t>
            </w:r>
            <w:r w:rsidR="00EB7F61">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житлово-комунальним</w:t>
            </w:r>
            <w:r w:rsidR="00EB7F61">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соціально-культурними послугам</w:t>
            </w:r>
            <w:r w:rsidR="00EB7F61">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w:t>
            </w:r>
          </w:p>
          <w:p w:rsidR="00A27680" w:rsidRPr="00A27680" w:rsidRDefault="00836D5F" w:rsidP="00836D5F">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836D5F">
              <w:rPr>
                <w:rFonts w:ascii="Times New Roman" w:eastAsia="TimesNewRomanPS-BoldMT" w:hAnsi="Times New Roman" w:cs="Times New Roman"/>
                <w:bCs/>
                <w:sz w:val="28"/>
                <w:szCs w:val="28"/>
              </w:rPr>
              <w:t xml:space="preserve">нормативи витрат </w:t>
            </w:r>
            <w:r w:rsidR="00A27680" w:rsidRPr="00836D5F">
              <w:rPr>
                <w:rFonts w:ascii="Times New Roman" w:eastAsia="TimesNewRomanPSMT" w:hAnsi="Times New Roman" w:cs="Times New Roman"/>
                <w:bCs/>
                <w:sz w:val="28"/>
                <w:szCs w:val="28"/>
              </w:rPr>
              <w:t>(</w:t>
            </w:r>
            <w:r w:rsidR="00A27680" w:rsidRPr="00836D5F">
              <w:rPr>
                <w:rFonts w:ascii="Times New Roman" w:eastAsia="TimesNewRomanPS-BoldMT" w:hAnsi="Times New Roman" w:cs="Times New Roman"/>
                <w:bCs/>
                <w:sz w:val="28"/>
                <w:szCs w:val="28"/>
              </w:rPr>
              <w:t>фінансуванн</w:t>
            </w:r>
            <w:r w:rsidR="00EB7F61">
              <w:rPr>
                <w:rFonts w:ascii="Times New Roman" w:eastAsia="TimesNewRomanPS-BoldMT" w:hAnsi="Times New Roman" w:cs="Times New Roman"/>
                <w:bCs/>
                <w:sz w:val="28"/>
                <w:szCs w:val="28"/>
              </w:rPr>
              <w:t>я</w:t>
            </w:r>
            <w:r w:rsidR="00A27680" w:rsidRPr="00836D5F">
              <w:rPr>
                <w:rFonts w:ascii="Times New Roman" w:eastAsia="TimesNewRomanPSMT" w:hAnsi="Times New Roman" w:cs="Times New Roman"/>
                <w:bCs/>
                <w:sz w:val="28"/>
                <w:szCs w:val="28"/>
              </w:rPr>
              <w:t>)</w:t>
            </w:r>
            <w:r w:rsidR="00A27680" w:rsidRPr="00A27680">
              <w:rPr>
                <w:rFonts w:ascii="Times New Roman" w:eastAsia="TimesNewRomanPSMT" w:hAnsi="Times New Roman" w:cs="Times New Roman"/>
                <w:b/>
                <w:bCs/>
                <w:sz w:val="28"/>
                <w:szCs w:val="28"/>
              </w:rPr>
              <w:t xml:space="preserve"> </w:t>
            </w:r>
            <w:r w:rsidR="00A27680" w:rsidRPr="00A27680">
              <w:rPr>
                <w:rFonts w:ascii="Times New Roman" w:eastAsia="TimesNewRomanPSMT" w:hAnsi="Times New Roman" w:cs="Times New Roman"/>
                <w:sz w:val="28"/>
                <w:szCs w:val="28"/>
              </w:rPr>
              <w:t>– показники поточни</w:t>
            </w:r>
            <w:r w:rsidR="00EB7F61">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і</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капітальних витрат із бюджеті</w:t>
            </w:r>
            <w:r w:rsidR="00EB7F61">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xml:space="preserve"> усіх рівнів н</w:t>
            </w:r>
            <w:r w:rsidR="00EB7F61">
              <w:rPr>
                <w:rFonts w:ascii="Times New Roman" w:eastAsia="TimesNewRomanPSMT" w:hAnsi="Times New Roman" w:cs="Times New Roman"/>
                <w:sz w:val="28"/>
                <w:szCs w:val="28"/>
              </w:rPr>
              <w:t>а</w:t>
            </w:r>
            <w:r w:rsidR="00A27680" w:rsidRPr="00A27680">
              <w:rPr>
                <w:rFonts w:ascii="Times New Roman" w:eastAsia="TimesNewRomanPSMT" w:hAnsi="Times New Roman" w:cs="Times New Roman"/>
                <w:sz w:val="28"/>
                <w:szCs w:val="28"/>
              </w:rPr>
              <w:t xml:space="preserve"> забезпечення задоволення потреб</w:t>
            </w:r>
            <w:r w:rsidR="00853C11">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не нижчому від державни</w:t>
            </w:r>
            <w:r w:rsidR="00EB7F61">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соціальних стандартів і нормативі</w:t>
            </w:r>
            <w:r w:rsidR="00EB7F61">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w:t>
            </w:r>
          </w:p>
          <w:p w:rsidR="00A27680" w:rsidRPr="00A27680" w:rsidRDefault="00836D5F" w:rsidP="00836D5F">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Соціальні стандарти відбивають характе</w:t>
            </w:r>
            <w:r w:rsidR="00EB7F61">
              <w:rPr>
                <w:rFonts w:ascii="Times New Roman" w:eastAsia="TimesNewRomanPSMT" w:hAnsi="Times New Roman" w:cs="Times New Roman"/>
                <w:sz w:val="28"/>
                <w:szCs w:val="28"/>
              </w:rPr>
              <w:t>р</w:t>
            </w:r>
            <w:r w:rsidR="00A27680" w:rsidRPr="00A27680">
              <w:rPr>
                <w:rFonts w:ascii="Times New Roman" w:eastAsia="TimesNewRomanPSMT" w:hAnsi="Times New Roman" w:cs="Times New Roman"/>
                <w:sz w:val="28"/>
                <w:szCs w:val="28"/>
              </w:rPr>
              <w:t xml:space="preserve"> і рівень задоволення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сукупності соціальних потреб населенн</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w:t>
            </w:r>
          </w:p>
          <w:p w:rsidR="00A27680" w:rsidRPr="00795F97" w:rsidRDefault="00836D5F" w:rsidP="00795F97">
            <w:pPr>
              <w:autoSpaceDE w:val="0"/>
              <w:autoSpaceDN w:val="0"/>
              <w:adjustRightInd w:val="0"/>
              <w:spacing w:after="0" w:line="240" w:lineRule="auto"/>
              <w:jc w:val="both"/>
              <w:rPr>
                <w:rFonts w:ascii="Times New Roman" w:eastAsia="TimesNewRomanPS-ItalicMT" w:hAnsi="Times New Roman" w:cs="Times New Roman"/>
                <w:iCs/>
                <w:sz w:val="28"/>
                <w:szCs w:val="28"/>
              </w:rPr>
            </w:pPr>
            <w:r>
              <w:rPr>
                <w:rFonts w:ascii="Times New Roman" w:eastAsia="TimesNewRomanPSMT" w:hAnsi="Times New Roman" w:cs="Times New Roman"/>
                <w:sz w:val="28"/>
                <w:szCs w:val="28"/>
              </w:rPr>
              <w:t xml:space="preserve">       </w:t>
            </w:r>
            <w:r w:rsidR="00A27680" w:rsidRPr="00795F97">
              <w:rPr>
                <w:rFonts w:ascii="Times New Roman" w:eastAsia="TimesNewRomanPS-ItalicMT" w:hAnsi="Times New Roman" w:cs="Times New Roman"/>
                <w:iCs/>
                <w:sz w:val="28"/>
                <w:szCs w:val="28"/>
              </w:rPr>
              <w:t>За характером задоволення соціальни</w:t>
            </w:r>
            <w:r w:rsidR="00EB7F61">
              <w:rPr>
                <w:rFonts w:ascii="Times New Roman" w:eastAsia="TimesNewRomanPS-ItalicMT" w:hAnsi="Times New Roman" w:cs="Times New Roman"/>
                <w:iCs/>
                <w:sz w:val="28"/>
                <w:szCs w:val="28"/>
              </w:rPr>
              <w:t>х</w:t>
            </w:r>
            <w:r w:rsidR="00A27680" w:rsidRPr="00795F97">
              <w:rPr>
                <w:rFonts w:ascii="Times New Roman" w:eastAsia="TimesNewRomanPS-ItalicMT" w:hAnsi="Times New Roman" w:cs="Times New Roman"/>
                <w:iCs/>
                <w:sz w:val="28"/>
                <w:szCs w:val="28"/>
              </w:rPr>
              <w:t xml:space="preserve"> потреб соціальні норматив</w:t>
            </w:r>
            <w:r w:rsidR="00EB7F61">
              <w:rPr>
                <w:rFonts w:ascii="Times New Roman" w:eastAsia="TimesNewRomanPS-ItalicMT" w:hAnsi="Times New Roman" w:cs="Times New Roman"/>
                <w:iCs/>
                <w:sz w:val="28"/>
                <w:szCs w:val="28"/>
              </w:rPr>
              <w:t>и</w:t>
            </w:r>
          </w:p>
          <w:p w:rsidR="00A27680" w:rsidRPr="00795F97" w:rsidRDefault="00A27680" w:rsidP="00A27680">
            <w:pPr>
              <w:autoSpaceDE w:val="0"/>
              <w:autoSpaceDN w:val="0"/>
              <w:adjustRightInd w:val="0"/>
              <w:spacing w:after="0" w:line="240" w:lineRule="auto"/>
              <w:rPr>
                <w:rFonts w:ascii="Times New Roman" w:eastAsia="TimesNewRomanPS-ItalicMT" w:hAnsi="Times New Roman" w:cs="Times New Roman"/>
                <w:iCs/>
                <w:sz w:val="28"/>
                <w:szCs w:val="28"/>
              </w:rPr>
            </w:pPr>
            <w:r w:rsidRPr="00795F97">
              <w:rPr>
                <w:rFonts w:ascii="Times New Roman" w:eastAsia="TimesNewRomanPS-ItalicMT" w:hAnsi="Times New Roman" w:cs="Times New Roman"/>
                <w:iCs/>
                <w:sz w:val="28"/>
                <w:szCs w:val="28"/>
              </w:rPr>
              <w:t>поділяютьс</w:t>
            </w:r>
            <w:r w:rsidR="00EB7F61">
              <w:rPr>
                <w:rFonts w:ascii="Times New Roman" w:eastAsia="TimesNewRomanPS-ItalicMT" w:hAnsi="Times New Roman" w:cs="Times New Roman"/>
                <w:iCs/>
                <w:sz w:val="28"/>
                <w:szCs w:val="28"/>
              </w:rPr>
              <w:t>я</w:t>
            </w:r>
            <w:r w:rsidRPr="00795F97">
              <w:rPr>
                <w:rFonts w:ascii="Times New Roman" w:eastAsia="TimesNewRomanPS-ItalicMT" w:hAnsi="Times New Roman" w:cs="Times New Roman"/>
                <w:iCs/>
                <w:sz w:val="28"/>
                <w:szCs w:val="28"/>
              </w:rPr>
              <w:t>:</w:t>
            </w:r>
          </w:p>
          <w:p w:rsidR="00A27680" w:rsidRPr="00A27680" w:rsidRDefault="00795F97" w:rsidP="00795F97">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на нормативи споживання</w:t>
            </w:r>
            <w:r>
              <w:rPr>
                <w:rFonts w:ascii="Times New Roman" w:eastAsia="TimesNewRomanPSMT" w:hAnsi="Times New Roman" w:cs="Times New Roman"/>
                <w:sz w:val="28"/>
                <w:szCs w:val="28"/>
              </w:rPr>
              <w:t>:</w:t>
            </w:r>
            <w:r w:rsidR="00A27680" w:rsidRPr="00A27680">
              <w:rPr>
                <w:rFonts w:ascii="Times New Roman" w:eastAsia="TimesNewRomanPSMT" w:hAnsi="Times New Roman" w:cs="Times New Roman"/>
                <w:sz w:val="28"/>
                <w:szCs w:val="28"/>
              </w:rPr>
              <w:t xml:space="preserve"> розміри споживання в натуральному</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виразі за певний періо</w:t>
            </w:r>
            <w:r w:rsidR="00EB7F61">
              <w:rPr>
                <w:rFonts w:ascii="Times New Roman" w:eastAsia="TimesNewRomanPSMT" w:hAnsi="Times New Roman" w:cs="Times New Roman"/>
                <w:sz w:val="28"/>
                <w:szCs w:val="28"/>
              </w:rPr>
              <w:t>д</w:t>
            </w:r>
            <w:r w:rsidR="00A27680" w:rsidRPr="00A27680">
              <w:rPr>
                <w:rFonts w:ascii="Times New Roman" w:eastAsia="TimesNewRomanPSMT" w:hAnsi="Times New Roman" w:cs="Times New Roman"/>
                <w:sz w:val="28"/>
                <w:szCs w:val="28"/>
              </w:rPr>
              <w:t xml:space="preserve"> часу (рі</w:t>
            </w:r>
            <w:r w:rsidR="00EB7F61">
              <w:rPr>
                <w:rFonts w:ascii="Times New Roman" w:eastAsia="TimesNewRomanPSMT" w:hAnsi="Times New Roman" w:cs="Times New Roman"/>
                <w:sz w:val="28"/>
                <w:szCs w:val="28"/>
              </w:rPr>
              <w:t>к</w:t>
            </w:r>
            <w:r w:rsidR="00A27680" w:rsidRPr="00A27680">
              <w:rPr>
                <w:rFonts w:ascii="Times New Roman" w:eastAsia="TimesNewRomanPSMT" w:hAnsi="Times New Roman" w:cs="Times New Roman"/>
                <w:sz w:val="28"/>
                <w:szCs w:val="28"/>
              </w:rPr>
              <w:t>, місяц</w:t>
            </w:r>
            <w:r w:rsidR="00EB7F61">
              <w:rPr>
                <w:rFonts w:ascii="Times New Roman" w:eastAsia="TimesNewRomanPSMT" w:hAnsi="Times New Roman" w:cs="Times New Roman"/>
                <w:sz w:val="28"/>
                <w:szCs w:val="28"/>
              </w:rPr>
              <w:t>ь</w:t>
            </w:r>
            <w:r w:rsidR="00A27680" w:rsidRPr="00A27680">
              <w:rPr>
                <w:rFonts w:ascii="Times New Roman" w:eastAsia="TimesNewRomanPSMT" w:hAnsi="Times New Roman" w:cs="Times New Roman"/>
                <w:sz w:val="28"/>
                <w:szCs w:val="28"/>
              </w:rPr>
              <w:t>, день) продуктів харчування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непродовольчих товарів поточного споживанн</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та деяких виді</w:t>
            </w:r>
            <w:r w:rsidR="00EB7F61">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xml:space="preserve"> послу</w:t>
            </w:r>
            <w:r w:rsidR="00EB7F61">
              <w:rPr>
                <w:rFonts w:ascii="Times New Roman" w:eastAsia="TimesNewRomanPSMT" w:hAnsi="Times New Roman" w:cs="Times New Roman"/>
                <w:sz w:val="28"/>
                <w:szCs w:val="28"/>
              </w:rPr>
              <w:t>г</w:t>
            </w:r>
            <w:r w:rsidR="00A27680" w:rsidRPr="00A27680">
              <w:rPr>
                <w:rFonts w:ascii="Times New Roman" w:eastAsia="TimesNewRomanPSMT" w:hAnsi="Times New Roman" w:cs="Times New Roman"/>
                <w:sz w:val="28"/>
                <w:szCs w:val="28"/>
              </w:rPr>
              <w:t>;</w:t>
            </w:r>
          </w:p>
          <w:p w:rsidR="00A27680" w:rsidRPr="00A27680" w:rsidRDefault="00795F97" w:rsidP="00795F97">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нормативи забезпечення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 xml:space="preserve"> визначена кількість наявни</w:t>
            </w:r>
            <w:r w:rsidR="00EB7F61">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в</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особистому споживанні предметів довгостроковог</w:t>
            </w:r>
            <w:r w:rsidR="00EB7F61">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користуванн</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а також</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забезпечення певної території мереже</w:t>
            </w:r>
            <w:r w:rsidR="00EB7F61">
              <w:rPr>
                <w:rFonts w:ascii="Times New Roman" w:eastAsia="TimesNewRomanPSMT" w:hAnsi="Times New Roman" w:cs="Times New Roman"/>
                <w:sz w:val="28"/>
                <w:szCs w:val="28"/>
              </w:rPr>
              <w:t>ю</w:t>
            </w:r>
            <w:r w:rsidR="00A27680" w:rsidRPr="00A27680">
              <w:rPr>
                <w:rFonts w:ascii="Times New Roman" w:eastAsia="TimesNewRomanPSMT" w:hAnsi="Times New Roman" w:cs="Times New Roman"/>
                <w:sz w:val="28"/>
                <w:szCs w:val="28"/>
              </w:rPr>
              <w:t xml:space="preserve"> закладів охорони здоров’</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освіти,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підприємств, устано</w:t>
            </w:r>
            <w:r w:rsidR="00EB7F61">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організацій соціально-</w:t>
            </w:r>
            <w:r>
              <w:rPr>
                <w:rFonts w:ascii="Times New Roman" w:eastAsia="TimesNewRomanPSMT" w:hAnsi="Times New Roman" w:cs="Times New Roman"/>
                <w:sz w:val="28"/>
                <w:szCs w:val="28"/>
              </w:rPr>
              <w:t>к</w:t>
            </w:r>
            <w:r w:rsidR="00A27680" w:rsidRPr="00A27680">
              <w:rPr>
                <w:rFonts w:ascii="Times New Roman" w:eastAsia="TimesNewRomanPSMT" w:hAnsi="Times New Roman" w:cs="Times New Roman"/>
                <w:sz w:val="28"/>
                <w:szCs w:val="28"/>
              </w:rPr>
              <w:t>ультурного, побутового,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транспортного обслуговування та житлов</w:t>
            </w:r>
            <w:r w:rsidR="00EB7F61">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-комунальних послу</w:t>
            </w:r>
            <w:r w:rsidR="00EB7F61">
              <w:rPr>
                <w:rFonts w:ascii="Times New Roman" w:eastAsia="TimesNewRomanPSMT" w:hAnsi="Times New Roman" w:cs="Times New Roman"/>
                <w:sz w:val="28"/>
                <w:szCs w:val="28"/>
              </w:rPr>
              <w:t>г</w:t>
            </w:r>
            <w:r w:rsidR="00A27680" w:rsidRPr="00A27680">
              <w:rPr>
                <w:rFonts w:ascii="Times New Roman" w:eastAsia="TimesNewRomanPSMT" w:hAnsi="Times New Roman" w:cs="Times New Roman"/>
                <w:sz w:val="28"/>
                <w:szCs w:val="28"/>
              </w:rPr>
              <w:t>;</w:t>
            </w:r>
          </w:p>
          <w:p w:rsidR="00A27680" w:rsidRPr="00A27680" w:rsidRDefault="00795F97" w:rsidP="00795F97">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нормативи доходу</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розмір особистого доходу громадянин</w:t>
            </w:r>
            <w:r w:rsidR="00EB7F61">
              <w:rPr>
                <w:rFonts w:ascii="Times New Roman" w:eastAsia="TimesNewRomanPSMT" w:hAnsi="Times New Roman" w:cs="Times New Roman"/>
                <w:sz w:val="28"/>
                <w:szCs w:val="28"/>
              </w:rPr>
              <w:t>а</w:t>
            </w:r>
            <w:r w:rsidR="00A27680" w:rsidRPr="00A27680">
              <w:rPr>
                <w:rFonts w:ascii="Times New Roman" w:eastAsia="TimesNewRomanPSMT" w:hAnsi="Times New Roman" w:cs="Times New Roman"/>
                <w:sz w:val="28"/>
                <w:szCs w:val="28"/>
              </w:rPr>
              <w:t xml:space="preserve"> або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сім’ї, який гарантує ї</w:t>
            </w:r>
            <w:r w:rsidR="00EB7F61">
              <w:rPr>
                <w:rFonts w:ascii="Times New Roman" w:eastAsia="TimesNewRomanPSMT" w:hAnsi="Times New Roman" w:cs="Times New Roman"/>
                <w:sz w:val="28"/>
                <w:szCs w:val="28"/>
              </w:rPr>
              <w:t>м</w:t>
            </w:r>
            <w:r w:rsidR="00A27680" w:rsidRPr="00A27680">
              <w:rPr>
                <w:rFonts w:ascii="Times New Roman" w:eastAsia="TimesNewRomanPSMT" w:hAnsi="Times New Roman" w:cs="Times New Roman"/>
                <w:sz w:val="28"/>
                <w:szCs w:val="28"/>
              </w:rPr>
              <w:t xml:space="preserve"> достатній рівень </w:t>
            </w:r>
            <w:r w:rsidR="00EB7F61">
              <w:rPr>
                <w:rFonts w:ascii="Times New Roman" w:eastAsia="TimesNewRomanPSMT" w:hAnsi="Times New Roman" w:cs="Times New Roman"/>
                <w:sz w:val="28"/>
                <w:szCs w:val="28"/>
              </w:rPr>
              <w:t>з</w:t>
            </w:r>
            <w:r w:rsidR="00A27680" w:rsidRPr="00A27680">
              <w:rPr>
                <w:rFonts w:ascii="Times New Roman" w:eastAsia="TimesNewRomanPSMT" w:hAnsi="Times New Roman" w:cs="Times New Roman"/>
                <w:sz w:val="28"/>
                <w:szCs w:val="28"/>
              </w:rPr>
              <w:t>адоволення потре</w:t>
            </w:r>
            <w:r w:rsidR="00EB7F61">
              <w:rPr>
                <w:rFonts w:ascii="Times New Roman" w:eastAsia="TimesNewRomanPSMT" w:hAnsi="Times New Roman" w:cs="Times New Roman"/>
                <w:sz w:val="28"/>
                <w:szCs w:val="28"/>
              </w:rPr>
              <w:t>б</w:t>
            </w:r>
            <w:r w:rsidR="00A27680" w:rsidRPr="00A27680">
              <w:rPr>
                <w:rFonts w:ascii="Times New Roman" w:eastAsia="TimesNewRomanPSMT" w:hAnsi="Times New Roman" w:cs="Times New Roman"/>
                <w:sz w:val="28"/>
                <w:szCs w:val="28"/>
              </w:rPr>
              <w:t>, що обраховується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на основі визначення вартісно</w:t>
            </w:r>
            <w:r w:rsidR="00EB7F61">
              <w:rPr>
                <w:rFonts w:ascii="Times New Roman" w:eastAsia="TimesNewRomanPSMT" w:hAnsi="Times New Roman" w:cs="Times New Roman"/>
                <w:sz w:val="28"/>
                <w:szCs w:val="28"/>
              </w:rPr>
              <w:t>ї</w:t>
            </w:r>
            <w:r w:rsidR="00A27680" w:rsidRPr="00A27680">
              <w:rPr>
                <w:rFonts w:ascii="Times New Roman" w:eastAsia="TimesNewRomanPSMT" w:hAnsi="Times New Roman" w:cs="Times New Roman"/>
                <w:sz w:val="28"/>
                <w:szCs w:val="28"/>
              </w:rPr>
              <w:t xml:space="preserve"> величини набору нормативі</w:t>
            </w:r>
            <w:r w:rsidR="00EB7F61">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xml:space="preserve"> споживання та</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забезпечення.</w:t>
            </w:r>
          </w:p>
          <w:p w:rsidR="00A27680" w:rsidRPr="00795F97" w:rsidRDefault="00795F97" w:rsidP="00795F97">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ItalicMT" w:hAnsi="Times New Roman" w:cs="Times New Roman"/>
                <w:i/>
                <w:iCs/>
                <w:sz w:val="28"/>
                <w:szCs w:val="28"/>
              </w:rPr>
              <w:t xml:space="preserve">       </w:t>
            </w:r>
            <w:r w:rsidR="00A27680" w:rsidRPr="00795F97">
              <w:rPr>
                <w:rFonts w:ascii="Times New Roman" w:eastAsia="TimesNewRomanPS-ItalicMT" w:hAnsi="Times New Roman" w:cs="Times New Roman"/>
                <w:iCs/>
                <w:sz w:val="28"/>
                <w:szCs w:val="28"/>
              </w:rPr>
              <w:t>За рівнем задоволення с</w:t>
            </w:r>
            <w:r w:rsidR="00EB7F61">
              <w:rPr>
                <w:rFonts w:ascii="Times New Roman" w:eastAsia="TimesNewRomanPS-ItalicMT" w:hAnsi="Times New Roman" w:cs="Times New Roman"/>
                <w:iCs/>
                <w:sz w:val="28"/>
                <w:szCs w:val="28"/>
              </w:rPr>
              <w:t>о</w:t>
            </w:r>
            <w:r w:rsidR="00A27680" w:rsidRPr="00795F97">
              <w:rPr>
                <w:rFonts w:ascii="Times New Roman" w:eastAsia="TimesNewRomanPS-ItalicMT" w:hAnsi="Times New Roman" w:cs="Times New Roman"/>
                <w:iCs/>
                <w:sz w:val="28"/>
                <w:szCs w:val="28"/>
              </w:rPr>
              <w:t xml:space="preserve">ціальних потреб </w:t>
            </w:r>
            <w:r w:rsidR="00A27680" w:rsidRPr="00795F97">
              <w:rPr>
                <w:rFonts w:ascii="Times New Roman" w:eastAsia="TimesNewRomanPSMT" w:hAnsi="Times New Roman" w:cs="Times New Roman"/>
                <w:sz w:val="28"/>
                <w:szCs w:val="28"/>
              </w:rPr>
              <w:t>соціальні нормативи</w:t>
            </w:r>
            <w:r>
              <w:rPr>
                <w:rFonts w:ascii="Times New Roman" w:eastAsia="TimesNewRomanPSMT" w:hAnsi="Times New Roman" w:cs="Times New Roman"/>
                <w:sz w:val="28"/>
                <w:szCs w:val="28"/>
              </w:rPr>
              <w:t xml:space="preserve"> </w:t>
            </w:r>
            <w:r w:rsidR="00A27680" w:rsidRPr="00795F97">
              <w:rPr>
                <w:rFonts w:ascii="Times New Roman" w:eastAsia="TimesNewRomanPSMT" w:hAnsi="Times New Roman" w:cs="Times New Roman"/>
                <w:sz w:val="28"/>
                <w:szCs w:val="28"/>
              </w:rPr>
              <w:t>поділяються:</w:t>
            </w:r>
          </w:p>
          <w:p w:rsidR="00A27680" w:rsidRPr="00A27680" w:rsidRDefault="00795F97" w:rsidP="00795F97">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на нормативи раціональног</w:t>
            </w:r>
            <w:r w:rsidR="00EB7F61">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споживання</w:t>
            </w:r>
            <w:r>
              <w:rPr>
                <w:rFonts w:ascii="Times New Roman" w:eastAsia="TimesNewRomanPSMT" w:hAnsi="Times New Roman" w:cs="Times New Roman"/>
                <w:sz w:val="28"/>
                <w:szCs w:val="28"/>
              </w:rPr>
              <w:t>:</w:t>
            </w:r>
            <w:r w:rsidR="00A27680" w:rsidRPr="00A27680">
              <w:rPr>
                <w:rFonts w:ascii="Times New Roman" w:eastAsia="TimesNewRomanPSMT" w:hAnsi="Times New Roman" w:cs="Times New Roman"/>
                <w:sz w:val="28"/>
                <w:szCs w:val="28"/>
              </w:rPr>
              <w:t xml:space="preserve"> рівен</w:t>
            </w:r>
            <w:r w:rsidR="00EB7F61">
              <w:rPr>
                <w:rFonts w:ascii="Times New Roman" w:eastAsia="TimesNewRomanPSMT" w:hAnsi="Times New Roman" w:cs="Times New Roman"/>
                <w:sz w:val="28"/>
                <w:szCs w:val="28"/>
              </w:rPr>
              <w:t>ь</w:t>
            </w:r>
            <w:r w:rsidR="00A27680" w:rsidRPr="00A27680">
              <w:rPr>
                <w:rFonts w:ascii="Times New Roman" w:eastAsia="TimesNewRomanPSMT" w:hAnsi="Times New Roman" w:cs="Times New Roman"/>
                <w:sz w:val="28"/>
                <w:szCs w:val="28"/>
              </w:rPr>
              <w:t>, що гарантує</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оптимальне задоволення потре</w:t>
            </w:r>
            <w:r w:rsidR="00EB7F61">
              <w:rPr>
                <w:rFonts w:ascii="Times New Roman" w:eastAsia="TimesNewRomanPSMT" w:hAnsi="Times New Roman" w:cs="Times New Roman"/>
                <w:sz w:val="28"/>
                <w:szCs w:val="28"/>
              </w:rPr>
              <w:t>б</w:t>
            </w:r>
            <w:r w:rsidR="00A27680" w:rsidRPr="00A27680">
              <w:rPr>
                <w:rFonts w:ascii="Times New Roman" w:eastAsia="TimesNewRomanPSMT" w:hAnsi="Times New Roman" w:cs="Times New Roman"/>
                <w:sz w:val="28"/>
                <w:szCs w:val="28"/>
              </w:rPr>
              <w:t>;</w:t>
            </w:r>
          </w:p>
          <w:p w:rsidR="00A27680" w:rsidRPr="00A27680" w:rsidRDefault="00795F97" w:rsidP="00795F97">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нормативи мінімального споживання</w:t>
            </w:r>
            <w:r>
              <w:rPr>
                <w:rFonts w:ascii="Times New Roman" w:eastAsia="TimesNewRomanPSMT" w:hAnsi="Times New Roman" w:cs="Times New Roman"/>
                <w:sz w:val="28"/>
                <w:szCs w:val="28"/>
              </w:rPr>
              <w:t>:</w:t>
            </w:r>
            <w:r w:rsidR="00A27680" w:rsidRPr="00A27680">
              <w:rPr>
                <w:rFonts w:ascii="Times New Roman" w:eastAsia="TimesNewRomanPSMT" w:hAnsi="Times New Roman" w:cs="Times New Roman"/>
                <w:sz w:val="28"/>
                <w:szCs w:val="28"/>
              </w:rPr>
              <w:t xml:space="preserve"> соціально прийнятний</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рівень споживання продуктів харчуванн</w:t>
            </w:r>
            <w:r w:rsidR="00EB7F61">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непродовольчих товарів і послуг,</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виходячи із фізіологічних потре</w:t>
            </w:r>
            <w:r w:rsidR="00EB7F61">
              <w:rPr>
                <w:rFonts w:ascii="Times New Roman" w:eastAsia="TimesNewRomanPSMT" w:hAnsi="Times New Roman" w:cs="Times New Roman"/>
                <w:sz w:val="28"/>
                <w:szCs w:val="28"/>
              </w:rPr>
              <w:t>б</w:t>
            </w:r>
            <w:r w:rsidR="00A27680" w:rsidRPr="00A27680">
              <w:rPr>
                <w:rFonts w:ascii="Times New Roman" w:eastAsia="TimesNewRomanPSMT" w:hAnsi="Times New Roman" w:cs="Times New Roman"/>
                <w:sz w:val="28"/>
                <w:szCs w:val="28"/>
              </w:rPr>
              <w:t>;</w:t>
            </w:r>
          </w:p>
          <w:p w:rsidR="00A27680" w:rsidRPr="00A27680" w:rsidRDefault="00795F97" w:rsidP="00795F97">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статистичні нормативи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нормативи, що визначаються н</w:t>
            </w:r>
            <w:r w:rsidR="00EB7F61">
              <w:rPr>
                <w:rFonts w:ascii="Times New Roman" w:eastAsia="TimesNewRomanPSMT" w:hAnsi="Times New Roman" w:cs="Times New Roman"/>
                <w:sz w:val="28"/>
                <w:szCs w:val="28"/>
              </w:rPr>
              <w:t>а</w:t>
            </w:r>
            <w:r w:rsidR="00A27680" w:rsidRPr="00A27680">
              <w:rPr>
                <w:rFonts w:ascii="Times New Roman" w:eastAsia="TimesNewRomanPSMT" w:hAnsi="Times New Roman" w:cs="Times New Roman"/>
                <w:sz w:val="28"/>
                <w:szCs w:val="28"/>
              </w:rPr>
              <w:t xml:space="preserve"> основі</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показників фактичного споживання аб</w:t>
            </w:r>
            <w:r w:rsidR="00EB7F61">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забезпеченості для всьог</w:t>
            </w:r>
            <w:r w:rsidR="00EB7F61">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lastRenderedPageBreak/>
              <w:t>населення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окремих соціально-демографічних гру</w:t>
            </w:r>
            <w:r w:rsidR="00EB7F61">
              <w:rPr>
                <w:rFonts w:ascii="Times New Roman" w:eastAsia="TimesNewRomanPSMT" w:hAnsi="Times New Roman" w:cs="Times New Roman"/>
                <w:sz w:val="28"/>
                <w:szCs w:val="28"/>
              </w:rPr>
              <w:t>п</w:t>
            </w:r>
            <w:r w:rsidR="00A27680" w:rsidRPr="00A27680">
              <w:rPr>
                <w:rFonts w:ascii="Times New Roman" w:eastAsia="TimesNewRomanPSMT" w:hAnsi="Times New Roman" w:cs="Times New Roman"/>
                <w:sz w:val="28"/>
                <w:szCs w:val="28"/>
              </w:rPr>
              <w:t>.</w:t>
            </w:r>
          </w:p>
          <w:p w:rsidR="00795F97" w:rsidRDefault="00795F97" w:rsidP="00795F97">
            <w:pPr>
              <w:autoSpaceDE w:val="0"/>
              <w:autoSpaceDN w:val="0"/>
              <w:adjustRightInd w:val="0"/>
              <w:spacing w:after="0" w:line="240" w:lineRule="auto"/>
              <w:jc w:val="both"/>
              <w:rPr>
                <w:rFonts w:ascii="Times New Roman" w:eastAsia="TimesNewRomanPSMT" w:hAnsi="Times New Roman" w:cs="Times New Roman"/>
                <w:sz w:val="19"/>
                <w:szCs w:val="19"/>
              </w:rPr>
            </w:pP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Соціальні стандарти і норматив</w:t>
            </w:r>
            <w:r w:rsidR="00EB7F61">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приймаються і діют</w:t>
            </w:r>
            <w:r w:rsidR="00EB7F61">
              <w:rPr>
                <w:rFonts w:ascii="Times New Roman" w:eastAsia="TimesNewRomanPSMT" w:hAnsi="Times New Roman" w:cs="Times New Roman"/>
                <w:sz w:val="28"/>
                <w:szCs w:val="28"/>
              </w:rPr>
              <w:t>ь</w:t>
            </w:r>
            <w:r w:rsidR="00A27680" w:rsidRPr="00A27680">
              <w:rPr>
                <w:rFonts w:ascii="Times New Roman" w:eastAsia="TimesNewRomanPSMT" w:hAnsi="Times New Roman" w:cs="Times New Roman"/>
                <w:sz w:val="28"/>
                <w:szCs w:val="28"/>
              </w:rPr>
              <w:t xml:space="preserve"> на різних рівнях:</w:t>
            </w:r>
            <w:r w:rsidR="00A27680" w:rsidRPr="00A27680">
              <w:rPr>
                <w:rFonts w:ascii="Times New Roman" w:eastAsia="TimesNewRomanPSMT" w:hAnsi="Times New Roman" w:cs="Times New Roman"/>
                <w:sz w:val="19"/>
                <w:szCs w:val="19"/>
              </w:rPr>
              <w:t xml:space="preserve"> </w:t>
            </w:r>
          </w:p>
          <w:p w:rsidR="00A27680" w:rsidRPr="00A27680" w:rsidRDefault="00795F97"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28"/>
                <w:szCs w:val="28"/>
              </w:rPr>
              <w:t>державні соціальні стандарти і норматив</w:t>
            </w:r>
            <w:r w:rsidR="009F0CB3">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формуються,</w:t>
            </w:r>
            <w:r w:rsidR="009A3521">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встановлюються та затверджуються у порядк</w:t>
            </w:r>
            <w:r w:rsidR="009F0CB3">
              <w:rPr>
                <w:rFonts w:ascii="Times New Roman" w:eastAsia="TimesNewRomanPSMT" w:hAnsi="Times New Roman" w:cs="Times New Roman"/>
                <w:sz w:val="28"/>
                <w:szCs w:val="28"/>
              </w:rPr>
              <w:t>у</w:t>
            </w:r>
            <w:r w:rsidR="00A27680" w:rsidRPr="00A27680">
              <w:rPr>
                <w:rFonts w:ascii="Times New Roman" w:eastAsia="TimesNewRomanPSMT" w:hAnsi="Times New Roman" w:cs="Times New Roman"/>
                <w:sz w:val="28"/>
                <w:szCs w:val="28"/>
              </w:rPr>
              <w:t>, визначеному Кабінетом</w:t>
            </w:r>
          </w:p>
          <w:p w:rsidR="00A27680" w:rsidRPr="00A27680" w:rsidRDefault="00A27680" w:rsidP="009A3521">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Міністрі</w:t>
            </w:r>
            <w:r w:rsidR="009F0CB3">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xml:space="preserve"> України за участ</w:t>
            </w:r>
            <w:r w:rsidR="009F0CB3">
              <w:rPr>
                <w:rFonts w:ascii="Times New Roman" w:eastAsia="TimesNewRomanPSMT" w:hAnsi="Times New Roman" w:cs="Times New Roman"/>
                <w:sz w:val="28"/>
                <w:szCs w:val="28"/>
              </w:rPr>
              <w:t>ю</w:t>
            </w:r>
            <w:r w:rsidRPr="00A27680">
              <w:rPr>
                <w:rFonts w:ascii="Times New Roman" w:eastAsia="TimesNewRomanPSMT" w:hAnsi="Times New Roman" w:cs="Times New Roman"/>
                <w:sz w:val="28"/>
                <w:szCs w:val="28"/>
              </w:rPr>
              <w:t xml:space="preserve"> та погодженням з іншим</w:t>
            </w:r>
            <w:r w:rsidR="009F0CB3">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xml:space="preserve"> сторонами соціального</w:t>
            </w:r>
            <w:r w:rsidR="00795F97">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партнерства, діють на всі</w:t>
            </w:r>
            <w:r w:rsidR="009F0CB3">
              <w:rPr>
                <w:rFonts w:ascii="Times New Roman" w:eastAsia="TimesNewRomanPSMT" w:hAnsi="Times New Roman" w:cs="Times New Roman"/>
                <w:sz w:val="28"/>
                <w:szCs w:val="28"/>
              </w:rPr>
              <w:t>й</w:t>
            </w:r>
            <w:r w:rsidRPr="00A27680">
              <w:rPr>
                <w:rFonts w:ascii="Times New Roman" w:eastAsia="TimesNewRomanPSMT" w:hAnsi="Times New Roman" w:cs="Times New Roman"/>
                <w:sz w:val="28"/>
                <w:szCs w:val="28"/>
              </w:rPr>
              <w:t xml:space="preserve"> території України і є обов’язковим</w:t>
            </w:r>
            <w:r w:rsidR="009F0CB3">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xml:space="preserve"> для всіх</w:t>
            </w:r>
            <w:r w:rsidR="00795F97">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державних органі</w:t>
            </w:r>
            <w:r w:rsidR="009F0CB3">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органів місцевого самоврядуванн</w:t>
            </w:r>
            <w:r w:rsidR="009F0CB3">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підприємст</w:t>
            </w:r>
            <w:r w:rsidR="009F0CB3">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установ і</w:t>
            </w:r>
            <w:r w:rsidR="00795F97">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організацій незалежно від форм</w:t>
            </w:r>
            <w:r w:rsidR="009F0CB3">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xml:space="preserve"> власност</w:t>
            </w:r>
            <w:r w:rsidR="009F0CB3">
              <w:rPr>
                <w:rFonts w:ascii="Times New Roman" w:eastAsia="TimesNewRomanPSMT" w:hAnsi="Times New Roman" w:cs="Times New Roman"/>
                <w:sz w:val="28"/>
                <w:szCs w:val="28"/>
              </w:rPr>
              <w:t>і</w:t>
            </w:r>
            <w:r w:rsidRPr="00A27680">
              <w:rPr>
                <w:rFonts w:ascii="Times New Roman" w:eastAsia="TimesNewRomanPSMT" w:hAnsi="Times New Roman" w:cs="Times New Roman"/>
                <w:sz w:val="28"/>
                <w:szCs w:val="28"/>
              </w:rPr>
              <w:t>;</w:t>
            </w:r>
          </w:p>
          <w:p w:rsidR="00A27680" w:rsidRPr="00A27680" w:rsidRDefault="00795F97"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28"/>
                <w:szCs w:val="28"/>
              </w:rPr>
              <w:t>регіональні соціальні стандарт</w:t>
            </w:r>
            <w:r w:rsidR="009F0CB3">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і нормативи формуютьс</w:t>
            </w:r>
            <w:r w:rsidR="009F0CB3">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і</w:t>
            </w:r>
            <w:r w:rsidR="009A3521">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затверджуються органом державної влад</w:t>
            </w:r>
            <w:r w:rsidR="009F0CB3">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певного регіону Україн</w:t>
            </w:r>
            <w:r w:rsidR="009F0CB3">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(27 регіонів</w:t>
            </w:r>
            <w:r w:rsidR="009A3521">
              <w:rPr>
                <w:rFonts w:ascii="Times New Roman" w:eastAsia="TimesNewRomanPSMT" w:hAnsi="Times New Roman" w:cs="Times New Roman"/>
                <w:sz w:val="28"/>
                <w:szCs w:val="28"/>
              </w:rPr>
              <w:t>: 2</w:t>
            </w:r>
            <w:r w:rsidR="00A27680" w:rsidRPr="00A27680">
              <w:rPr>
                <w:rFonts w:ascii="Times New Roman" w:eastAsia="TimesNewRomanPSMT" w:hAnsi="Times New Roman" w:cs="Times New Roman"/>
                <w:sz w:val="28"/>
                <w:szCs w:val="28"/>
              </w:rPr>
              <w:t>4 област</w:t>
            </w:r>
            <w:r w:rsidR="00FC59C4">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АР Кри</w:t>
            </w:r>
            <w:r w:rsidR="00FC59C4">
              <w:rPr>
                <w:rFonts w:ascii="Times New Roman" w:eastAsia="TimesNewRomanPSMT" w:hAnsi="Times New Roman" w:cs="Times New Roman"/>
                <w:sz w:val="28"/>
                <w:szCs w:val="28"/>
              </w:rPr>
              <w:t>м</w:t>
            </w:r>
            <w:r w:rsidR="00A27680" w:rsidRPr="00A27680">
              <w:rPr>
                <w:rFonts w:ascii="Times New Roman" w:eastAsia="TimesNewRomanPSMT" w:hAnsi="Times New Roman" w:cs="Times New Roman"/>
                <w:sz w:val="28"/>
                <w:szCs w:val="28"/>
              </w:rPr>
              <w:t>, м. Киї</w:t>
            </w:r>
            <w:r w:rsidR="00FC59C4">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xml:space="preserve"> і м. Севастопол</w:t>
            </w:r>
            <w:r w:rsidR="00FC59C4">
              <w:rPr>
                <w:rFonts w:ascii="Times New Roman" w:eastAsia="TimesNewRomanPSMT" w:hAnsi="Times New Roman" w:cs="Times New Roman"/>
                <w:sz w:val="28"/>
                <w:szCs w:val="28"/>
              </w:rPr>
              <w:t>ь</w:t>
            </w:r>
            <w:r w:rsidR="00A27680" w:rsidRPr="00A27680">
              <w:rPr>
                <w:rFonts w:ascii="Times New Roman" w:eastAsia="TimesNewRomanPSMT" w:hAnsi="Times New Roman" w:cs="Times New Roman"/>
                <w:sz w:val="28"/>
                <w:szCs w:val="28"/>
              </w:rPr>
              <w:t>) і діють у межа</w:t>
            </w:r>
            <w:r w:rsidR="00FC59C4">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даного</w:t>
            </w:r>
            <w:r w:rsidR="009A3521">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регіону;</w:t>
            </w:r>
          </w:p>
          <w:p w:rsidR="00A27680" w:rsidRPr="00A27680" w:rsidRDefault="009A3521"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28"/>
                <w:szCs w:val="28"/>
              </w:rPr>
              <w:t>місцеві соціальні стандарт</w:t>
            </w:r>
            <w:r w:rsidR="00FC59C4">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і нормативи формуютьс</w:t>
            </w:r>
            <w:r w:rsidR="00FC59C4">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органами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місцевого самоврядування при розробц</w:t>
            </w:r>
            <w:r w:rsidR="00FC59C4">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xml:space="preserve"> та реалізації місцеви</w:t>
            </w:r>
            <w:r w:rsidR="00FC59C4">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соціально-економічних програм і можут</w:t>
            </w:r>
            <w:r w:rsidR="00FC59C4">
              <w:rPr>
                <w:rFonts w:ascii="Times New Roman" w:eastAsia="TimesNewRomanPSMT" w:hAnsi="Times New Roman" w:cs="Times New Roman"/>
                <w:sz w:val="28"/>
                <w:szCs w:val="28"/>
              </w:rPr>
              <w:t>ь</w:t>
            </w:r>
            <w:r w:rsidR="00A27680" w:rsidRPr="00A27680">
              <w:rPr>
                <w:rFonts w:ascii="Times New Roman" w:eastAsia="TimesNewRomanPSMT" w:hAnsi="Times New Roman" w:cs="Times New Roman"/>
                <w:sz w:val="28"/>
                <w:szCs w:val="28"/>
              </w:rPr>
              <w:t xml:space="preserve"> передбачати додаткові соціальн</w:t>
            </w:r>
            <w:r w:rsidR="00FC59C4">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xml:space="preserve"> гарантії за</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рахунок коштів місцевих бюджеті</w:t>
            </w:r>
            <w:r w:rsidR="00FC59C4">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w:t>
            </w:r>
          </w:p>
          <w:p w:rsidR="00A27680" w:rsidRPr="00A27680" w:rsidRDefault="009A3521"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28"/>
                <w:szCs w:val="28"/>
              </w:rPr>
              <w:t>соціальні стандарти і норматив</w:t>
            </w:r>
            <w:r w:rsidR="00FC59C4">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галузі соціальної сфери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затверджуються відповідним міністерством ч</w:t>
            </w:r>
            <w:r w:rsidR="00FC59C4">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відомство</w:t>
            </w:r>
            <w:r w:rsidR="00FC59C4">
              <w:rPr>
                <w:rFonts w:ascii="Times New Roman" w:eastAsia="TimesNewRomanPSMT" w:hAnsi="Times New Roman" w:cs="Times New Roman"/>
                <w:sz w:val="28"/>
                <w:szCs w:val="28"/>
              </w:rPr>
              <w:t>м</w:t>
            </w:r>
            <w:r w:rsidR="00A27680" w:rsidRPr="00A27680">
              <w:rPr>
                <w:rFonts w:ascii="Times New Roman" w:eastAsia="TimesNewRomanPSMT" w:hAnsi="Times New Roman" w:cs="Times New Roman"/>
                <w:sz w:val="28"/>
                <w:szCs w:val="28"/>
              </w:rPr>
              <w:t>, діють у межах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компетенції та сфери діяльност</w:t>
            </w:r>
            <w:r w:rsidR="00FC59C4">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xml:space="preserve"> даної галуз</w:t>
            </w:r>
            <w:r w:rsidR="00FC59C4">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w:t>
            </w:r>
          </w:p>
          <w:p w:rsidR="00A27680" w:rsidRPr="00A27680" w:rsidRDefault="009A3521"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19"/>
                <w:szCs w:val="19"/>
              </w:rPr>
              <w:t xml:space="preserve"> </w:t>
            </w:r>
            <w:r w:rsidR="00A27680" w:rsidRPr="00A27680">
              <w:rPr>
                <w:rFonts w:ascii="Times New Roman" w:eastAsia="TimesNewRomanPSMT" w:hAnsi="Times New Roman" w:cs="Times New Roman"/>
                <w:sz w:val="28"/>
                <w:szCs w:val="28"/>
              </w:rPr>
              <w:t>соціальні стандарти і норматив</w:t>
            </w:r>
            <w:r w:rsidR="00FC59C4">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підприємства затверджуються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керівними органами підприємств</w:t>
            </w:r>
            <w:r w:rsidR="00FC59C4">
              <w:rPr>
                <w:rFonts w:ascii="Times New Roman" w:eastAsia="TimesNewRomanPSMT" w:hAnsi="Times New Roman" w:cs="Times New Roman"/>
                <w:sz w:val="28"/>
                <w:szCs w:val="28"/>
              </w:rPr>
              <w:t>а</w:t>
            </w:r>
            <w:r w:rsidR="00A27680" w:rsidRPr="00A27680">
              <w:rPr>
                <w:rFonts w:ascii="Times New Roman" w:eastAsia="TimesNewRomanPSMT" w:hAnsi="Times New Roman" w:cs="Times New Roman"/>
                <w:sz w:val="28"/>
                <w:szCs w:val="28"/>
              </w:rPr>
              <w:t>, діють тільки в йог</w:t>
            </w:r>
            <w:r w:rsidR="00FC59C4">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w:t>
            </w:r>
            <w:r w:rsidR="00FC59C4">
              <w:rPr>
                <w:rFonts w:ascii="Times New Roman" w:eastAsia="TimesNewRomanPSMT" w:hAnsi="Times New Roman" w:cs="Times New Roman"/>
                <w:sz w:val="28"/>
                <w:szCs w:val="28"/>
              </w:rPr>
              <w:t>м</w:t>
            </w:r>
            <w:r w:rsidR="00A27680" w:rsidRPr="00A27680">
              <w:rPr>
                <w:rFonts w:ascii="Times New Roman" w:eastAsia="TimesNewRomanPSMT" w:hAnsi="Times New Roman" w:cs="Times New Roman"/>
                <w:sz w:val="28"/>
                <w:szCs w:val="28"/>
              </w:rPr>
              <w:t>ежах.</w:t>
            </w:r>
          </w:p>
          <w:p w:rsidR="009A3521" w:rsidRDefault="009A3521"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
                <w:bCs/>
                <w:sz w:val="28"/>
                <w:szCs w:val="28"/>
              </w:rPr>
              <w:t xml:space="preserve">      </w:t>
            </w:r>
            <w:r w:rsidR="00A27680" w:rsidRPr="009A3521">
              <w:rPr>
                <w:rFonts w:ascii="Times New Roman" w:eastAsia="TimesNewRomanPS-BoldMT" w:hAnsi="Times New Roman" w:cs="Times New Roman"/>
                <w:bCs/>
                <w:sz w:val="28"/>
                <w:szCs w:val="28"/>
              </w:rPr>
              <w:t>Базовий державний соціальний стандарт</w:t>
            </w:r>
            <w:r>
              <w:rPr>
                <w:rFonts w:ascii="Times New Roman" w:eastAsia="TimesNewRomanPS-BoldMT" w:hAnsi="Times New Roman" w:cs="Times New Roman"/>
                <w:bCs/>
                <w:sz w:val="28"/>
                <w:szCs w:val="28"/>
              </w:rPr>
              <w:t xml:space="preserve">. </w:t>
            </w:r>
            <w:r w:rsidR="00A27680" w:rsidRPr="00A27680">
              <w:rPr>
                <w:rFonts w:ascii="Times New Roman" w:eastAsia="TimesNewRomanPSMT" w:hAnsi="Times New Roman" w:cs="Times New Roman"/>
                <w:sz w:val="28"/>
                <w:szCs w:val="28"/>
              </w:rPr>
              <w:t xml:space="preserve">В Україні </w:t>
            </w:r>
            <w:r w:rsidR="009F0CB3">
              <w:rPr>
                <w:rFonts w:ascii="Times New Roman" w:eastAsia="TimesNewRomanPSMT" w:hAnsi="Times New Roman" w:cs="Times New Roman"/>
                <w:sz w:val="28"/>
                <w:szCs w:val="28"/>
              </w:rPr>
              <w:t>у</w:t>
            </w:r>
            <w:r w:rsidR="00A27680" w:rsidRPr="00A27680">
              <w:rPr>
                <w:rFonts w:ascii="Times New Roman" w:eastAsia="TimesNewRomanPSMT" w:hAnsi="Times New Roman" w:cs="Times New Roman"/>
                <w:sz w:val="28"/>
                <w:szCs w:val="28"/>
              </w:rPr>
              <w:t xml:space="preserve"> процесі реформування соціально</w:t>
            </w:r>
            <w:r w:rsidR="009F0CB3">
              <w:rPr>
                <w:rFonts w:ascii="Times New Roman" w:eastAsia="TimesNewRomanPSMT" w:hAnsi="Times New Roman" w:cs="Times New Roman"/>
                <w:sz w:val="28"/>
                <w:szCs w:val="28"/>
              </w:rPr>
              <w:t>ї</w:t>
            </w:r>
            <w:r w:rsidR="00A27680" w:rsidRPr="00A27680">
              <w:rPr>
                <w:rFonts w:ascii="Times New Roman" w:eastAsia="TimesNewRomanPSMT" w:hAnsi="Times New Roman" w:cs="Times New Roman"/>
                <w:sz w:val="28"/>
                <w:szCs w:val="28"/>
              </w:rPr>
              <w:t xml:space="preserve"> сфери і розвитк</w:t>
            </w:r>
            <w:r w:rsidR="009F0CB3">
              <w:rPr>
                <w:rFonts w:ascii="Times New Roman" w:eastAsia="TimesNewRomanPSMT" w:hAnsi="Times New Roman" w:cs="Times New Roman"/>
                <w:sz w:val="28"/>
                <w:szCs w:val="28"/>
              </w:rPr>
              <w:t>у</w:t>
            </w:r>
            <w:r w:rsidR="00A27680" w:rsidRPr="00A27680">
              <w:rPr>
                <w:rFonts w:ascii="Times New Roman" w:eastAsia="TimesNewRomanPSMT" w:hAnsi="Times New Roman" w:cs="Times New Roman"/>
                <w:sz w:val="28"/>
                <w:szCs w:val="28"/>
              </w:rPr>
              <w:t xml:space="preserve"> системи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соціальної стандартизації затвердилося понятт</w:t>
            </w:r>
            <w:r w:rsidR="009F0CB3">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базовий державний соціальний</w:t>
            </w:r>
            <w:r w:rsidR="00853C11">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 xml:space="preserve">стандарт </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(БДСС).</w:t>
            </w:r>
            <w:r>
              <w:rPr>
                <w:rFonts w:ascii="Times New Roman" w:eastAsia="TimesNewRomanPSMT" w:hAnsi="Times New Roman" w:cs="Times New Roman"/>
                <w:sz w:val="28"/>
                <w:szCs w:val="28"/>
              </w:rPr>
              <w:t xml:space="preserve"> </w:t>
            </w:r>
          </w:p>
          <w:p w:rsidR="00A27680" w:rsidRPr="009A3521" w:rsidRDefault="009A3521" w:rsidP="009A3521">
            <w:pPr>
              <w:autoSpaceDE w:val="0"/>
              <w:autoSpaceDN w:val="0"/>
              <w:adjustRightInd w:val="0"/>
              <w:spacing w:after="0" w:line="240" w:lineRule="auto"/>
              <w:jc w:val="both"/>
              <w:rPr>
                <w:rFonts w:ascii="Times New Roman" w:eastAsia="TimesNewRomanPSMT" w:hAnsi="Times New Roman" w:cs="Times New Roman"/>
                <w:sz w:val="28"/>
                <w:szCs w:val="28"/>
              </w:rPr>
            </w:pPr>
            <w:r w:rsidRPr="009A3521">
              <w:rPr>
                <w:rFonts w:ascii="Times New Roman" w:eastAsia="TimesNewRomanPSMT" w:hAnsi="Times New Roman" w:cs="Times New Roman"/>
                <w:sz w:val="28"/>
                <w:szCs w:val="28"/>
              </w:rPr>
              <w:t xml:space="preserve">       </w:t>
            </w:r>
            <w:r w:rsidR="00A27680" w:rsidRPr="009A3521">
              <w:rPr>
                <w:rFonts w:ascii="Times New Roman" w:eastAsia="TimesNewRomanPSMT" w:hAnsi="Times New Roman" w:cs="Times New Roman"/>
                <w:sz w:val="28"/>
                <w:szCs w:val="28"/>
              </w:rPr>
              <w:t>Згідно зі с</w:t>
            </w:r>
            <w:r w:rsidR="00AA185E">
              <w:rPr>
                <w:rFonts w:ascii="Times New Roman" w:eastAsia="TimesNewRomanPSMT" w:hAnsi="Times New Roman" w:cs="Times New Roman"/>
                <w:sz w:val="28"/>
                <w:szCs w:val="28"/>
              </w:rPr>
              <w:t>т</w:t>
            </w:r>
            <w:r w:rsidR="00A27680" w:rsidRPr="009A3521">
              <w:rPr>
                <w:rFonts w:ascii="Times New Roman" w:eastAsia="TimesNewRomanPSMT" w:hAnsi="Times New Roman" w:cs="Times New Roman"/>
                <w:sz w:val="28"/>
                <w:szCs w:val="28"/>
              </w:rPr>
              <w:t>. 6 Закону Україн</w:t>
            </w:r>
            <w:r w:rsidR="00AA185E">
              <w:rPr>
                <w:rFonts w:ascii="Times New Roman" w:eastAsia="TimesNewRomanPSMT" w:hAnsi="Times New Roman" w:cs="Times New Roman"/>
                <w:sz w:val="28"/>
                <w:szCs w:val="28"/>
              </w:rPr>
              <w:t>и</w:t>
            </w:r>
            <w:r w:rsidR="00A27680" w:rsidRPr="009A3521">
              <w:rPr>
                <w:rFonts w:ascii="Times New Roman" w:eastAsia="TimesNewRomanPSMT" w:hAnsi="Times New Roman" w:cs="Times New Roman"/>
                <w:sz w:val="28"/>
                <w:szCs w:val="28"/>
              </w:rPr>
              <w:t xml:space="preserve"> </w:t>
            </w:r>
            <w:r w:rsidR="00A27680" w:rsidRPr="009A3521">
              <w:rPr>
                <w:rFonts w:ascii="Times New Roman" w:eastAsia="TimesNewRomanPS-BoldMT" w:hAnsi="Times New Roman" w:cs="Times New Roman"/>
                <w:b/>
                <w:bCs/>
                <w:sz w:val="28"/>
                <w:szCs w:val="28"/>
              </w:rPr>
              <w:t>«</w:t>
            </w:r>
            <w:r w:rsidR="00A27680" w:rsidRPr="009A3521">
              <w:rPr>
                <w:rFonts w:ascii="Times New Roman" w:eastAsia="TimesNewRomanPSMT" w:hAnsi="Times New Roman" w:cs="Times New Roman"/>
                <w:sz w:val="28"/>
                <w:szCs w:val="28"/>
              </w:rPr>
              <w:t>Про державні соціальн</w:t>
            </w:r>
            <w:r w:rsidR="00AA185E">
              <w:rPr>
                <w:rFonts w:ascii="Times New Roman" w:eastAsia="TimesNewRomanPSMT" w:hAnsi="Times New Roman" w:cs="Times New Roman"/>
                <w:sz w:val="28"/>
                <w:szCs w:val="28"/>
              </w:rPr>
              <w:t>і</w:t>
            </w:r>
            <w:r w:rsidR="00A27680" w:rsidRPr="009A3521">
              <w:rPr>
                <w:rFonts w:ascii="Times New Roman" w:eastAsia="TimesNewRomanPSMT" w:hAnsi="Times New Roman" w:cs="Times New Roman"/>
                <w:sz w:val="28"/>
                <w:szCs w:val="28"/>
              </w:rPr>
              <w:t xml:space="preserve"> стандарти та</w:t>
            </w:r>
            <w:r w:rsidRPr="009A3521">
              <w:rPr>
                <w:rFonts w:ascii="Times New Roman" w:eastAsia="TimesNewRomanPSMT" w:hAnsi="Times New Roman" w:cs="Times New Roman"/>
                <w:sz w:val="28"/>
                <w:szCs w:val="28"/>
              </w:rPr>
              <w:t xml:space="preserve"> </w:t>
            </w:r>
            <w:r w:rsidR="00A27680" w:rsidRPr="009A3521">
              <w:rPr>
                <w:rFonts w:ascii="Times New Roman" w:eastAsia="TimesNewRomanPSMT" w:hAnsi="Times New Roman" w:cs="Times New Roman"/>
                <w:sz w:val="28"/>
                <w:szCs w:val="28"/>
              </w:rPr>
              <w:t>державні соціальні гарантії» «</w:t>
            </w:r>
            <w:r w:rsidR="00A27680" w:rsidRPr="009A3521">
              <w:rPr>
                <w:rFonts w:ascii="Times New Roman" w:eastAsia="TimesNewRomanPS-ItalicMT" w:hAnsi="Times New Roman" w:cs="Times New Roman"/>
                <w:iCs/>
                <w:sz w:val="28"/>
                <w:szCs w:val="28"/>
              </w:rPr>
              <w:t>базови</w:t>
            </w:r>
            <w:r w:rsidR="00AA185E">
              <w:rPr>
                <w:rFonts w:ascii="Times New Roman" w:eastAsia="TimesNewRomanPS-ItalicMT" w:hAnsi="Times New Roman" w:cs="Times New Roman"/>
                <w:iCs/>
                <w:sz w:val="28"/>
                <w:szCs w:val="28"/>
              </w:rPr>
              <w:t>м</w:t>
            </w:r>
            <w:r w:rsidR="00A27680" w:rsidRPr="009A3521">
              <w:rPr>
                <w:rFonts w:ascii="Times New Roman" w:eastAsia="TimesNewRomanPS-ItalicMT" w:hAnsi="Times New Roman" w:cs="Times New Roman"/>
                <w:iCs/>
                <w:sz w:val="28"/>
                <w:szCs w:val="28"/>
              </w:rPr>
              <w:t xml:space="preserve"> державним соціальним стандарто</w:t>
            </w:r>
            <w:r w:rsidR="00AA185E">
              <w:rPr>
                <w:rFonts w:ascii="Times New Roman" w:eastAsia="TimesNewRomanPS-ItalicMT" w:hAnsi="Times New Roman" w:cs="Times New Roman"/>
                <w:iCs/>
                <w:sz w:val="28"/>
                <w:szCs w:val="28"/>
              </w:rPr>
              <w:t>м</w:t>
            </w:r>
            <w:r w:rsidR="00A27680" w:rsidRPr="009A3521">
              <w:rPr>
                <w:rFonts w:ascii="Times New Roman" w:eastAsia="TimesNewRomanPS-ItalicMT" w:hAnsi="Times New Roman" w:cs="Times New Roman"/>
                <w:iCs/>
                <w:sz w:val="28"/>
                <w:szCs w:val="28"/>
              </w:rPr>
              <w:t xml:space="preserve"> є</w:t>
            </w:r>
            <w:r w:rsidRPr="009A3521">
              <w:rPr>
                <w:rFonts w:ascii="Times New Roman" w:eastAsia="TimesNewRomanPS-ItalicMT" w:hAnsi="Times New Roman" w:cs="Times New Roman"/>
                <w:iCs/>
                <w:sz w:val="28"/>
                <w:szCs w:val="28"/>
              </w:rPr>
              <w:t xml:space="preserve"> </w:t>
            </w:r>
            <w:r w:rsidR="00A27680" w:rsidRPr="009A3521">
              <w:rPr>
                <w:rFonts w:ascii="Times New Roman" w:eastAsia="TimesNewRomanPS-ItalicMT" w:hAnsi="Times New Roman" w:cs="Times New Roman"/>
                <w:iCs/>
                <w:sz w:val="28"/>
                <w:szCs w:val="28"/>
              </w:rPr>
              <w:t>прожитковий мініму</w:t>
            </w:r>
            <w:r w:rsidR="00AA185E">
              <w:rPr>
                <w:rFonts w:ascii="Times New Roman" w:eastAsia="TimesNewRomanPS-ItalicMT" w:hAnsi="Times New Roman" w:cs="Times New Roman"/>
                <w:iCs/>
                <w:sz w:val="28"/>
                <w:szCs w:val="28"/>
              </w:rPr>
              <w:t>м</w:t>
            </w:r>
            <w:r w:rsidR="00A27680" w:rsidRPr="009A3521">
              <w:rPr>
                <w:rFonts w:ascii="Times New Roman" w:eastAsia="TimesNewRomanPS-ItalicMT" w:hAnsi="Times New Roman" w:cs="Times New Roman"/>
                <w:iCs/>
                <w:sz w:val="28"/>
                <w:szCs w:val="28"/>
              </w:rPr>
              <w:t>, встановлений законо</w:t>
            </w:r>
            <w:r w:rsidR="00AA185E">
              <w:rPr>
                <w:rFonts w:ascii="Times New Roman" w:eastAsia="TimesNewRomanPS-ItalicMT" w:hAnsi="Times New Roman" w:cs="Times New Roman"/>
                <w:iCs/>
                <w:sz w:val="28"/>
                <w:szCs w:val="28"/>
              </w:rPr>
              <w:t>м</w:t>
            </w:r>
            <w:r w:rsidR="00A27680" w:rsidRPr="009A3521">
              <w:rPr>
                <w:rFonts w:ascii="Times New Roman" w:eastAsia="TimesNewRomanPS-ItalicMT" w:hAnsi="Times New Roman" w:cs="Times New Roman"/>
                <w:iCs/>
                <w:sz w:val="28"/>
                <w:szCs w:val="28"/>
              </w:rPr>
              <w:t>, на основі яког</w:t>
            </w:r>
            <w:r w:rsidR="00AA185E">
              <w:rPr>
                <w:rFonts w:ascii="Times New Roman" w:eastAsia="TimesNewRomanPS-ItalicMT" w:hAnsi="Times New Roman" w:cs="Times New Roman"/>
                <w:iCs/>
                <w:sz w:val="28"/>
                <w:szCs w:val="28"/>
              </w:rPr>
              <w:t>о</w:t>
            </w:r>
            <w:r w:rsidR="00A27680" w:rsidRPr="009A3521">
              <w:rPr>
                <w:rFonts w:ascii="Times New Roman" w:eastAsia="TimesNewRomanPS-ItalicMT" w:hAnsi="Times New Roman" w:cs="Times New Roman"/>
                <w:iCs/>
                <w:sz w:val="28"/>
                <w:szCs w:val="28"/>
              </w:rPr>
              <w:t xml:space="preserve"> визначаються</w:t>
            </w:r>
            <w:r w:rsidRPr="009A3521">
              <w:rPr>
                <w:rFonts w:ascii="Times New Roman" w:eastAsia="TimesNewRomanPS-ItalicMT" w:hAnsi="Times New Roman" w:cs="Times New Roman"/>
                <w:iCs/>
                <w:sz w:val="28"/>
                <w:szCs w:val="28"/>
              </w:rPr>
              <w:t xml:space="preserve"> </w:t>
            </w:r>
            <w:r w:rsidR="00A27680" w:rsidRPr="009A3521">
              <w:rPr>
                <w:rFonts w:ascii="Times New Roman" w:eastAsia="TimesNewRomanPS-ItalicMT" w:hAnsi="Times New Roman" w:cs="Times New Roman"/>
                <w:iCs/>
                <w:sz w:val="28"/>
                <w:szCs w:val="28"/>
              </w:rPr>
              <w:t>державні соціальні гарантії т</w:t>
            </w:r>
            <w:r w:rsidR="00AA185E">
              <w:rPr>
                <w:rFonts w:ascii="Times New Roman" w:eastAsia="TimesNewRomanPS-ItalicMT" w:hAnsi="Times New Roman" w:cs="Times New Roman"/>
                <w:iCs/>
                <w:sz w:val="28"/>
                <w:szCs w:val="28"/>
              </w:rPr>
              <w:t>а</w:t>
            </w:r>
            <w:r w:rsidR="00A27680" w:rsidRPr="009A3521">
              <w:rPr>
                <w:rFonts w:ascii="Times New Roman" w:eastAsia="TimesNewRomanPS-ItalicMT" w:hAnsi="Times New Roman" w:cs="Times New Roman"/>
                <w:iCs/>
                <w:sz w:val="28"/>
                <w:szCs w:val="28"/>
              </w:rPr>
              <w:t xml:space="preserve"> стандарти у сфера</w:t>
            </w:r>
            <w:r w:rsidR="00AA185E">
              <w:rPr>
                <w:rFonts w:ascii="Times New Roman" w:eastAsia="TimesNewRomanPS-ItalicMT" w:hAnsi="Times New Roman" w:cs="Times New Roman"/>
                <w:iCs/>
                <w:sz w:val="28"/>
                <w:szCs w:val="28"/>
              </w:rPr>
              <w:t>х</w:t>
            </w:r>
            <w:r w:rsidR="00A27680" w:rsidRPr="009A3521">
              <w:rPr>
                <w:rFonts w:ascii="Times New Roman" w:eastAsia="TimesNewRomanPS-ItalicMT" w:hAnsi="Times New Roman" w:cs="Times New Roman"/>
                <w:iCs/>
                <w:sz w:val="28"/>
                <w:szCs w:val="28"/>
              </w:rPr>
              <w:t xml:space="preserve"> доході</w:t>
            </w:r>
            <w:r w:rsidR="00AA185E">
              <w:rPr>
                <w:rFonts w:ascii="Times New Roman" w:eastAsia="TimesNewRomanPS-ItalicMT" w:hAnsi="Times New Roman" w:cs="Times New Roman"/>
                <w:iCs/>
                <w:sz w:val="28"/>
                <w:szCs w:val="28"/>
              </w:rPr>
              <w:t>в</w:t>
            </w:r>
            <w:r w:rsidR="00A27680" w:rsidRPr="009A3521">
              <w:rPr>
                <w:rFonts w:ascii="Times New Roman" w:eastAsia="TimesNewRomanPS-ItalicMT" w:hAnsi="Times New Roman" w:cs="Times New Roman"/>
                <w:iCs/>
                <w:sz w:val="28"/>
                <w:szCs w:val="28"/>
              </w:rPr>
              <w:t xml:space="preserve"> населення,</w:t>
            </w:r>
            <w:r w:rsidRPr="009A3521">
              <w:rPr>
                <w:rFonts w:ascii="Times New Roman" w:eastAsia="TimesNewRomanPS-ItalicMT" w:hAnsi="Times New Roman" w:cs="Times New Roman"/>
                <w:iCs/>
                <w:sz w:val="28"/>
                <w:szCs w:val="28"/>
              </w:rPr>
              <w:t xml:space="preserve"> </w:t>
            </w:r>
            <w:r w:rsidR="00A27680" w:rsidRPr="009A3521">
              <w:rPr>
                <w:rFonts w:ascii="Times New Roman" w:eastAsia="TimesNewRomanPS-ItalicMT" w:hAnsi="Times New Roman" w:cs="Times New Roman"/>
                <w:iCs/>
                <w:sz w:val="28"/>
                <w:szCs w:val="28"/>
              </w:rPr>
              <w:t>житлово-комунального,</w:t>
            </w:r>
            <w:r w:rsidRPr="009A3521">
              <w:rPr>
                <w:rFonts w:ascii="Times New Roman" w:eastAsia="TimesNewRomanPS-ItalicMT" w:hAnsi="Times New Roman" w:cs="Times New Roman"/>
                <w:iCs/>
                <w:sz w:val="28"/>
                <w:szCs w:val="28"/>
              </w:rPr>
              <w:t xml:space="preserve"> </w:t>
            </w:r>
            <w:r w:rsidR="00A27680" w:rsidRPr="009A3521">
              <w:rPr>
                <w:rFonts w:ascii="Times New Roman" w:eastAsia="TimesNewRomanPS-ItalicMT" w:hAnsi="Times New Roman" w:cs="Times New Roman"/>
                <w:iCs/>
                <w:sz w:val="28"/>
                <w:szCs w:val="28"/>
              </w:rPr>
              <w:t xml:space="preserve">побутового, соціально-культурного </w:t>
            </w:r>
            <w:proofErr w:type="spellStart"/>
            <w:r w:rsidR="00A27680" w:rsidRPr="009A3521">
              <w:rPr>
                <w:rFonts w:ascii="Times New Roman" w:eastAsia="TimesNewRomanPS-ItalicMT" w:hAnsi="Times New Roman" w:cs="Times New Roman"/>
                <w:iCs/>
                <w:sz w:val="28"/>
                <w:szCs w:val="28"/>
              </w:rPr>
              <w:t>обслуговування,охорони</w:t>
            </w:r>
            <w:proofErr w:type="spellEnd"/>
            <w:r w:rsidR="00A27680" w:rsidRPr="009A3521">
              <w:rPr>
                <w:rFonts w:ascii="Times New Roman" w:eastAsia="TimesNewRomanPS-ItalicMT" w:hAnsi="Times New Roman" w:cs="Times New Roman"/>
                <w:iCs/>
                <w:sz w:val="28"/>
                <w:szCs w:val="28"/>
              </w:rPr>
              <w:t xml:space="preserve"> здоров’я та освіт</w:t>
            </w:r>
            <w:r w:rsidR="00AA185E">
              <w:rPr>
                <w:rFonts w:ascii="Times New Roman" w:eastAsia="TimesNewRomanPS-ItalicMT" w:hAnsi="Times New Roman" w:cs="Times New Roman"/>
                <w:iCs/>
                <w:sz w:val="28"/>
                <w:szCs w:val="28"/>
              </w:rPr>
              <w:t>и</w:t>
            </w:r>
            <w:r w:rsidR="00A27680" w:rsidRPr="009A3521">
              <w:rPr>
                <w:rFonts w:ascii="Times New Roman" w:eastAsia="TimesNewRomanPSMT" w:hAnsi="Times New Roman" w:cs="Times New Roman"/>
                <w:sz w:val="28"/>
                <w:szCs w:val="28"/>
              </w:rPr>
              <w:t>».</w:t>
            </w:r>
          </w:p>
          <w:p w:rsidR="00A27680" w:rsidRPr="00A27680" w:rsidRDefault="009A3521"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Уведення БДСС припуска</w:t>
            </w:r>
            <w:r w:rsidR="00AA185E">
              <w:rPr>
                <w:rFonts w:ascii="Times New Roman" w:eastAsia="TimesNewRomanPSMT" w:hAnsi="Times New Roman" w:cs="Times New Roman"/>
                <w:sz w:val="28"/>
                <w:szCs w:val="28"/>
              </w:rPr>
              <w:t>є</w:t>
            </w:r>
            <w:r w:rsidR="00A27680" w:rsidRPr="00A27680">
              <w:rPr>
                <w:rFonts w:ascii="Times New Roman" w:eastAsia="TimesNewRomanPSMT" w:hAnsi="Times New Roman" w:cs="Times New Roman"/>
                <w:sz w:val="28"/>
                <w:szCs w:val="28"/>
              </w:rPr>
              <w:t>, що держава бер</w:t>
            </w:r>
            <w:r w:rsidR="00AA185E">
              <w:rPr>
                <w:rFonts w:ascii="Times New Roman" w:eastAsia="TimesNewRomanPSMT" w:hAnsi="Times New Roman" w:cs="Times New Roman"/>
                <w:sz w:val="28"/>
                <w:szCs w:val="28"/>
              </w:rPr>
              <w:t>е</w:t>
            </w:r>
            <w:r w:rsidR="00A27680" w:rsidRPr="00A27680">
              <w:rPr>
                <w:rFonts w:ascii="Times New Roman" w:eastAsia="TimesNewRomanPSMT" w:hAnsi="Times New Roman" w:cs="Times New Roman"/>
                <w:sz w:val="28"/>
                <w:szCs w:val="28"/>
              </w:rPr>
              <w:t xml:space="preserve"> на себе фінансуванн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лише</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мінімальних соціальних гаранті</w:t>
            </w:r>
            <w:r w:rsidR="00AA185E">
              <w:rPr>
                <w:rFonts w:ascii="Times New Roman" w:eastAsia="TimesNewRomanPSMT" w:hAnsi="Times New Roman" w:cs="Times New Roman"/>
                <w:sz w:val="28"/>
                <w:szCs w:val="28"/>
              </w:rPr>
              <w:t>й</w:t>
            </w:r>
            <w:r w:rsidR="00A27680" w:rsidRPr="00A27680">
              <w:rPr>
                <w:rFonts w:ascii="Times New Roman" w:eastAsia="TimesNewRomanPSMT" w:hAnsi="Times New Roman" w:cs="Times New Roman"/>
                <w:sz w:val="28"/>
                <w:szCs w:val="28"/>
              </w:rPr>
              <w:t>, необхідних для задоволенн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основних потреб</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людини. Задоволення ж інши</w:t>
            </w:r>
            <w:r w:rsidR="00AA185E">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соціальних потреб передбачаєтьс</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забезпечувати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 рахунок недержавних джере</w:t>
            </w:r>
            <w:r w:rsidR="00AA185E">
              <w:rPr>
                <w:rFonts w:ascii="Times New Roman" w:eastAsia="TimesNewRomanPSMT" w:hAnsi="Times New Roman" w:cs="Times New Roman"/>
                <w:sz w:val="28"/>
                <w:szCs w:val="28"/>
              </w:rPr>
              <w:t>л</w:t>
            </w:r>
            <w:r w:rsidR="00A27680" w:rsidRPr="00A27680">
              <w:rPr>
                <w:rFonts w:ascii="Times New Roman" w:eastAsia="TimesNewRomanPSMT" w:hAnsi="Times New Roman" w:cs="Times New Roman"/>
                <w:sz w:val="28"/>
                <w:szCs w:val="28"/>
              </w:rPr>
              <w:t xml:space="preserve"> фінансуванн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БДСС установлюється на</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певний стро</w:t>
            </w:r>
            <w:r w:rsidR="00AA185E">
              <w:rPr>
                <w:rFonts w:ascii="Times New Roman" w:eastAsia="TimesNewRomanPSMT" w:hAnsi="Times New Roman" w:cs="Times New Roman"/>
                <w:sz w:val="28"/>
                <w:szCs w:val="28"/>
              </w:rPr>
              <w:t>к</w:t>
            </w:r>
            <w:r w:rsidR="00A27680" w:rsidRPr="00A27680">
              <w:rPr>
                <w:rFonts w:ascii="Times New Roman" w:eastAsia="TimesNewRomanPSMT" w:hAnsi="Times New Roman" w:cs="Times New Roman"/>
                <w:sz w:val="28"/>
                <w:szCs w:val="28"/>
              </w:rPr>
              <w:t>, тому що пр</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збільшенні фінансових можливостей держави може</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бути збільшений і йог</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рівен</w:t>
            </w:r>
            <w:r w:rsidR="00AA185E">
              <w:rPr>
                <w:rFonts w:ascii="Times New Roman" w:eastAsia="TimesNewRomanPSMT" w:hAnsi="Times New Roman" w:cs="Times New Roman"/>
                <w:sz w:val="28"/>
                <w:szCs w:val="28"/>
              </w:rPr>
              <w:t>ь</w:t>
            </w:r>
            <w:r w:rsidR="00A27680" w:rsidRPr="00A27680">
              <w:rPr>
                <w:rFonts w:ascii="Times New Roman" w:eastAsia="TimesNewRomanPSMT" w:hAnsi="Times New Roman" w:cs="Times New Roman"/>
                <w:sz w:val="28"/>
                <w:szCs w:val="28"/>
              </w:rPr>
              <w:t>. Істотно</w:t>
            </w:r>
            <w:r w:rsidR="00AA185E">
              <w:rPr>
                <w:rFonts w:ascii="Times New Roman" w:eastAsia="TimesNewRomanPSMT" w:hAnsi="Times New Roman" w:cs="Times New Roman"/>
                <w:sz w:val="28"/>
                <w:szCs w:val="28"/>
              </w:rPr>
              <w:t>ю</w:t>
            </w:r>
            <w:r w:rsidR="00A27680" w:rsidRPr="00A27680">
              <w:rPr>
                <w:rFonts w:ascii="Times New Roman" w:eastAsia="TimesNewRomanPSMT" w:hAnsi="Times New Roman" w:cs="Times New Roman"/>
                <w:sz w:val="28"/>
                <w:szCs w:val="28"/>
              </w:rPr>
              <w:t xml:space="preserve"> функцією системи БДСС є т</w:t>
            </w:r>
            <w:r w:rsidR="00AA185E">
              <w:rPr>
                <w:rFonts w:ascii="Times New Roman" w:eastAsia="TimesNewRomanPSMT" w:hAnsi="Times New Roman" w:cs="Times New Roman"/>
                <w:sz w:val="28"/>
                <w:szCs w:val="28"/>
              </w:rPr>
              <w:t>е</w:t>
            </w:r>
            <w:r w:rsidR="00A27680" w:rsidRPr="00A27680">
              <w:rPr>
                <w:rFonts w:ascii="Times New Roman" w:eastAsia="TimesNewRomanPSMT" w:hAnsi="Times New Roman" w:cs="Times New Roman"/>
                <w:sz w:val="28"/>
                <w:szCs w:val="28"/>
              </w:rPr>
              <w:t>, що вона</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є основ</w:t>
            </w:r>
            <w:r w:rsidR="00AA185E">
              <w:rPr>
                <w:rFonts w:ascii="Times New Roman" w:eastAsia="TimesNewRomanPSMT" w:hAnsi="Times New Roman" w:cs="Times New Roman"/>
                <w:sz w:val="28"/>
                <w:szCs w:val="28"/>
              </w:rPr>
              <w:t>ою</w:t>
            </w:r>
            <w:r w:rsidR="00A27680" w:rsidRPr="00A27680">
              <w:rPr>
                <w:rFonts w:ascii="Times New Roman" w:eastAsia="TimesNewRomanPSMT" w:hAnsi="Times New Roman" w:cs="Times New Roman"/>
                <w:sz w:val="28"/>
                <w:szCs w:val="28"/>
              </w:rPr>
              <w:t xml:space="preserve"> для розрахунку видатково</w:t>
            </w:r>
            <w:r w:rsidR="00AA185E">
              <w:rPr>
                <w:rFonts w:ascii="Times New Roman" w:eastAsia="TimesNewRomanPSMT" w:hAnsi="Times New Roman" w:cs="Times New Roman"/>
                <w:sz w:val="28"/>
                <w:szCs w:val="28"/>
              </w:rPr>
              <w:t>ї</w:t>
            </w:r>
            <w:r w:rsidR="00A27680" w:rsidRPr="00A27680">
              <w:rPr>
                <w:rFonts w:ascii="Times New Roman" w:eastAsia="TimesNewRomanPSMT" w:hAnsi="Times New Roman" w:cs="Times New Roman"/>
                <w:sz w:val="28"/>
                <w:szCs w:val="28"/>
              </w:rPr>
              <w:t xml:space="preserve"> частини бюджетів усі</w:t>
            </w:r>
            <w:r w:rsidR="00AA185E">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рівні</w:t>
            </w:r>
            <w:r w:rsidR="00AA185E">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а</w:t>
            </w:r>
            <w:r w:rsidR="00AA185E">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її застосування робить прозори</w:t>
            </w:r>
            <w:r w:rsidR="00AA185E">
              <w:rPr>
                <w:rFonts w:ascii="Times New Roman" w:eastAsia="TimesNewRomanPSMT" w:hAnsi="Times New Roman" w:cs="Times New Roman"/>
                <w:sz w:val="28"/>
                <w:szCs w:val="28"/>
              </w:rPr>
              <w:t>м</w:t>
            </w:r>
            <w:r w:rsidR="00A27680" w:rsidRPr="00A27680">
              <w:rPr>
                <w:rFonts w:ascii="Times New Roman" w:eastAsia="TimesNewRomanPSMT" w:hAnsi="Times New Roman" w:cs="Times New Roman"/>
                <w:sz w:val="28"/>
                <w:szCs w:val="28"/>
              </w:rPr>
              <w:t xml:space="preserve"> розрахунок бюджетних потре</w:t>
            </w:r>
            <w:r w:rsidR="00AA185E">
              <w:rPr>
                <w:rFonts w:ascii="Times New Roman" w:eastAsia="TimesNewRomanPSMT" w:hAnsi="Times New Roman" w:cs="Times New Roman"/>
                <w:sz w:val="28"/>
                <w:szCs w:val="28"/>
              </w:rPr>
              <w:t>б</w:t>
            </w:r>
            <w:r w:rsidR="00A27680" w:rsidRPr="00A27680">
              <w:rPr>
                <w:rFonts w:ascii="Times New Roman" w:eastAsia="TimesNewRomanPSMT" w:hAnsi="Times New Roman" w:cs="Times New Roman"/>
                <w:sz w:val="28"/>
                <w:szCs w:val="28"/>
              </w:rPr>
              <w:t>.</w:t>
            </w:r>
          </w:p>
          <w:p w:rsidR="00A27680" w:rsidRPr="009A3521" w:rsidRDefault="009A3521" w:rsidP="00A27680">
            <w:pPr>
              <w:autoSpaceDE w:val="0"/>
              <w:autoSpaceDN w:val="0"/>
              <w:adjustRightInd w:val="0"/>
              <w:spacing w:after="0" w:line="240" w:lineRule="auto"/>
              <w:rPr>
                <w:rFonts w:ascii="Times New Roman" w:eastAsia="TimesNewRomanPS-BoldMT" w:hAnsi="Times New Roman" w:cs="Times New Roman"/>
                <w:bCs/>
                <w:sz w:val="28"/>
                <w:szCs w:val="28"/>
              </w:rPr>
            </w:pPr>
            <w:r>
              <w:rPr>
                <w:rFonts w:ascii="Times New Roman" w:eastAsia="TimesNewRomanPS-BoldMT" w:hAnsi="Times New Roman" w:cs="Times New Roman"/>
                <w:b/>
                <w:bCs/>
                <w:sz w:val="28"/>
                <w:szCs w:val="28"/>
              </w:rPr>
              <w:t xml:space="preserve">      </w:t>
            </w:r>
            <w:r w:rsidR="00A27680" w:rsidRPr="009A3521">
              <w:rPr>
                <w:rFonts w:ascii="Times New Roman" w:eastAsia="TimesNewRomanPS-BoldMT" w:hAnsi="Times New Roman" w:cs="Times New Roman"/>
                <w:bCs/>
                <w:sz w:val="28"/>
                <w:szCs w:val="28"/>
              </w:rPr>
              <w:t>Принципи, цілі й завданн</w:t>
            </w:r>
            <w:r w:rsidR="00AA185E">
              <w:rPr>
                <w:rFonts w:ascii="Times New Roman" w:eastAsia="TimesNewRomanPS-BoldMT" w:hAnsi="Times New Roman" w:cs="Times New Roman"/>
                <w:bCs/>
                <w:sz w:val="28"/>
                <w:szCs w:val="28"/>
              </w:rPr>
              <w:t>я</w:t>
            </w:r>
            <w:r w:rsidR="00A27680" w:rsidRPr="009A3521">
              <w:rPr>
                <w:rFonts w:ascii="Times New Roman" w:eastAsia="TimesNewRomanPS-BoldMT" w:hAnsi="Times New Roman" w:cs="Times New Roman"/>
                <w:bCs/>
                <w:sz w:val="28"/>
                <w:szCs w:val="28"/>
              </w:rPr>
              <w:t xml:space="preserve"> соціальної стандартизації</w:t>
            </w:r>
            <w:r>
              <w:rPr>
                <w:rFonts w:ascii="Times New Roman" w:eastAsia="TimesNewRomanPS-BoldMT" w:hAnsi="Times New Roman" w:cs="Times New Roman"/>
                <w:bCs/>
                <w:sz w:val="28"/>
                <w:szCs w:val="28"/>
              </w:rPr>
              <w:t>.</w:t>
            </w:r>
          </w:p>
          <w:p w:rsidR="00A27680" w:rsidRPr="00A27680" w:rsidRDefault="009A3521"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Основні </w:t>
            </w:r>
            <w:r w:rsidR="00A27680" w:rsidRPr="00A27680">
              <w:rPr>
                <w:rFonts w:ascii="Times New Roman" w:eastAsia="TimesNewRomanPSMT" w:hAnsi="Times New Roman" w:cs="Times New Roman"/>
                <w:sz w:val="28"/>
                <w:szCs w:val="28"/>
              </w:rPr>
              <w:t>принципами</w:t>
            </w:r>
            <w:r w:rsidRPr="009A3521">
              <w:rPr>
                <w:rFonts w:ascii="Times New Roman" w:eastAsia="TimesNewRomanPS-BoldMT" w:hAnsi="Times New Roman" w:cs="Times New Roman"/>
                <w:bCs/>
                <w:sz w:val="28"/>
                <w:szCs w:val="28"/>
              </w:rPr>
              <w:t xml:space="preserve"> соціальної стандартизації</w:t>
            </w:r>
            <w:r w:rsidR="00A27680" w:rsidRPr="00A2768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00A27680" w:rsidRPr="00A27680">
              <w:rPr>
                <w:rFonts w:ascii="Times New Roman" w:eastAsia="TimesNewRomanPS-BoldMT" w:hAnsi="Times New Roman" w:cs="Times New Roman"/>
                <w:sz w:val="28"/>
                <w:szCs w:val="28"/>
              </w:rPr>
              <w:t xml:space="preserve"> </w:t>
            </w:r>
            <w:r w:rsidR="00A27680" w:rsidRPr="00A27680">
              <w:rPr>
                <w:rFonts w:ascii="Times New Roman" w:eastAsia="TimesNewRomanPSMT" w:hAnsi="Times New Roman" w:cs="Times New Roman"/>
                <w:sz w:val="28"/>
                <w:szCs w:val="28"/>
              </w:rPr>
              <w:t>забезпечення визначених Конституціє</w:t>
            </w:r>
            <w:r w:rsidR="00AA185E">
              <w:rPr>
                <w:rFonts w:ascii="Times New Roman" w:eastAsia="TimesNewRomanPSMT" w:hAnsi="Times New Roman" w:cs="Times New Roman"/>
                <w:sz w:val="28"/>
                <w:szCs w:val="28"/>
              </w:rPr>
              <w:t>ю</w:t>
            </w:r>
            <w:r w:rsidR="00A27680" w:rsidRPr="00A27680">
              <w:rPr>
                <w:rFonts w:ascii="Times New Roman" w:eastAsia="TimesNewRomanPSMT" w:hAnsi="Times New Roman" w:cs="Times New Roman"/>
                <w:sz w:val="28"/>
                <w:szCs w:val="28"/>
              </w:rPr>
              <w:t xml:space="preserve"> України соціальних пра</w:t>
            </w:r>
            <w:r w:rsidR="00AA185E">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xml:space="preserve"> та</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 xml:space="preserve">державних </w:t>
            </w:r>
            <w:r w:rsidR="00A27680" w:rsidRPr="00A27680">
              <w:rPr>
                <w:rFonts w:ascii="Times New Roman" w:eastAsia="TimesNewRomanPSMT" w:hAnsi="Times New Roman" w:cs="Times New Roman"/>
                <w:sz w:val="28"/>
                <w:szCs w:val="28"/>
              </w:rPr>
              <w:lastRenderedPageBreak/>
              <w:t>соціальних гарантій достатньог</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життєвого рівня дл</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кожного;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законодавчого встановлення найважливіших державни</w:t>
            </w:r>
            <w:r w:rsidR="00AA185E">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соціальних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стандартів і нормативів;</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наукової обґрунтованості норм споживанн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та забезпечення;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гласності та громадського контрол</w:t>
            </w:r>
            <w:r w:rsidR="00AA185E">
              <w:rPr>
                <w:rFonts w:ascii="Times New Roman" w:eastAsia="TimesNewRomanPSMT" w:hAnsi="Times New Roman" w:cs="Times New Roman"/>
                <w:sz w:val="28"/>
                <w:szCs w:val="28"/>
              </w:rPr>
              <w:t>ю</w:t>
            </w:r>
            <w:r w:rsidR="00A27680" w:rsidRPr="00A27680">
              <w:rPr>
                <w:rFonts w:ascii="Times New Roman" w:eastAsia="TimesNewRomanPSMT" w:hAnsi="Times New Roman" w:cs="Times New Roman"/>
                <w:sz w:val="28"/>
                <w:szCs w:val="28"/>
              </w:rPr>
              <w:t xml:space="preserve"> при їх визначенн</w:t>
            </w:r>
            <w:r w:rsidR="00AA185E">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xml:space="preserve"> та</w:t>
            </w:r>
          </w:p>
          <w:p w:rsidR="00A27680" w:rsidRPr="00A27680" w:rsidRDefault="00A27680" w:rsidP="009A3521">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застосуванні;</w:t>
            </w:r>
            <w:r w:rsidR="009A3521">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урахування вимог норм міжнародни</w:t>
            </w:r>
            <w:r w:rsidR="00AA185E">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договорів України у сфері</w:t>
            </w:r>
            <w:r w:rsidR="009A3521">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соціального захисту та трудови</w:t>
            </w:r>
            <w:r w:rsidR="00AA185E">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w:t>
            </w:r>
            <w:r w:rsidR="00AA185E">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ідносин.</w:t>
            </w:r>
          </w:p>
          <w:p w:rsidR="00A27680" w:rsidRPr="00A27680" w:rsidRDefault="009A3521" w:rsidP="009A352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
                <w:bCs/>
                <w:sz w:val="28"/>
                <w:szCs w:val="28"/>
              </w:rPr>
              <w:t xml:space="preserve">      </w:t>
            </w:r>
            <w:r w:rsidR="00A27680" w:rsidRPr="009A3521">
              <w:rPr>
                <w:rFonts w:ascii="Times New Roman" w:eastAsia="TimesNewRomanPS-BoldMT" w:hAnsi="Times New Roman" w:cs="Times New Roman"/>
                <w:bCs/>
                <w:sz w:val="28"/>
                <w:szCs w:val="28"/>
              </w:rPr>
              <w:t>Основн</w:t>
            </w:r>
            <w:r w:rsidRPr="009A3521">
              <w:rPr>
                <w:rFonts w:ascii="Times New Roman" w:eastAsia="TimesNewRomanPS-BoldMT" w:hAnsi="Times New Roman" w:cs="Times New Roman"/>
                <w:bCs/>
                <w:sz w:val="28"/>
                <w:szCs w:val="28"/>
              </w:rPr>
              <w:t>і</w:t>
            </w:r>
            <w:r w:rsidR="00A27680" w:rsidRPr="009A3521">
              <w:rPr>
                <w:rFonts w:ascii="Times New Roman" w:eastAsia="TimesNewRomanPS-BoldMT" w:hAnsi="Times New Roman" w:cs="Times New Roman"/>
                <w:bCs/>
                <w:sz w:val="28"/>
                <w:szCs w:val="28"/>
              </w:rPr>
              <w:t xml:space="preserve"> ціл</w:t>
            </w:r>
            <w:r w:rsidRPr="009A3521">
              <w:rPr>
                <w:rFonts w:ascii="Times New Roman" w:eastAsia="TimesNewRomanPS-BoldMT" w:hAnsi="Times New Roman" w:cs="Times New Roman"/>
                <w:bCs/>
                <w:sz w:val="28"/>
                <w:szCs w:val="28"/>
              </w:rPr>
              <w:t>і</w:t>
            </w:r>
            <w:r w:rsidR="00A27680" w:rsidRPr="009A3521">
              <w:rPr>
                <w:rFonts w:ascii="Times New Roman" w:eastAsia="TimesNewRomanPS-BoldMT" w:hAnsi="Times New Roman" w:cs="Times New Roman"/>
                <w:bCs/>
                <w:sz w:val="28"/>
                <w:szCs w:val="28"/>
              </w:rPr>
              <w:t xml:space="preserve"> процесу соціальної стандартизації</w:t>
            </w:r>
            <w:r w:rsidRPr="009A3521">
              <w:rPr>
                <w:rFonts w:ascii="Times New Roman" w:eastAsia="TimesNewRomanPS-BoldMT" w:hAnsi="Times New Roman" w:cs="Times New Roman"/>
                <w:bCs/>
                <w:sz w:val="28"/>
                <w:szCs w:val="28"/>
              </w:rPr>
              <w:t>:</w:t>
            </w:r>
            <w:r w:rsidR="00A27680" w:rsidRPr="00A27680">
              <w:rPr>
                <w:rFonts w:ascii="Times New Roman" w:eastAsia="TimesNewRomanPSMT" w:hAnsi="Times New Roman" w:cs="Times New Roman"/>
                <w:sz w:val="28"/>
                <w:szCs w:val="28"/>
              </w:rPr>
              <w:t xml:space="preserve"> забезпечення в повном</w:t>
            </w:r>
            <w:r w:rsidR="00AA185E">
              <w:rPr>
                <w:rFonts w:ascii="Times New Roman" w:eastAsia="TimesNewRomanPSMT" w:hAnsi="Times New Roman" w:cs="Times New Roman"/>
                <w:sz w:val="28"/>
                <w:szCs w:val="28"/>
              </w:rPr>
              <w:t>у</w:t>
            </w:r>
            <w:r w:rsidR="00A27680" w:rsidRPr="00A27680">
              <w:rPr>
                <w:rFonts w:ascii="Times New Roman" w:eastAsia="TimesNewRomanPSMT" w:hAnsi="Times New Roman" w:cs="Times New Roman"/>
                <w:sz w:val="28"/>
                <w:szCs w:val="28"/>
              </w:rPr>
              <w:t xml:space="preserve"> обсязі </w:t>
            </w:r>
            <w:r w:rsidR="00AA185E">
              <w:rPr>
                <w:rFonts w:ascii="Times New Roman" w:eastAsia="TimesNewRomanPSMT" w:hAnsi="Times New Roman" w:cs="Times New Roman"/>
                <w:sz w:val="28"/>
                <w:szCs w:val="28"/>
              </w:rPr>
              <w:t>р</w:t>
            </w:r>
            <w:r w:rsidR="00A27680" w:rsidRPr="00A27680">
              <w:rPr>
                <w:rFonts w:ascii="Times New Roman" w:eastAsia="TimesNewRomanPSMT" w:hAnsi="Times New Roman" w:cs="Times New Roman"/>
                <w:sz w:val="28"/>
                <w:szCs w:val="28"/>
              </w:rPr>
              <w:t>івно</w:t>
            </w:r>
            <w:r w:rsidR="00AA185E">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доступни</w:t>
            </w:r>
            <w:r w:rsidR="00AA185E">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і якісних соціальних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послуг для різних категорі</w:t>
            </w:r>
            <w:r w:rsidR="00AA185E">
              <w:rPr>
                <w:rFonts w:ascii="Times New Roman" w:eastAsia="TimesNewRomanPSMT" w:hAnsi="Times New Roman" w:cs="Times New Roman"/>
                <w:sz w:val="28"/>
                <w:szCs w:val="28"/>
              </w:rPr>
              <w:t>й</w:t>
            </w:r>
            <w:r w:rsidR="00A27680" w:rsidRPr="00A27680">
              <w:rPr>
                <w:rFonts w:ascii="Times New Roman" w:eastAsia="TimesNewRomanPSMT" w:hAnsi="Times New Roman" w:cs="Times New Roman"/>
                <w:sz w:val="28"/>
                <w:szCs w:val="28"/>
              </w:rPr>
              <w:t xml:space="preserve"> населення відповідно д</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досягнень науки,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практичного вітчизняного і закордонног</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досвіду; забезпечення взаємозв’язку систе</w:t>
            </w:r>
            <w:r w:rsidR="00AA185E">
              <w:rPr>
                <w:rFonts w:ascii="Times New Roman" w:eastAsia="TimesNewRomanPSMT" w:hAnsi="Times New Roman" w:cs="Times New Roman"/>
                <w:sz w:val="28"/>
                <w:szCs w:val="28"/>
              </w:rPr>
              <w:t>м</w:t>
            </w:r>
            <w:r w:rsidR="00A27680" w:rsidRPr="00A27680">
              <w:rPr>
                <w:rFonts w:ascii="Times New Roman" w:eastAsia="TimesNewRomanPSMT" w:hAnsi="Times New Roman" w:cs="Times New Roman"/>
                <w:sz w:val="28"/>
                <w:szCs w:val="28"/>
              </w:rPr>
              <w:t xml:space="preserve"> стандартизаці</w:t>
            </w:r>
            <w:r w:rsidR="00AA185E">
              <w:rPr>
                <w:rFonts w:ascii="Times New Roman" w:eastAsia="TimesNewRomanPSMT" w:hAnsi="Times New Roman" w:cs="Times New Roman"/>
                <w:sz w:val="28"/>
                <w:szCs w:val="28"/>
              </w:rPr>
              <w:t>ї</w:t>
            </w:r>
            <w:r w:rsidR="00A27680" w:rsidRPr="00A27680">
              <w:rPr>
                <w:rFonts w:ascii="Times New Roman" w:eastAsia="TimesNewRomanPSMT" w:hAnsi="Times New Roman" w:cs="Times New Roman"/>
                <w:sz w:val="28"/>
                <w:szCs w:val="28"/>
              </w:rPr>
              <w:t>, сертифікації,</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ліцензування і контролю якост</w:t>
            </w:r>
            <w:r w:rsidR="00AA185E">
              <w:rPr>
                <w:rFonts w:ascii="Times New Roman" w:eastAsia="TimesNewRomanPSMT" w:hAnsi="Times New Roman" w:cs="Times New Roman"/>
                <w:sz w:val="28"/>
                <w:szCs w:val="28"/>
              </w:rPr>
              <w:t>і</w:t>
            </w:r>
            <w:r w:rsidR="00A27680" w:rsidRPr="00A27680">
              <w:rPr>
                <w:rFonts w:ascii="Times New Roman" w:eastAsia="TimesNewRomanPSMT" w:hAnsi="Times New Roman" w:cs="Times New Roman"/>
                <w:sz w:val="28"/>
                <w:szCs w:val="28"/>
              </w:rPr>
              <w:t xml:space="preserve"> у сфері соціальног</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обслуговування населення;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використання соціальних стандартів пр</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формуванні бюджетів різних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рівнів і аналізу щод</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їх виконанн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w:t>
            </w:r>
          </w:p>
          <w:p w:rsidR="00A27680" w:rsidRPr="00A27680" w:rsidRDefault="009A3521" w:rsidP="00A27680">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Завдання соціальної стандартизаці</w:t>
            </w:r>
            <w:r w:rsidR="00AA185E">
              <w:rPr>
                <w:rFonts w:ascii="Times New Roman" w:eastAsia="TimesNewRomanPSMT" w:hAnsi="Times New Roman" w:cs="Times New Roman"/>
                <w:sz w:val="28"/>
                <w:szCs w:val="28"/>
              </w:rPr>
              <w:t>ї</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853C11">
              <w:rPr>
                <w:rFonts w:ascii="Times New Roman" w:eastAsia="TimesNewRomanPS-BoldMT" w:hAnsi="Times New Roman" w:cs="Times New Roman"/>
                <w:b/>
                <w:sz w:val="28"/>
                <w:szCs w:val="28"/>
              </w:rPr>
              <w:t xml:space="preserve">- </w:t>
            </w:r>
            <w:r w:rsidR="00A27680" w:rsidRPr="00A27680">
              <w:rPr>
                <w:rFonts w:ascii="Times New Roman" w:eastAsia="TimesNewRomanPS-BoldMT" w:hAnsi="Times New Roman" w:cs="Times New Roman"/>
                <w:sz w:val="28"/>
                <w:szCs w:val="28"/>
              </w:rPr>
              <w:t xml:space="preserve"> </w:t>
            </w:r>
            <w:r w:rsidR="00A27680" w:rsidRPr="00A27680">
              <w:rPr>
                <w:rFonts w:ascii="Times New Roman" w:eastAsia="TimesNewRomanPSMT" w:hAnsi="Times New Roman" w:cs="Times New Roman"/>
                <w:sz w:val="28"/>
                <w:szCs w:val="28"/>
              </w:rPr>
              <w:t>удосконалення механізму реалізаці</w:t>
            </w:r>
            <w:r w:rsidR="00AA185E">
              <w:rPr>
                <w:rFonts w:ascii="Times New Roman" w:eastAsia="TimesNewRomanPSMT" w:hAnsi="Times New Roman" w:cs="Times New Roman"/>
                <w:sz w:val="28"/>
                <w:szCs w:val="28"/>
              </w:rPr>
              <w:t>ї</w:t>
            </w:r>
            <w:r w:rsidR="00A27680" w:rsidRPr="00A27680">
              <w:rPr>
                <w:rFonts w:ascii="Times New Roman" w:eastAsia="TimesNewRomanPSMT" w:hAnsi="Times New Roman" w:cs="Times New Roman"/>
                <w:sz w:val="28"/>
                <w:szCs w:val="28"/>
              </w:rPr>
              <w:t xml:space="preserve"> основних конституційних прав,</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гарантованих громадяна</w:t>
            </w:r>
            <w:r w:rsidR="00AA185E">
              <w:rPr>
                <w:rFonts w:ascii="Times New Roman" w:eastAsia="TimesNewRomanPSMT" w:hAnsi="Times New Roman" w:cs="Times New Roman"/>
                <w:sz w:val="28"/>
                <w:szCs w:val="28"/>
              </w:rPr>
              <w:t>м</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853C11">
              <w:rPr>
                <w:rFonts w:ascii="Times New Roman" w:eastAsia="TimesNewRomanPS-BoldMT" w:hAnsi="Times New Roman" w:cs="Times New Roman"/>
                <w:b/>
                <w:sz w:val="28"/>
                <w:szCs w:val="28"/>
              </w:rPr>
              <w:t xml:space="preserve">- </w:t>
            </w:r>
            <w:r w:rsidR="00A27680" w:rsidRPr="00A27680">
              <w:rPr>
                <w:rFonts w:ascii="Times New Roman" w:eastAsia="TimesNewRomanPS-BoldMT" w:hAnsi="Times New Roman" w:cs="Times New Roman"/>
                <w:sz w:val="28"/>
                <w:szCs w:val="28"/>
              </w:rPr>
              <w:t xml:space="preserve"> </w:t>
            </w:r>
            <w:r w:rsidR="00A27680" w:rsidRPr="00A27680">
              <w:rPr>
                <w:rFonts w:ascii="Times New Roman" w:eastAsia="TimesNewRomanPSMT" w:hAnsi="Times New Roman" w:cs="Times New Roman"/>
                <w:sz w:val="28"/>
                <w:szCs w:val="28"/>
              </w:rPr>
              <w:t>задоволення найважливіших потре</w:t>
            </w:r>
            <w:r w:rsidR="00AA185E">
              <w:rPr>
                <w:rFonts w:ascii="Times New Roman" w:eastAsia="TimesNewRomanPSMT" w:hAnsi="Times New Roman" w:cs="Times New Roman"/>
                <w:sz w:val="28"/>
                <w:szCs w:val="28"/>
              </w:rPr>
              <w:t>б</w:t>
            </w:r>
            <w:r w:rsidR="00A27680" w:rsidRPr="00A27680">
              <w:rPr>
                <w:rFonts w:ascii="Times New Roman" w:eastAsia="TimesNewRomanPSMT" w:hAnsi="Times New Roman" w:cs="Times New Roman"/>
                <w:sz w:val="28"/>
                <w:szCs w:val="28"/>
              </w:rPr>
              <w:t xml:space="preserve"> людин</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збереження єдиного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соціального простору держави н</w:t>
            </w:r>
            <w:r w:rsidR="00AA185E">
              <w:rPr>
                <w:rFonts w:ascii="Times New Roman" w:eastAsia="TimesNewRomanPSMT" w:hAnsi="Times New Roman" w:cs="Times New Roman"/>
                <w:sz w:val="28"/>
                <w:szCs w:val="28"/>
              </w:rPr>
              <w:t>а</w:t>
            </w:r>
            <w:r w:rsidR="00A27680" w:rsidRPr="00A27680">
              <w:rPr>
                <w:rFonts w:ascii="Times New Roman" w:eastAsia="TimesNewRomanPSMT" w:hAnsi="Times New Roman" w:cs="Times New Roman"/>
                <w:sz w:val="28"/>
                <w:szCs w:val="28"/>
              </w:rPr>
              <w:t xml:space="preserve"> основі вирівнювання умо</w:t>
            </w:r>
            <w:r w:rsidR="00AA185E">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xml:space="preserve"> доступності</w:t>
            </w:r>
          </w:p>
          <w:p w:rsidR="00A27680" w:rsidRPr="00A27680" w:rsidRDefault="00A27680"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споживання матеріальни</w:t>
            </w:r>
            <w:r w:rsidR="00AA185E">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благ і послу</w:t>
            </w:r>
            <w:r w:rsidR="00AA185E">
              <w:rPr>
                <w:rFonts w:ascii="Times New Roman" w:eastAsia="TimesNewRomanPSMT" w:hAnsi="Times New Roman" w:cs="Times New Roman"/>
                <w:sz w:val="28"/>
                <w:szCs w:val="28"/>
              </w:rPr>
              <w:t>г</w:t>
            </w:r>
            <w:r w:rsidRPr="00A27680">
              <w:rPr>
                <w:rFonts w:ascii="Times New Roman" w:eastAsia="TimesNewRomanPSMT" w:hAnsi="Times New Roman" w:cs="Times New Roman"/>
                <w:sz w:val="28"/>
                <w:szCs w:val="28"/>
              </w:rPr>
              <w:t xml:space="preserve"> у різних регіона</w:t>
            </w:r>
            <w:r w:rsidR="00AA185E">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Україн</w:t>
            </w:r>
            <w:r w:rsidR="00AA185E">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853C11">
              <w:rPr>
                <w:rFonts w:ascii="Times New Roman" w:eastAsia="TimesNewRomanPS-BoldMT" w:hAnsi="Times New Roman" w:cs="Times New Roman"/>
                <w:b/>
                <w:sz w:val="28"/>
                <w:szCs w:val="28"/>
              </w:rPr>
              <w:t>-</w:t>
            </w:r>
            <w:r>
              <w:rPr>
                <w:rFonts w:ascii="Times New Roman" w:eastAsia="TimesNewRomanPS-BoldMT" w:hAnsi="Times New Roman" w:cs="Times New Roman"/>
                <w:sz w:val="28"/>
                <w:szCs w:val="28"/>
              </w:rPr>
              <w:t xml:space="preserve"> </w:t>
            </w:r>
            <w:r w:rsidR="00A27680" w:rsidRPr="00A27680">
              <w:rPr>
                <w:rFonts w:ascii="Times New Roman" w:eastAsia="TimesNewRomanPS-BoldMT" w:hAnsi="Times New Roman" w:cs="Times New Roman"/>
                <w:sz w:val="28"/>
                <w:szCs w:val="28"/>
              </w:rPr>
              <w:t xml:space="preserve"> </w:t>
            </w:r>
            <w:r w:rsidR="00A27680" w:rsidRPr="00A27680">
              <w:rPr>
                <w:rFonts w:ascii="Times New Roman" w:eastAsia="TimesNewRomanPSMT" w:hAnsi="Times New Roman" w:cs="Times New Roman"/>
                <w:sz w:val="28"/>
                <w:szCs w:val="28"/>
              </w:rPr>
              <w:t>підвищення обґрунтованості формуванн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бюджеті</w:t>
            </w:r>
            <w:r w:rsidR="00AA185E">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насамперед на</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рівні регіонального і місцевог</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самоврядуванн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853C11">
              <w:rPr>
                <w:rFonts w:ascii="Times New Roman" w:eastAsia="TimesNewRomanPS-BoldMT" w:hAnsi="Times New Roman" w:cs="Times New Roman"/>
                <w:b/>
                <w:sz w:val="28"/>
                <w:szCs w:val="28"/>
              </w:rPr>
              <w:t xml:space="preserve">- </w:t>
            </w:r>
            <w:r w:rsidR="00A27680" w:rsidRPr="00A27680">
              <w:rPr>
                <w:rFonts w:ascii="Times New Roman" w:eastAsia="TimesNewRomanPS-BoldMT" w:hAnsi="Times New Roman" w:cs="Times New Roman"/>
                <w:sz w:val="28"/>
                <w:szCs w:val="28"/>
              </w:rPr>
              <w:t xml:space="preserve"> </w:t>
            </w:r>
            <w:r w:rsidR="00A27680" w:rsidRPr="00A27680">
              <w:rPr>
                <w:rFonts w:ascii="Times New Roman" w:eastAsia="TimesNewRomanPSMT" w:hAnsi="Times New Roman" w:cs="Times New Roman"/>
                <w:sz w:val="28"/>
                <w:szCs w:val="28"/>
              </w:rPr>
              <w:t>концентрація фінансових ресурсі</w:t>
            </w:r>
            <w:r w:rsidR="00AA185E">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xml:space="preserve"> на пріоритетних напрямках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соціальної політик</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853C11">
              <w:rPr>
                <w:rFonts w:ascii="Times New Roman" w:eastAsia="TimesNewRomanPS-BoldMT" w:hAnsi="Times New Roman" w:cs="Times New Roman"/>
                <w:b/>
                <w:sz w:val="28"/>
                <w:szCs w:val="28"/>
              </w:rPr>
              <w:t>-</w:t>
            </w:r>
            <w:r>
              <w:rPr>
                <w:rFonts w:ascii="Times New Roman" w:eastAsia="TimesNewRomanPS-BoldMT" w:hAnsi="Times New Roman" w:cs="Times New Roman"/>
                <w:sz w:val="28"/>
                <w:szCs w:val="28"/>
              </w:rPr>
              <w:t xml:space="preserve"> </w:t>
            </w:r>
            <w:r w:rsidR="00A27680" w:rsidRPr="00A27680">
              <w:rPr>
                <w:rFonts w:ascii="Times New Roman" w:eastAsia="TimesNewRomanPS-BoldMT" w:hAnsi="Times New Roman" w:cs="Times New Roman"/>
                <w:sz w:val="28"/>
                <w:szCs w:val="28"/>
              </w:rPr>
              <w:t xml:space="preserve"> </w:t>
            </w:r>
            <w:r w:rsidR="00A27680" w:rsidRPr="00A27680">
              <w:rPr>
                <w:rFonts w:ascii="Times New Roman" w:eastAsia="TimesNewRomanPSMT" w:hAnsi="Times New Roman" w:cs="Times New Roman"/>
                <w:sz w:val="28"/>
                <w:szCs w:val="28"/>
              </w:rPr>
              <w:t>встановлення науково обґрунтовани</w:t>
            </w:r>
            <w:r w:rsidR="00AA185E">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вимог до обсяг</w:t>
            </w:r>
            <w:r w:rsidR="00AA185E">
              <w:rPr>
                <w:rFonts w:ascii="Times New Roman" w:eastAsia="TimesNewRomanPSMT" w:hAnsi="Times New Roman" w:cs="Times New Roman"/>
                <w:sz w:val="28"/>
                <w:szCs w:val="28"/>
              </w:rPr>
              <w:t>у</w:t>
            </w:r>
            <w:r w:rsidR="00A27680" w:rsidRPr="00A27680">
              <w:rPr>
                <w:rFonts w:ascii="Times New Roman" w:eastAsia="TimesNewRomanPSMT" w:hAnsi="Times New Roman" w:cs="Times New Roman"/>
                <w:sz w:val="28"/>
                <w:szCs w:val="28"/>
              </w:rPr>
              <w:t xml:space="preserve"> і якості</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соціальних послу</w:t>
            </w:r>
            <w:r w:rsidR="00AA185E">
              <w:rPr>
                <w:rFonts w:ascii="Times New Roman" w:eastAsia="TimesNewRomanPSMT" w:hAnsi="Times New Roman" w:cs="Times New Roman"/>
                <w:sz w:val="28"/>
                <w:szCs w:val="28"/>
              </w:rPr>
              <w:t>г</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853C11">
              <w:rPr>
                <w:rFonts w:ascii="Times New Roman" w:eastAsia="TimesNewRomanPS-BoldMT" w:hAnsi="Times New Roman" w:cs="Times New Roman"/>
                <w:b/>
                <w:sz w:val="28"/>
                <w:szCs w:val="28"/>
              </w:rPr>
              <w:t>-</w:t>
            </w:r>
            <w:r>
              <w:rPr>
                <w:rFonts w:ascii="Times New Roman" w:eastAsia="TimesNewRomanPS-BoldMT" w:hAnsi="Times New Roman" w:cs="Times New Roman"/>
                <w:sz w:val="28"/>
                <w:szCs w:val="28"/>
              </w:rPr>
              <w:t xml:space="preserve"> </w:t>
            </w:r>
            <w:r w:rsidR="00A27680" w:rsidRPr="00A27680">
              <w:rPr>
                <w:rFonts w:ascii="Times New Roman" w:eastAsia="TimesNewRomanPS-BoldMT" w:hAnsi="Times New Roman" w:cs="Times New Roman"/>
                <w:sz w:val="28"/>
                <w:szCs w:val="28"/>
              </w:rPr>
              <w:t xml:space="preserve"> </w:t>
            </w:r>
            <w:r w:rsidR="00A27680" w:rsidRPr="00A27680">
              <w:rPr>
                <w:rFonts w:ascii="Times New Roman" w:eastAsia="TimesNewRomanPSMT" w:hAnsi="Times New Roman" w:cs="Times New Roman"/>
                <w:sz w:val="28"/>
                <w:szCs w:val="28"/>
              </w:rPr>
              <w:t>ліцензування діяльності суб’єкті</w:t>
            </w:r>
            <w:r w:rsidR="00AA185E">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залучених у проце</w:t>
            </w:r>
            <w:r w:rsidR="00AA185E">
              <w:rPr>
                <w:rFonts w:ascii="Times New Roman" w:eastAsia="TimesNewRomanPSMT" w:hAnsi="Times New Roman" w:cs="Times New Roman"/>
                <w:sz w:val="28"/>
                <w:szCs w:val="28"/>
              </w:rPr>
              <w:t>с</w:t>
            </w:r>
            <w:r w:rsidR="00A27680" w:rsidRPr="00A27680">
              <w:rPr>
                <w:rFonts w:ascii="Times New Roman" w:eastAsia="TimesNewRomanPSMT" w:hAnsi="Times New Roman" w:cs="Times New Roman"/>
                <w:sz w:val="28"/>
                <w:szCs w:val="28"/>
              </w:rPr>
              <w:t xml:space="preserve"> соціального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обслуговування.</w:t>
            </w:r>
          </w:p>
          <w:p w:rsidR="00A27680" w:rsidRPr="00A27680" w:rsidRDefault="00A27680"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BoldMT" w:hAnsi="Times New Roman" w:cs="Times New Roman"/>
                <w:b/>
                <w:bCs/>
                <w:sz w:val="28"/>
                <w:szCs w:val="28"/>
              </w:rPr>
              <w:t xml:space="preserve"> </w:t>
            </w:r>
            <w:r w:rsidR="00853C11">
              <w:rPr>
                <w:rFonts w:ascii="Times New Roman" w:eastAsia="TimesNewRomanPS-BoldMT" w:hAnsi="Times New Roman" w:cs="Times New Roman"/>
                <w:b/>
                <w:bCs/>
                <w:sz w:val="28"/>
                <w:szCs w:val="28"/>
              </w:rPr>
              <w:t xml:space="preserve">     </w:t>
            </w:r>
            <w:r w:rsidRPr="00853C11">
              <w:rPr>
                <w:rFonts w:ascii="Times New Roman" w:eastAsia="TimesNewRomanPS-BoldMT" w:hAnsi="Times New Roman" w:cs="Times New Roman"/>
                <w:bCs/>
                <w:sz w:val="28"/>
                <w:szCs w:val="28"/>
              </w:rPr>
              <w:t>Система державних соціальних стандарті</w:t>
            </w:r>
            <w:r w:rsidR="00AA185E">
              <w:rPr>
                <w:rFonts w:ascii="Times New Roman" w:eastAsia="TimesNewRomanPS-BoldMT" w:hAnsi="Times New Roman" w:cs="Times New Roman"/>
                <w:bCs/>
                <w:sz w:val="28"/>
                <w:szCs w:val="28"/>
              </w:rPr>
              <w:t>в</w:t>
            </w:r>
            <w:r w:rsidRPr="00853C11">
              <w:rPr>
                <w:rFonts w:ascii="Times New Roman" w:eastAsia="TimesNewRomanPS-BoldMT" w:hAnsi="Times New Roman" w:cs="Times New Roman"/>
                <w:bCs/>
                <w:sz w:val="28"/>
                <w:szCs w:val="28"/>
              </w:rPr>
              <w:t xml:space="preserve"> і нормативів України</w:t>
            </w:r>
            <w:r w:rsidR="00853C11">
              <w:rPr>
                <w:rFonts w:ascii="Times New Roman" w:eastAsia="TimesNewRomanPS-BoldMT" w:hAnsi="Times New Roman" w:cs="Times New Roman"/>
                <w:bCs/>
                <w:sz w:val="28"/>
                <w:szCs w:val="28"/>
              </w:rPr>
              <w:t xml:space="preserve"> </w:t>
            </w:r>
            <w:r w:rsidRPr="00A27680">
              <w:rPr>
                <w:rFonts w:ascii="Times New Roman" w:eastAsia="TimesNewRomanPSMT" w:hAnsi="Times New Roman" w:cs="Times New Roman"/>
                <w:sz w:val="28"/>
                <w:szCs w:val="28"/>
              </w:rPr>
              <w:t>включає:</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стандарт</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доході</w:t>
            </w:r>
            <w:r w:rsidR="00AA185E">
              <w:rPr>
                <w:rFonts w:ascii="Times New Roman" w:eastAsia="TimesNewRomanPSMT" w:hAnsi="Times New Roman" w:cs="Times New Roman"/>
                <w:sz w:val="28"/>
                <w:szCs w:val="28"/>
              </w:rPr>
              <w:t>в</w:t>
            </w:r>
            <w:r w:rsidR="00A27680" w:rsidRPr="00A27680">
              <w:rPr>
                <w:rFonts w:ascii="Times New Roman" w:eastAsia="TimesNewRomanPSMT" w:hAnsi="Times New Roman" w:cs="Times New Roman"/>
                <w:sz w:val="28"/>
                <w:szCs w:val="28"/>
              </w:rPr>
              <w:t xml:space="preserve"> населенн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норматив</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соціальног</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обслуговуванн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норматив</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житлово-комунального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обслуговування;</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норматив</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транспортного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обслуговування та зв’язк</w:t>
            </w:r>
            <w:r w:rsidR="00AA185E">
              <w:rPr>
                <w:rFonts w:ascii="Times New Roman" w:eastAsia="TimesNewRomanPSMT" w:hAnsi="Times New Roman" w:cs="Times New Roman"/>
                <w:sz w:val="28"/>
                <w:szCs w:val="28"/>
              </w:rPr>
              <w:t>у</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норматив</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охорон</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здоров’</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норматив</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забезпеченн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навчальними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закладами;</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норматив</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обслуговуванн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закладами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культури;</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норматив</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обслуговуванн</w:t>
            </w:r>
            <w:r w:rsidR="00AA185E">
              <w:rPr>
                <w:rFonts w:ascii="Times New Roman" w:eastAsia="TimesNewRomanPSMT" w:hAnsi="Times New Roman" w:cs="Times New Roman"/>
                <w:sz w:val="28"/>
                <w:szCs w:val="28"/>
              </w:rPr>
              <w:t>я</w:t>
            </w:r>
            <w:r w:rsidR="00A27680" w:rsidRPr="00A27680">
              <w:rPr>
                <w:rFonts w:ascii="Times New Roman" w:eastAsia="TimesNewRomanPSMT" w:hAnsi="Times New Roman" w:cs="Times New Roman"/>
                <w:sz w:val="28"/>
                <w:szCs w:val="28"/>
              </w:rPr>
              <w:t xml:space="preserve"> закладами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фізичної культури та спорт;</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державні соціальні норматив</w:t>
            </w:r>
            <w:r w:rsidR="00AA185E">
              <w:rPr>
                <w:rFonts w:ascii="Times New Roman" w:eastAsia="TimesNewRomanPSMT" w:hAnsi="Times New Roman" w:cs="Times New Roman"/>
                <w:sz w:val="28"/>
                <w:szCs w:val="28"/>
              </w:rPr>
              <w:t>и</w:t>
            </w:r>
            <w:r w:rsidR="00A27680" w:rsidRPr="00A27680">
              <w:rPr>
                <w:rFonts w:ascii="Times New Roman" w:eastAsia="TimesNewRomanPSMT" w:hAnsi="Times New Roman" w:cs="Times New Roman"/>
                <w:sz w:val="28"/>
                <w:szCs w:val="28"/>
              </w:rPr>
              <w:t xml:space="preserve"> у сфері побутовог</w:t>
            </w:r>
            <w:r w:rsidR="00AA185E">
              <w:rPr>
                <w:rFonts w:ascii="Times New Roman" w:eastAsia="TimesNewRomanPSMT" w:hAnsi="Times New Roman" w:cs="Times New Roman"/>
                <w:sz w:val="28"/>
                <w:szCs w:val="28"/>
              </w:rPr>
              <w:t>о</w:t>
            </w:r>
            <w:r w:rsidR="00A27680" w:rsidRPr="00A27680">
              <w:rPr>
                <w:rFonts w:ascii="Times New Roman" w:eastAsia="TimesNewRomanPSMT" w:hAnsi="Times New Roman" w:cs="Times New Roman"/>
                <w:sz w:val="28"/>
                <w:szCs w:val="28"/>
              </w:rPr>
              <w:t xml:space="preserve"> обслуговування,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торгівлі та громадського харчуванн</w:t>
            </w:r>
            <w:r w:rsidR="00AA185E">
              <w:rPr>
                <w:rFonts w:ascii="Times New Roman" w:eastAsia="TimesNewRomanPSMT" w:hAnsi="Times New Roman" w:cs="Times New Roman"/>
                <w:sz w:val="28"/>
                <w:szCs w:val="28"/>
              </w:rPr>
              <w:t>я.</w:t>
            </w:r>
          </w:p>
          <w:p w:rsidR="00A27680" w:rsidRPr="00A27680" w:rsidRDefault="00853C11" w:rsidP="00853C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00A27680" w:rsidRPr="00A27680">
              <w:rPr>
                <w:rFonts w:ascii="Times New Roman" w:eastAsia="TimesNewRomanPSMT" w:hAnsi="Times New Roman" w:cs="Times New Roman"/>
                <w:sz w:val="28"/>
                <w:szCs w:val="28"/>
              </w:rPr>
              <w:t>Держава гарантує забезпечення основни</w:t>
            </w:r>
            <w:r w:rsidR="00AA185E">
              <w:rPr>
                <w:rFonts w:ascii="Times New Roman" w:eastAsia="TimesNewRomanPSMT" w:hAnsi="Times New Roman" w:cs="Times New Roman"/>
                <w:sz w:val="28"/>
                <w:szCs w:val="28"/>
              </w:rPr>
              <w:t>х</w:t>
            </w:r>
            <w:r w:rsidR="00A27680" w:rsidRPr="00A27680">
              <w:rPr>
                <w:rFonts w:ascii="Times New Roman" w:eastAsia="TimesNewRomanPSMT" w:hAnsi="Times New Roman" w:cs="Times New Roman"/>
                <w:sz w:val="28"/>
                <w:szCs w:val="28"/>
              </w:rPr>
              <w:t xml:space="preserve"> потреб громадян н</w:t>
            </w:r>
            <w:r w:rsidR="00AA185E">
              <w:rPr>
                <w:rFonts w:ascii="Times New Roman" w:eastAsia="TimesNewRomanPSMT" w:hAnsi="Times New Roman" w:cs="Times New Roman"/>
                <w:sz w:val="28"/>
                <w:szCs w:val="28"/>
              </w:rPr>
              <w:t>а</w:t>
            </w:r>
            <w:r w:rsidR="00A27680" w:rsidRPr="00A27680">
              <w:rPr>
                <w:rFonts w:ascii="Times New Roman" w:eastAsia="TimesNewRomanPSMT" w:hAnsi="Times New Roman" w:cs="Times New Roman"/>
                <w:sz w:val="28"/>
                <w:szCs w:val="28"/>
              </w:rPr>
              <w:t xml:space="preserve"> рівні</w:t>
            </w:r>
          </w:p>
          <w:p w:rsidR="00A27680" w:rsidRPr="00A27680" w:rsidRDefault="00A27680" w:rsidP="00853C11">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встановлени</w:t>
            </w:r>
            <w:r w:rsidR="00AA185E">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законом державних соціальни</w:t>
            </w:r>
            <w:r w:rsidR="00AA185E">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стандартів і нормативі</w:t>
            </w:r>
            <w:r w:rsidR="00AA185E">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w:t>
            </w:r>
          </w:p>
          <w:p w:rsidR="00A27680" w:rsidRPr="00853C11" w:rsidRDefault="00853C11" w:rsidP="0031198E">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 xml:space="preserve">      </w:t>
            </w:r>
            <w:r w:rsidR="00A27680" w:rsidRPr="00853C11">
              <w:rPr>
                <w:rFonts w:ascii="Times New Roman" w:eastAsia="TimesNewRomanPS-BoldMT" w:hAnsi="Times New Roman" w:cs="Times New Roman"/>
                <w:bCs/>
                <w:sz w:val="28"/>
                <w:szCs w:val="28"/>
              </w:rPr>
              <w:t>Правове і нормативно-методичне забезпечення</w:t>
            </w:r>
            <w:r w:rsidRPr="00853C11">
              <w:rPr>
                <w:rFonts w:ascii="Times New Roman" w:eastAsia="TimesNewRomanPS-BoldMT" w:hAnsi="Times New Roman" w:cs="Times New Roman"/>
                <w:bCs/>
                <w:sz w:val="28"/>
                <w:szCs w:val="28"/>
              </w:rPr>
              <w:t xml:space="preserve"> </w:t>
            </w:r>
            <w:r w:rsidR="00A27680" w:rsidRPr="00853C11">
              <w:rPr>
                <w:rFonts w:ascii="Times New Roman" w:eastAsia="TimesNewRomanPS-BoldMT" w:hAnsi="Times New Roman" w:cs="Times New Roman"/>
                <w:bCs/>
                <w:sz w:val="28"/>
                <w:szCs w:val="28"/>
              </w:rPr>
              <w:t>соціальної політики</w:t>
            </w:r>
            <w:r w:rsidRPr="00853C11">
              <w:rPr>
                <w:rFonts w:ascii="Times New Roman" w:eastAsia="TimesNewRomanPS-BoldMT" w:hAnsi="Times New Roman" w:cs="Times New Roman"/>
                <w:bCs/>
                <w:sz w:val="28"/>
                <w:szCs w:val="28"/>
              </w:rPr>
              <w:t>.</w:t>
            </w:r>
          </w:p>
          <w:p w:rsidR="00A27680" w:rsidRPr="00A27680" w:rsidRDefault="00A27680" w:rsidP="0031198E">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Система управління соціальн</w:t>
            </w:r>
            <w:r w:rsidR="00AA185E">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-політичними процесами в Україн</w:t>
            </w:r>
            <w:r w:rsidR="00AA185E">
              <w:rPr>
                <w:rFonts w:ascii="Times New Roman" w:eastAsia="TimesNewRomanPSMT" w:hAnsi="Times New Roman" w:cs="Times New Roman"/>
                <w:sz w:val="28"/>
                <w:szCs w:val="28"/>
              </w:rPr>
              <w:t>і</w:t>
            </w:r>
            <w:r w:rsidRPr="00A27680">
              <w:rPr>
                <w:rFonts w:ascii="Times New Roman" w:eastAsia="TimesNewRomanPSMT" w:hAnsi="Times New Roman" w:cs="Times New Roman"/>
                <w:sz w:val="28"/>
                <w:szCs w:val="28"/>
              </w:rPr>
              <w:t xml:space="preserve"> має</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досить різноманітну правову основ</w:t>
            </w:r>
            <w:r w:rsidR="00AA185E">
              <w:rPr>
                <w:rFonts w:ascii="Times New Roman" w:eastAsia="TimesNewRomanPSMT" w:hAnsi="Times New Roman" w:cs="Times New Roman"/>
                <w:sz w:val="28"/>
                <w:szCs w:val="28"/>
              </w:rPr>
              <w:t>у</w:t>
            </w:r>
            <w:r w:rsidRPr="00A27680">
              <w:rPr>
                <w:rFonts w:ascii="Times New Roman" w:eastAsia="TimesNewRomanPSMT" w:hAnsi="Times New Roman" w:cs="Times New Roman"/>
                <w:sz w:val="28"/>
                <w:szCs w:val="28"/>
              </w:rPr>
              <w:t xml:space="preserve"> і ґрунтується н</w:t>
            </w:r>
            <w:r w:rsidR="00AA185E">
              <w:rPr>
                <w:rFonts w:ascii="Times New Roman" w:eastAsia="TimesNewRomanPSMT" w:hAnsi="Times New Roman" w:cs="Times New Roman"/>
                <w:sz w:val="28"/>
                <w:szCs w:val="28"/>
              </w:rPr>
              <w:t>а</w:t>
            </w:r>
            <w:r w:rsidRPr="00A27680">
              <w:rPr>
                <w:rFonts w:ascii="Times New Roman" w:eastAsia="TimesNewRomanPSMT" w:hAnsi="Times New Roman" w:cs="Times New Roman"/>
                <w:sz w:val="28"/>
                <w:szCs w:val="28"/>
              </w:rPr>
              <w:t xml:space="preserve"> основних положеннях</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Конституції Україн</w:t>
            </w:r>
            <w:r w:rsidR="00EB7F61">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Кодекс</w:t>
            </w:r>
            <w:r w:rsidR="00EB7F61">
              <w:rPr>
                <w:rFonts w:ascii="Times New Roman" w:eastAsia="TimesNewRomanPSMT" w:hAnsi="Times New Roman" w:cs="Times New Roman"/>
                <w:sz w:val="28"/>
                <w:szCs w:val="28"/>
              </w:rPr>
              <w:t>у</w:t>
            </w:r>
            <w:r w:rsidRPr="00A27680">
              <w:rPr>
                <w:rFonts w:ascii="Times New Roman" w:eastAsia="TimesNewRomanPSMT" w:hAnsi="Times New Roman" w:cs="Times New Roman"/>
                <w:sz w:val="28"/>
                <w:szCs w:val="28"/>
              </w:rPr>
              <w:t xml:space="preserve"> законів про прац</w:t>
            </w:r>
            <w:r w:rsidR="00EB7F61">
              <w:rPr>
                <w:rFonts w:ascii="Times New Roman" w:eastAsia="TimesNewRomanPSMT" w:hAnsi="Times New Roman" w:cs="Times New Roman"/>
                <w:sz w:val="28"/>
                <w:szCs w:val="28"/>
              </w:rPr>
              <w:t>ю</w:t>
            </w:r>
            <w:r w:rsidRPr="00A27680">
              <w:rPr>
                <w:rFonts w:ascii="Times New Roman" w:eastAsia="TimesNewRomanPSMT" w:hAnsi="Times New Roman" w:cs="Times New Roman"/>
                <w:sz w:val="28"/>
                <w:szCs w:val="28"/>
              </w:rPr>
              <w:t xml:space="preserve"> т</w:t>
            </w:r>
            <w:r w:rsidR="00EB7F61">
              <w:rPr>
                <w:rFonts w:ascii="Times New Roman" w:eastAsia="TimesNewRomanPSMT" w:hAnsi="Times New Roman" w:cs="Times New Roman"/>
                <w:sz w:val="28"/>
                <w:szCs w:val="28"/>
              </w:rPr>
              <w:t>а</w:t>
            </w:r>
            <w:r w:rsidRPr="00A27680">
              <w:rPr>
                <w:rFonts w:ascii="Times New Roman" w:eastAsia="TimesNewRomanPSMT" w:hAnsi="Times New Roman" w:cs="Times New Roman"/>
                <w:sz w:val="28"/>
                <w:szCs w:val="28"/>
              </w:rPr>
              <w:t xml:space="preserve"> законі</w:t>
            </w:r>
            <w:r w:rsidR="00AA185E">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прийнятих</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Верховною Радо</w:t>
            </w:r>
            <w:r w:rsidR="00EB7F61">
              <w:rPr>
                <w:rFonts w:ascii="Times New Roman" w:eastAsia="TimesNewRomanPSMT" w:hAnsi="Times New Roman" w:cs="Times New Roman"/>
                <w:sz w:val="28"/>
                <w:szCs w:val="28"/>
              </w:rPr>
              <w:t>ю</w:t>
            </w:r>
            <w:r w:rsidRPr="00A27680">
              <w:rPr>
                <w:rFonts w:ascii="Times New Roman" w:eastAsia="TimesNewRomanPSMT" w:hAnsi="Times New Roman" w:cs="Times New Roman"/>
                <w:sz w:val="28"/>
                <w:szCs w:val="28"/>
              </w:rPr>
              <w:t>. Першочергове значення мают</w:t>
            </w:r>
            <w:r w:rsidR="00EB7F61">
              <w:rPr>
                <w:rFonts w:ascii="Times New Roman" w:eastAsia="TimesNewRomanPSMT" w:hAnsi="Times New Roman" w:cs="Times New Roman"/>
                <w:sz w:val="28"/>
                <w:szCs w:val="28"/>
              </w:rPr>
              <w:t>ь</w:t>
            </w:r>
            <w:r w:rsidRPr="00A27680">
              <w:rPr>
                <w:rFonts w:ascii="Times New Roman" w:eastAsia="TimesNewRomanPSMT" w:hAnsi="Times New Roman" w:cs="Times New Roman"/>
                <w:sz w:val="28"/>
                <w:szCs w:val="28"/>
              </w:rPr>
              <w:t xml:space="preserve"> наступні закони і нормативні</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акти, що регулюють соціальн</w:t>
            </w:r>
            <w:r w:rsidR="00EB7F61">
              <w:rPr>
                <w:rFonts w:ascii="Times New Roman" w:eastAsia="TimesNewRomanPSMT" w:hAnsi="Times New Roman" w:cs="Times New Roman"/>
                <w:sz w:val="28"/>
                <w:szCs w:val="28"/>
              </w:rPr>
              <w:t>і</w:t>
            </w:r>
            <w:r w:rsidRPr="00A27680">
              <w:rPr>
                <w:rFonts w:ascii="Times New Roman" w:eastAsia="TimesNewRomanPSMT" w:hAnsi="Times New Roman" w:cs="Times New Roman"/>
                <w:sz w:val="28"/>
                <w:szCs w:val="28"/>
              </w:rPr>
              <w:t xml:space="preserve"> відносин</w:t>
            </w:r>
            <w:r w:rsidR="00EB7F61">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Закони України «Пр</w:t>
            </w:r>
            <w:r w:rsidR="00EB7F61">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xml:space="preserve"> межу</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малозабезпеченості», «Про мінімальний споживчи</w:t>
            </w:r>
            <w:r w:rsidR="00EB7F61">
              <w:rPr>
                <w:rFonts w:ascii="Times New Roman" w:eastAsia="TimesNewRomanPSMT" w:hAnsi="Times New Roman" w:cs="Times New Roman"/>
                <w:sz w:val="28"/>
                <w:szCs w:val="28"/>
              </w:rPr>
              <w:t>й</w:t>
            </w:r>
            <w:r w:rsidRPr="00A27680">
              <w:rPr>
                <w:rFonts w:ascii="Times New Roman" w:eastAsia="TimesNewRomanPSMT" w:hAnsi="Times New Roman" w:cs="Times New Roman"/>
                <w:sz w:val="28"/>
                <w:szCs w:val="28"/>
              </w:rPr>
              <w:t xml:space="preserve"> бюдже</w:t>
            </w:r>
            <w:r w:rsidR="00EB7F61">
              <w:rPr>
                <w:rFonts w:ascii="Times New Roman" w:eastAsia="TimesNewRomanPSMT" w:hAnsi="Times New Roman" w:cs="Times New Roman"/>
                <w:sz w:val="28"/>
                <w:szCs w:val="28"/>
              </w:rPr>
              <w:t>т</w:t>
            </w:r>
            <w:r w:rsidRPr="00A27680">
              <w:rPr>
                <w:rFonts w:ascii="Times New Roman" w:eastAsia="TimesNewRomanPSMT" w:hAnsi="Times New Roman" w:cs="Times New Roman"/>
                <w:sz w:val="28"/>
                <w:szCs w:val="28"/>
              </w:rPr>
              <w:t>», «Про державні</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соціальні стандарти та державн</w:t>
            </w:r>
            <w:r w:rsidR="00AA185E">
              <w:rPr>
                <w:rFonts w:ascii="Times New Roman" w:eastAsia="TimesNewRomanPSMT" w:hAnsi="Times New Roman" w:cs="Times New Roman"/>
                <w:sz w:val="28"/>
                <w:szCs w:val="28"/>
              </w:rPr>
              <w:t>і</w:t>
            </w:r>
            <w:r w:rsidRPr="00A27680">
              <w:rPr>
                <w:rFonts w:ascii="Times New Roman" w:eastAsia="TimesNewRomanPSMT" w:hAnsi="Times New Roman" w:cs="Times New Roman"/>
                <w:sz w:val="28"/>
                <w:szCs w:val="28"/>
              </w:rPr>
              <w:t xml:space="preserve"> соціальні гаранті</w:t>
            </w:r>
            <w:r w:rsidR="00EB7F61">
              <w:rPr>
                <w:rFonts w:ascii="Times New Roman" w:eastAsia="TimesNewRomanPSMT" w:hAnsi="Times New Roman" w:cs="Times New Roman"/>
                <w:sz w:val="28"/>
                <w:szCs w:val="28"/>
              </w:rPr>
              <w:t>ї</w:t>
            </w:r>
            <w:r w:rsidRPr="00A27680">
              <w:rPr>
                <w:rFonts w:ascii="Times New Roman" w:eastAsia="TimesNewRomanPSMT" w:hAnsi="Times New Roman" w:cs="Times New Roman"/>
                <w:sz w:val="28"/>
                <w:szCs w:val="28"/>
              </w:rPr>
              <w:t>», «Про</w:t>
            </w:r>
            <w:r w:rsidR="00AA185E">
              <w:rPr>
                <w:rFonts w:ascii="Times New Roman" w:eastAsia="TimesNewRomanPSMT" w:hAnsi="Times New Roman" w:cs="Times New Roman"/>
                <w:sz w:val="28"/>
                <w:szCs w:val="28"/>
              </w:rPr>
              <w:t xml:space="preserve"> о</w:t>
            </w:r>
            <w:r w:rsidRPr="00A27680">
              <w:rPr>
                <w:rFonts w:ascii="Times New Roman" w:eastAsia="TimesNewRomanPSMT" w:hAnsi="Times New Roman" w:cs="Times New Roman"/>
                <w:sz w:val="28"/>
                <w:szCs w:val="28"/>
              </w:rPr>
              <w:t>плату прац</w:t>
            </w:r>
            <w:r w:rsidR="00EB7F61">
              <w:rPr>
                <w:rFonts w:ascii="Times New Roman" w:eastAsia="TimesNewRomanPSMT" w:hAnsi="Times New Roman" w:cs="Times New Roman"/>
                <w:sz w:val="28"/>
                <w:szCs w:val="28"/>
              </w:rPr>
              <w:t>і</w:t>
            </w:r>
            <w:r w:rsidRPr="00A27680">
              <w:rPr>
                <w:rFonts w:ascii="Times New Roman" w:eastAsia="TimesNewRomanPSMT" w:hAnsi="Times New Roman" w:cs="Times New Roman"/>
                <w:sz w:val="28"/>
                <w:szCs w:val="28"/>
              </w:rPr>
              <w:t>», «Про</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зайнятість населенн</w:t>
            </w:r>
            <w:r w:rsidR="00AA185E">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«Про освіту», «Про пенсійне забезпеченн</w:t>
            </w:r>
            <w:r w:rsidR="00EB7F61">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«Про</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державну допомогу сім’ям з дітьми», «Про основи соціальної захищеності</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інвалідів в Україні», «Про охорону здоров’я», «Про колективні договори і</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угоди», «Про підвищення соціальних гарантій для трудящих» та Конвенції</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МОП.</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Правовою та нормативною базою служать також постанови уряду, укази</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Президента, положення та інструкції з питань соціальної політики.</w:t>
            </w:r>
          </w:p>
          <w:p w:rsidR="00A27680" w:rsidRPr="00A27680" w:rsidRDefault="0031198E" w:rsidP="0031198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Правове забезпечення системи управління соціально-політичними</w:t>
            </w:r>
          </w:p>
          <w:p w:rsidR="00A27680" w:rsidRPr="00A27680" w:rsidRDefault="00A27680" w:rsidP="0031198E">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процесами направлене:</w:t>
            </w:r>
          </w:p>
          <w:p w:rsidR="00A27680" w:rsidRPr="00A27680" w:rsidRDefault="0031198E" w:rsidP="0031198E">
            <w:pPr>
              <w:autoSpaceDE w:val="0"/>
              <w:autoSpaceDN w:val="0"/>
              <w:adjustRightInd w:val="0"/>
              <w:spacing w:after="0" w:line="240" w:lineRule="auto"/>
              <w:jc w:val="both"/>
              <w:rPr>
                <w:rFonts w:ascii="Times New Roman" w:eastAsia="TimesNewRomanPSMT" w:hAnsi="Times New Roman" w:cs="Times New Roman"/>
                <w:sz w:val="28"/>
                <w:szCs w:val="28"/>
              </w:rPr>
            </w:pPr>
            <w:r w:rsidRPr="0031198E">
              <w:rPr>
                <w:rFonts w:ascii="Times New Roman" w:eastAsia="TimesNewRomanPS-BoldMT" w:hAnsi="Times New Roman" w:cs="Times New Roman"/>
                <w:b/>
                <w:sz w:val="29"/>
                <w:szCs w:val="29"/>
              </w:rPr>
              <w:t xml:space="preserve">- </w:t>
            </w:r>
            <w:r w:rsidR="00A27680" w:rsidRPr="00A27680">
              <w:rPr>
                <w:rFonts w:ascii="Times New Roman" w:eastAsia="TimesNewRomanPS-BoldMT" w:hAnsi="Times New Roman" w:cs="Times New Roman"/>
                <w:sz w:val="29"/>
                <w:szCs w:val="29"/>
              </w:rPr>
              <w:t xml:space="preserve"> </w:t>
            </w:r>
            <w:r w:rsidR="00A27680" w:rsidRPr="00A27680">
              <w:rPr>
                <w:rFonts w:ascii="Times New Roman" w:eastAsia="TimesNewRomanPSMT" w:hAnsi="Times New Roman" w:cs="Times New Roman"/>
                <w:sz w:val="28"/>
                <w:szCs w:val="28"/>
              </w:rPr>
              <w:t>на регулювання соціальних і трудових відносин, що складаються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між роботодавцями та найманими працівниками;</w:t>
            </w:r>
          </w:p>
          <w:p w:rsidR="00A27680" w:rsidRPr="00A27680" w:rsidRDefault="0031198E" w:rsidP="0031198E">
            <w:pPr>
              <w:autoSpaceDE w:val="0"/>
              <w:autoSpaceDN w:val="0"/>
              <w:adjustRightInd w:val="0"/>
              <w:spacing w:after="0" w:line="240" w:lineRule="auto"/>
              <w:jc w:val="both"/>
              <w:rPr>
                <w:rFonts w:ascii="Times New Roman" w:eastAsia="TimesNewRomanPSMT" w:hAnsi="Times New Roman" w:cs="Times New Roman"/>
                <w:sz w:val="28"/>
                <w:szCs w:val="28"/>
              </w:rPr>
            </w:pPr>
            <w:r w:rsidRPr="0031198E">
              <w:rPr>
                <w:rFonts w:ascii="Times New Roman" w:eastAsia="TimesNewRomanPSMT" w:hAnsi="Times New Roman" w:cs="Times New Roman"/>
                <w:b/>
                <w:sz w:val="29"/>
                <w:szCs w:val="29"/>
              </w:rPr>
              <w:t>-</w:t>
            </w:r>
            <w:r>
              <w:rPr>
                <w:rFonts w:ascii="Times New Roman" w:eastAsia="TimesNewRomanPSMT" w:hAnsi="Times New Roman" w:cs="Times New Roman"/>
                <w:sz w:val="29"/>
                <w:szCs w:val="29"/>
              </w:rPr>
              <w:t xml:space="preserve"> </w:t>
            </w:r>
            <w:r w:rsidR="00A27680" w:rsidRPr="00A27680">
              <w:rPr>
                <w:rFonts w:ascii="Times New Roman" w:eastAsia="TimesNewRomanPSMT" w:hAnsi="Times New Roman" w:cs="Times New Roman"/>
                <w:sz w:val="29"/>
                <w:szCs w:val="29"/>
              </w:rPr>
              <w:t xml:space="preserve"> </w:t>
            </w:r>
            <w:r w:rsidR="00A27680" w:rsidRPr="00A27680">
              <w:rPr>
                <w:rFonts w:ascii="Times New Roman" w:eastAsia="TimesNewRomanPSMT" w:hAnsi="Times New Roman" w:cs="Times New Roman"/>
                <w:sz w:val="28"/>
                <w:szCs w:val="28"/>
              </w:rPr>
              <w:t>захист прав та інтересів працівників, що виходять із трудових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відносин;</w:t>
            </w:r>
          </w:p>
          <w:p w:rsidR="00A27680" w:rsidRPr="00A27680" w:rsidRDefault="0031198E" w:rsidP="0031198E">
            <w:pPr>
              <w:autoSpaceDE w:val="0"/>
              <w:autoSpaceDN w:val="0"/>
              <w:adjustRightInd w:val="0"/>
              <w:spacing w:after="0" w:line="240" w:lineRule="auto"/>
              <w:jc w:val="both"/>
              <w:rPr>
                <w:rFonts w:ascii="Times New Roman" w:eastAsia="TimesNewRomanPSMT" w:hAnsi="Times New Roman" w:cs="Times New Roman"/>
                <w:sz w:val="28"/>
                <w:szCs w:val="28"/>
              </w:rPr>
            </w:pPr>
            <w:r w:rsidRPr="0031198E">
              <w:rPr>
                <w:rFonts w:ascii="Times New Roman" w:eastAsia="TimesNewRomanPSMT" w:hAnsi="Times New Roman" w:cs="Times New Roman"/>
                <w:b/>
                <w:sz w:val="29"/>
                <w:szCs w:val="29"/>
              </w:rPr>
              <w:t xml:space="preserve">- </w:t>
            </w:r>
            <w:r w:rsidR="00A27680" w:rsidRPr="00A27680">
              <w:rPr>
                <w:rFonts w:ascii="Times New Roman" w:eastAsia="TimesNewRomanPSMT" w:hAnsi="Times New Roman" w:cs="Times New Roman"/>
                <w:sz w:val="29"/>
                <w:szCs w:val="29"/>
              </w:rPr>
              <w:t xml:space="preserve"> </w:t>
            </w:r>
            <w:r w:rsidR="00A27680" w:rsidRPr="00A27680">
              <w:rPr>
                <w:rFonts w:ascii="Times New Roman" w:eastAsia="TimesNewRomanPSMT" w:hAnsi="Times New Roman" w:cs="Times New Roman"/>
                <w:sz w:val="28"/>
                <w:szCs w:val="28"/>
              </w:rPr>
              <w:t>дотримання, виконання та використання норм чинного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законодавства у сфері праці, її охорони, пенсійного та соціального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забезпечення;</w:t>
            </w:r>
          </w:p>
          <w:p w:rsidR="00A27680" w:rsidRPr="00A27680" w:rsidRDefault="0031198E" w:rsidP="0031198E">
            <w:pPr>
              <w:autoSpaceDE w:val="0"/>
              <w:autoSpaceDN w:val="0"/>
              <w:adjustRightInd w:val="0"/>
              <w:spacing w:after="0" w:line="240" w:lineRule="auto"/>
              <w:jc w:val="both"/>
              <w:rPr>
                <w:rFonts w:ascii="Times New Roman" w:eastAsia="TimesNewRomanPSMT" w:hAnsi="Times New Roman" w:cs="Times New Roman"/>
                <w:sz w:val="28"/>
                <w:szCs w:val="28"/>
              </w:rPr>
            </w:pPr>
            <w:r w:rsidRPr="0031198E">
              <w:rPr>
                <w:rFonts w:ascii="Times New Roman" w:eastAsia="TimesNewRomanPSMT" w:hAnsi="Times New Roman" w:cs="Times New Roman"/>
                <w:b/>
                <w:sz w:val="29"/>
                <w:szCs w:val="29"/>
              </w:rPr>
              <w:t>-</w:t>
            </w:r>
            <w:r w:rsidR="00A27680" w:rsidRPr="00A27680">
              <w:rPr>
                <w:rFonts w:ascii="Times New Roman" w:eastAsia="TimesNewRomanPSMT" w:hAnsi="Times New Roman" w:cs="Times New Roman"/>
                <w:sz w:val="29"/>
                <w:szCs w:val="29"/>
              </w:rPr>
              <w:t xml:space="preserve"> </w:t>
            </w:r>
            <w:r w:rsidR="00A27680" w:rsidRPr="00A27680">
              <w:rPr>
                <w:rFonts w:ascii="Times New Roman" w:eastAsia="TimesNewRomanPSMT" w:hAnsi="Times New Roman" w:cs="Times New Roman"/>
                <w:sz w:val="28"/>
                <w:szCs w:val="28"/>
              </w:rPr>
              <w:t>підготовку пропозицій щодо зміни діючих або відміни застарілих,</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що фактично втратили чинність нормативних актів з питань соціальної</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політики.</w:t>
            </w:r>
          </w:p>
          <w:p w:rsidR="00A27680" w:rsidRPr="00A27680" w:rsidRDefault="0031198E" w:rsidP="0031198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Крім правової бази, управління соціально-політичними процесами здійснюється на матеріалах нормативно-методичного характеру.</w:t>
            </w:r>
          </w:p>
          <w:p w:rsidR="00A27680" w:rsidRPr="00A27680" w:rsidRDefault="0031198E" w:rsidP="0031198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00A27680" w:rsidRPr="0031198E">
              <w:rPr>
                <w:rFonts w:ascii="Times New Roman" w:eastAsia="TimesNewRomanPS-BoldMT" w:hAnsi="Times New Roman" w:cs="Times New Roman"/>
                <w:bCs/>
                <w:sz w:val="28"/>
                <w:szCs w:val="28"/>
              </w:rPr>
              <w:t>Нормативно-методичне забезпечення</w:t>
            </w:r>
            <w:r w:rsidR="00A27680" w:rsidRPr="00A27680">
              <w:rPr>
                <w:rFonts w:ascii="Times New Roman" w:eastAsia="TimesNewRomanPS-BoldMT" w:hAnsi="Times New Roman" w:cs="Times New Roman"/>
                <w:b/>
                <w:bCs/>
                <w:sz w:val="28"/>
                <w:szCs w:val="28"/>
              </w:rPr>
              <w:t xml:space="preserve"> </w:t>
            </w:r>
            <w:r w:rsidR="00A27680" w:rsidRPr="00A27680">
              <w:rPr>
                <w:rFonts w:ascii="Times New Roman" w:eastAsia="TimesNewRomanPSMT" w:hAnsi="Times New Roman" w:cs="Times New Roman"/>
                <w:sz w:val="28"/>
                <w:szCs w:val="28"/>
              </w:rPr>
              <w:t xml:space="preserve">системи управління </w:t>
            </w:r>
            <w:r>
              <w:rPr>
                <w:rFonts w:ascii="Times New Roman" w:eastAsia="TimesNewRomanPSMT" w:hAnsi="Times New Roman" w:cs="Times New Roman"/>
                <w:sz w:val="28"/>
                <w:szCs w:val="28"/>
              </w:rPr>
              <w:t>с</w:t>
            </w:r>
            <w:r w:rsidR="00A27680" w:rsidRPr="00A27680">
              <w:rPr>
                <w:rFonts w:ascii="Times New Roman" w:eastAsia="TimesNewRomanPSMT" w:hAnsi="Times New Roman" w:cs="Times New Roman"/>
                <w:sz w:val="28"/>
                <w:szCs w:val="28"/>
              </w:rPr>
              <w:t>оціально-політичними процесами</w:t>
            </w:r>
            <w:r>
              <w:rPr>
                <w:rFonts w:ascii="Times New Roman" w:eastAsia="TimesNewRomanPSMT" w:hAnsi="Times New Roman" w:cs="Times New Roman"/>
                <w:sz w:val="28"/>
                <w:szCs w:val="28"/>
              </w:rPr>
              <w:t>:</w:t>
            </w:r>
            <w:r w:rsidR="00A27680" w:rsidRPr="00A27680">
              <w:rPr>
                <w:rFonts w:ascii="Times New Roman" w:eastAsia="TimesNewRomanPSMT" w:hAnsi="Times New Roman" w:cs="Times New Roman"/>
                <w:sz w:val="28"/>
                <w:szCs w:val="28"/>
              </w:rPr>
              <w:t xml:space="preserve"> сукупність документів організаційного,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організаційно-методичного, організаційно-розпорядчого, технічного,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нормативного, техніко-економічного та економічного характеру, які</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встановлюють норми, правила, вимоги, характеристики, методи, що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використовуються при вирішенні завдань щодо соціального управління,</w:t>
            </w:r>
          </w:p>
          <w:p w:rsidR="00A27680" w:rsidRPr="00A27680" w:rsidRDefault="00A27680" w:rsidP="0031198E">
            <w:pPr>
              <w:autoSpaceDE w:val="0"/>
              <w:autoSpaceDN w:val="0"/>
              <w:adjustRightInd w:val="0"/>
              <w:spacing w:after="0" w:line="240" w:lineRule="auto"/>
              <w:jc w:val="both"/>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соціального захисту і затверджені в установленому порядку</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компетентними</w:t>
            </w:r>
            <w:r w:rsidR="0031198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відповідними органами.</w:t>
            </w:r>
          </w:p>
          <w:p w:rsidR="00A27680" w:rsidRPr="00A27680" w:rsidRDefault="0031198E" w:rsidP="0031198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ItalicMT" w:hAnsi="Times New Roman" w:cs="Times New Roman"/>
                <w:iCs/>
                <w:sz w:val="28"/>
                <w:szCs w:val="28"/>
              </w:rPr>
              <w:t xml:space="preserve">      </w:t>
            </w:r>
            <w:r w:rsidR="00A27680" w:rsidRPr="0031198E">
              <w:rPr>
                <w:rFonts w:ascii="Times New Roman" w:eastAsia="TimesNewRomanPS-ItalicMT" w:hAnsi="Times New Roman" w:cs="Times New Roman"/>
                <w:iCs/>
                <w:sz w:val="28"/>
                <w:szCs w:val="28"/>
              </w:rPr>
              <w:t>Нормативно-методичні документи</w:t>
            </w:r>
            <w:r w:rsidR="00A27680" w:rsidRPr="0031198E">
              <w:rPr>
                <w:rFonts w:ascii="Times New Roman" w:eastAsia="TimesNewRomanPSMT" w:hAnsi="Times New Roman" w:cs="Times New Roman"/>
                <w:sz w:val="28"/>
                <w:szCs w:val="28"/>
              </w:rPr>
              <w:t>:</w:t>
            </w:r>
            <w:r w:rsidR="00A27680" w:rsidRPr="00A27680">
              <w:rPr>
                <w:rFonts w:ascii="Times New Roman" w:eastAsia="TimesNewRomanPSMT" w:hAnsi="Times New Roman" w:cs="Times New Roman"/>
                <w:sz w:val="28"/>
                <w:szCs w:val="28"/>
              </w:rPr>
              <w:t xml:space="preserve"> нормативно-довідкові; організаційного, організаційно-розпорядчого та організаційно-методичного характеру; технічного, техніко-економічного та економічного</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 xml:space="preserve">характеру. </w:t>
            </w:r>
            <w:r>
              <w:rPr>
                <w:rFonts w:ascii="Times New Roman" w:eastAsia="TimesNewRomanPSMT" w:hAnsi="Times New Roman" w:cs="Times New Roman"/>
                <w:sz w:val="28"/>
                <w:szCs w:val="28"/>
              </w:rPr>
              <w:t>До них</w:t>
            </w:r>
            <w:r w:rsidR="00A27680" w:rsidRPr="00A27680">
              <w:rPr>
                <w:rFonts w:ascii="Times New Roman" w:eastAsia="TimesNewRomanPSMT" w:hAnsi="Times New Roman" w:cs="Times New Roman"/>
                <w:sz w:val="28"/>
                <w:szCs w:val="28"/>
              </w:rPr>
              <w:t xml:space="preserve"> входять:</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комплексні цільові програми;</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положення з формування регіональних соціальних програм;</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програм профорієнтаційної роботи;</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положення про врегулювання трудових взаємовідносин;</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t>положення про оплату, охорону та стимулювання праці;</w:t>
            </w:r>
            <w:r w:rsidR="00A27680" w:rsidRPr="00A27680">
              <w:rPr>
                <w:rFonts w:ascii="Times New Roman" w:eastAsia="TimesNewRomanPSMT" w:hAnsi="Times New Roman" w:cs="Times New Roman"/>
                <w:sz w:val="23"/>
                <w:szCs w:val="23"/>
              </w:rPr>
              <w:t xml:space="preserve"> </w:t>
            </w:r>
            <w:r w:rsidR="00A27680" w:rsidRPr="00A27680">
              <w:rPr>
                <w:rFonts w:ascii="Times New Roman" w:eastAsia="TimesNewRomanPSMT" w:hAnsi="Times New Roman" w:cs="Times New Roman"/>
                <w:sz w:val="28"/>
                <w:szCs w:val="28"/>
              </w:rPr>
              <w:lastRenderedPageBreak/>
              <w:t>положення про надання допомоги, пільг, соціальних послуг</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окремим категоріям населення;</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інструкції про визначення розмірів тих чи інших платежів,</w:t>
            </w:r>
            <w:r>
              <w:rPr>
                <w:rFonts w:ascii="Times New Roman" w:eastAsia="TimesNewRomanPSMT" w:hAnsi="Times New Roman" w:cs="Times New Roman"/>
                <w:sz w:val="28"/>
                <w:szCs w:val="28"/>
              </w:rPr>
              <w:t xml:space="preserve"> </w:t>
            </w:r>
            <w:r w:rsidR="00A27680" w:rsidRPr="00A27680">
              <w:rPr>
                <w:rFonts w:ascii="Times New Roman" w:eastAsia="TimesNewRomanPSMT" w:hAnsi="Times New Roman" w:cs="Times New Roman"/>
                <w:sz w:val="28"/>
                <w:szCs w:val="28"/>
              </w:rPr>
              <w:t>субсидій, пільг окремим категоріям населення.</w:t>
            </w:r>
          </w:p>
          <w:p w:rsidR="00A27680" w:rsidRPr="00A27680" w:rsidRDefault="0031198E" w:rsidP="0031198E">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
          <w:p w:rsidR="006B729B"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Базова література</w:t>
            </w:r>
          </w:p>
          <w:p w:rsidR="006B729B" w:rsidRPr="006B729B" w:rsidRDefault="006B729B" w:rsidP="00C61CAA">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1, 2, 3, 4, 5 </w:t>
            </w:r>
          </w:p>
          <w:p w:rsidR="006B729B" w:rsidRPr="006B729B"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Допоміжна література</w:t>
            </w:r>
          </w:p>
          <w:p w:rsidR="006B729B" w:rsidRPr="006B729B" w:rsidRDefault="006B729B" w:rsidP="00C61CAA">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1, 29, 30, 31, 33, 36, 39, 41</w:t>
            </w:r>
          </w:p>
          <w:p w:rsidR="006B729B" w:rsidRPr="006B729B" w:rsidRDefault="006B729B" w:rsidP="00C61CAA">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Інформаційні ресурси</w:t>
            </w:r>
          </w:p>
          <w:p w:rsidR="006B729B" w:rsidRPr="006B729B" w:rsidRDefault="006B729B" w:rsidP="00C61CAA">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w:t>
            </w:r>
          </w:p>
          <w:p w:rsidR="006B729B" w:rsidRPr="006B729B" w:rsidRDefault="006B729B" w:rsidP="00C61CAA">
            <w:pPr>
              <w:autoSpaceDE w:val="0"/>
              <w:autoSpaceDN w:val="0"/>
              <w:adjustRightInd w:val="0"/>
              <w:spacing w:after="0" w:line="240" w:lineRule="auto"/>
              <w:rPr>
                <w:rFonts w:ascii="Times New Roman" w:hAnsi="Times New Roman" w:cs="Times New Roman"/>
                <w:bCs/>
                <w:noProof/>
                <w:sz w:val="28"/>
                <w:szCs w:val="28"/>
              </w:rPr>
            </w:pPr>
            <w:r w:rsidRPr="006B729B">
              <w:rPr>
                <w:rFonts w:ascii="Times New Roman" w:hAnsi="Times New Roman" w:cs="Times New Roman"/>
                <w:b/>
                <w:i/>
                <w:sz w:val="28"/>
                <w:szCs w:val="28"/>
              </w:rPr>
              <w:t>Завдання на СРС</w:t>
            </w:r>
            <w:r w:rsidRPr="006B729B">
              <w:rPr>
                <w:rFonts w:ascii="Times New Roman" w:hAnsi="Times New Roman" w:cs="Times New Roman"/>
                <w:b/>
                <w:sz w:val="28"/>
                <w:szCs w:val="28"/>
              </w:rPr>
              <w:t>:</w:t>
            </w:r>
          </w:p>
          <w:p w:rsidR="006B729B" w:rsidRPr="006B729B" w:rsidRDefault="006B729B" w:rsidP="00C61CAA">
            <w:pPr>
              <w:autoSpaceDE w:val="0"/>
              <w:autoSpaceDN w:val="0"/>
              <w:adjustRightInd w:val="0"/>
              <w:spacing w:after="0" w:line="240" w:lineRule="auto"/>
              <w:jc w:val="both"/>
              <w:rPr>
                <w:rFonts w:ascii="Times New Roman" w:eastAsia="TimesNewRomanPSMT" w:hAnsi="Times New Roman" w:cs="Times New Roman"/>
                <w:sz w:val="28"/>
                <w:szCs w:val="28"/>
              </w:rPr>
            </w:pPr>
            <w:r w:rsidRPr="006B729B">
              <w:rPr>
                <w:rFonts w:ascii="Times New Roman" w:eastAsia="TimesNewRomanPSMT" w:hAnsi="Times New Roman" w:cs="Times New Roman"/>
                <w:sz w:val="28"/>
                <w:szCs w:val="28"/>
              </w:rPr>
              <w:t xml:space="preserve">Основні та додаткові види державних соціальних гарантій. </w:t>
            </w:r>
          </w:p>
          <w:p w:rsidR="006B729B" w:rsidRPr="006B729B" w:rsidRDefault="006B729B" w:rsidP="00C61CAA">
            <w:pPr>
              <w:autoSpaceDE w:val="0"/>
              <w:autoSpaceDN w:val="0"/>
              <w:adjustRightInd w:val="0"/>
              <w:spacing w:after="0" w:line="240" w:lineRule="auto"/>
              <w:jc w:val="both"/>
              <w:rPr>
                <w:rFonts w:ascii="Times New Roman" w:hAnsi="Times New Roman" w:cs="Times New Roman"/>
                <w:b/>
                <w:sz w:val="28"/>
                <w:szCs w:val="28"/>
              </w:rPr>
            </w:pPr>
          </w:p>
        </w:tc>
      </w:tr>
    </w:tbl>
    <w:p w:rsidR="00364394" w:rsidRDefault="00364394" w:rsidP="00364394">
      <w:pPr>
        <w:keepNext/>
        <w:jc w:val="center"/>
        <w:rPr>
          <w:b/>
          <w:bCs/>
          <w:sz w:val="28"/>
          <w:szCs w:val="28"/>
        </w:rPr>
      </w:pPr>
    </w:p>
    <w:p w:rsidR="00364394" w:rsidRPr="006B3A5F" w:rsidRDefault="00364394" w:rsidP="00364394">
      <w:pPr>
        <w:ind w:firstLine="709"/>
        <w:jc w:val="center"/>
        <w:rPr>
          <w:rFonts w:ascii="Times New Roman" w:hAnsi="Times New Roman" w:cs="Times New Roman"/>
          <w:b/>
          <w:bCs/>
          <w:sz w:val="28"/>
          <w:szCs w:val="28"/>
        </w:rPr>
      </w:pPr>
      <w:r w:rsidRPr="00C812ED">
        <w:rPr>
          <w:rFonts w:ascii="Times New Roman" w:hAnsi="Times New Roman" w:cs="Times New Roman"/>
          <w:b/>
          <w:bCs/>
          <w:sz w:val="28"/>
          <w:szCs w:val="28"/>
        </w:rPr>
        <w:t>2. Практичні (семінарські) заняття</w:t>
      </w:r>
    </w:p>
    <w:p w:rsidR="00364394" w:rsidRDefault="00364394" w:rsidP="00364394">
      <w:pPr>
        <w:tabs>
          <w:tab w:val="left" w:leader="underscore" w:pos="9467"/>
        </w:tabs>
        <w:autoSpaceDE w:val="0"/>
        <w:autoSpaceDN w:val="0"/>
        <w:adjustRightInd w:val="0"/>
        <w:jc w:val="both"/>
        <w:rPr>
          <w:rFonts w:ascii="Times New Roman" w:hAnsi="Times New Roman" w:cs="Times New Roman"/>
          <w:sz w:val="28"/>
          <w:szCs w:val="28"/>
        </w:rPr>
      </w:pPr>
      <w:r w:rsidRPr="006B3A5F">
        <w:rPr>
          <w:rFonts w:ascii="Times New Roman" w:hAnsi="Times New Roman" w:cs="Times New Roman"/>
          <w:bCs/>
          <w:sz w:val="28"/>
          <w:szCs w:val="28"/>
        </w:rPr>
        <w:t xml:space="preserve">Основні завдання циклу семінарських занять: </w:t>
      </w:r>
      <w:r w:rsidRPr="006B3A5F">
        <w:rPr>
          <w:rFonts w:ascii="Times New Roman" w:hAnsi="Times New Roman" w:cs="Times New Roman"/>
          <w:sz w:val="28"/>
          <w:szCs w:val="28"/>
        </w:rPr>
        <w:t xml:space="preserve">сформувати у студентів: </w:t>
      </w:r>
    </w:p>
    <w:p w:rsidR="00364394" w:rsidRPr="006B3A5F" w:rsidRDefault="00364394" w:rsidP="00364394">
      <w:pPr>
        <w:pStyle w:val="ac"/>
        <w:numPr>
          <w:ilvl w:val="0"/>
          <w:numId w:val="5"/>
        </w:numPr>
        <w:jc w:val="both"/>
        <w:rPr>
          <w:sz w:val="28"/>
          <w:szCs w:val="28"/>
        </w:rPr>
      </w:pPr>
      <w:r w:rsidRPr="006B3A5F">
        <w:rPr>
          <w:sz w:val="28"/>
          <w:szCs w:val="28"/>
        </w:rPr>
        <w:t>вміння використовувати набуті соціальні знання при вивченні інших суспільних наук;</w:t>
      </w:r>
    </w:p>
    <w:p w:rsidR="00C67F35" w:rsidRPr="00C67F35" w:rsidRDefault="00364394" w:rsidP="00C67F35">
      <w:pPr>
        <w:pStyle w:val="ac"/>
        <w:numPr>
          <w:ilvl w:val="0"/>
          <w:numId w:val="5"/>
        </w:numPr>
        <w:autoSpaceDE w:val="0"/>
        <w:autoSpaceDN w:val="0"/>
        <w:adjustRightInd w:val="0"/>
        <w:rPr>
          <w:rFonts w:eastAsia="TimesNewRomanPSMT"/>
          <w:sz w:val="28"/>
          <w:szCs w:val="28"/>
        </w:rPr>
      </w:pPr>
      <w:r w:rsidRPr="00C67F35">
        <w:rPr>
          <w:sz w:val="28"/>
          <w:szCs w:val="28"/>
        </w:rPr>
        <w:t xml:space="preserve">вміння </w:t>
      </w:r>
      <w:r w:rsidR="00C67F35" w:rsidRPr="00C67F35">
        <w:rPr>
          <w:rFonts w:eastAsia="TimesNewRomanPSMT"/>
          <w:sz w:val="28"/>
          <w:szCs w:val="28"/>
        </w:rPr>
        <w:t>орієнтуватися у моделях соціальної політики;</w:t>
      </w:r>
    </w:p>
    <w:p w:rsidR="00364394" w:rsidRPr="00C67F35" w:rsidRDefault="00364394" w:rsidP="00364394">
      <w:pPr>
        <w:pStyle w:val="ac"/>
        <w:numPr>
          <w:ilvl w:val="0"/>
          <w:numId w:val="5"/>
        </w:numPr>
        <w:jc w:val="both"/>
        <w:rPr>
          <w:sz w:val="28"/>
          <w:szCs w:val="28"/>
        </w:rPr>
      </w:pPr>
      <w:r w:rsidRPr="00C67F35">
        <w:rPr>
          <w:sz w:val="28"/>
          <w:szCs w:val="28"/>
        </w:rPr>
        <w:t xml:space="preserve">розуміння причинно-наслідкових </w:t>
      </w:r>
      <w:proofErr w:type="spellStart"/>
      <w:r w:rsidRPr="00C67F35">
        <w:rPr>
          <w:sz w:val="28"/>
          <w:szCs w:val="28"/>
        </w:rPr>
        <w:t>зв’язків</w:t>
      </w:r>
      <w:proofErr w:type="spellEnd"/>
      <w:r w:rsidRPr="00C67F35">
        <w:rPr>
          <w:sz w:val="28"/>
          <w:szCs w:val="28"/>
        </w:rPr>
        <w:t xml:space="preserve"> у процесах глобалізації сучасного суспільства;</w:t>
      </w:r>
    </w:p>
    <w:p w:rsidR="00C67F35" w:rsidRPr="00C67F35" w:rsidRDefault="00C67F35" w:rsidP="00C67F35">
      <w:pPr>
        <w:pStyle w:val="ac"/>
        <w:numPr>
          <w:ilvl w:val="0"/>
          <w:numId w:val="5"/>
        </w:numPr>
        <w:autoSpaceDE w:val="0"/>
        <w:autoSpaceDN w:val="0"/>
        <w:adjustRightInd w:val="0"/>
        <w:jc w:val="both"/>
        <w:rPr>
          <w:rFonts w:eastAsia="TimesNewRomanPSMT"/>
          <w:sz w:val="28"/>
          <w:szCs w:val="28"/>
        </w:rPr>
      </w:pPr>
      <w:r>
        <w:rPr>
          <w:rFonts w:eastAsia="TimesNewRomanPSMT"/>
          <w:sz w:val="28"/>
          <w:szCs w:val="28"/>
        </w:rPr>
        <w:t xml:space="preserve">вміння </w:t>
      </w:r>
      <w:r w:rsidRPr="00C67F35">
        <w:rPr>
          <w:rFonts w:eastAsia="TimesNewRomanPSMT"/>
          <w:sz w:val="28"/>
          <w:szCs w:val="28"/>
        </w:rPr>
        <w:t>оцінювати сучасний рівень соціально-політичного, економічного  становища в Україні</w:t>
      </w:r>
      <w:r>
        <w:rPr>
          <w:rFonts w:eastAsia="TimesNewRomanPSMT"/>
          <w:sz w:val="28"/>
          <w:szCs w:val="28"/>
        </w:rPr>
        <w:t>.</w:t>
      </w:r>
    </w:p>
    <w:p w:rsidR="00364394" w:rsidRPr="006B3A5F" w:rsidRDefault="00364394" w:rsidP="00364394">
      <w:pPr>
        <w:tabs>
          <w:tab w:val="left" w:leader="underscore" w:pos="9467"/>
        </w:tabs>
        <w:autoSpaceDE w:val="0"/>
        <w:autoSpaceDN w:val="0"/>
        <w:adjustRightInd w:val="0"/>
        <w:ind w:firstLine="709"/>
        <w:jc w:val="both"/>
        <w:rPr>
          <w:rFonts w:ascii="Times New Roman" w:hAnsi="Times New Roman" w:cs="Times New Roman"/>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008"/>
      </w:tblGrid>
      <w:tr w:rsidR="00364394" w:rsidRPr="006B3A5F" w:rsidTr="00364394">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364394" w:rsidRPr="006B3A5F" w:rsidRDefault="00364394" w:rsidP="00364394">
            <w:pPr>
              <w:ind w:firstLine="709"/>
              <w:jc w:val="center"/>
              <w:rPr>
                <w:rFonts w:ascii="Times New Roman" w:hAnsi="Times New Roman" w:cs="Times New Roman"/>
                <w:sz w:val="28"/>
                <w:szCs w:val="28"/>
              </w:rPr>
            </w:pPr>
            <w:r w:rsidRPr="006B3A5F">
              <w:rPr>
                <w:rFonts w:ascii="Times New Roman" w:hAnsi="Times New Roman" w:cs="Times New Roman"/>
                <w:sz w:val="28"/>
                <w:szCs w:val="28"/>
              </w:rPr>
              <w:t>№ з/п</w:t>
            </w:r>
          </w:p>
        </w:tc>
        <w:tc>
          <w:tcPr>
            <w:tcW w:w="9008" w:type="dxa"/>
            <w:tcBorders>
              <w:top w:val="single" w:sz="4" w:space="0" w:color="auto"/>
              <w:left w:val="single" w:sz="4" w:space="0" w:color="auto"/>
              <w:bottom w:val="single" w:sz="4" w:space="0" w:color="auto"/>
              <w:right w:val="single" w:sz="4" w:space="0" w:color="auto"/>
            </w:tcBorders>
            <w:vAlign w:val="center"/>
          </w:tcPr>
          <w:p w:rsidR="00364394" w:rsidRPr="000C2216" w:rsidRDefault="00364394" w:rsidP="00364394">
            <w:pPr>
              <w:spacing w:after="0" w:line="240" w:lineRule="auto"/>
              <w:ind w:firstLine="709"/>
              <w:jc w:val="center"/>
              <w:rPr>
                <w:rFonts w:ascii="Times New Roman" w:hAnsi="Times New Roman" w:cs="Times New Roman"/>
                <w:sz w:val="28"/>
                <w:szCs w:val="28"/>
              </w:rPr>
            </w:pPr>
            <w:r w:rsidRPr="000C2216">
              <w:rPr>
                <w:rFonts w:ascii="Times New Roman" w:hAnsi="Times New Roman" w:cs="Times New Roman"/>
                <w:sz w:val="28"/>
                <w:szCs w:val="28"/>
              </w:rPr>
              <w:t>Назва теми заняття та перелік основних питань</w:t>
            </w:r>
          </w:p>
          <w:p w:rsidR="00364394" w:rsidRPr="006B3A5F" w:rsidRDefault="00364394" w:rsidP="00364394">
            <w:pPr>
              <w:spacing w:after="0" w:line="240" w:lineRule="auto"/>
              <w:ind w:left="-57" w:right="-57" w:firstLine="709"/>
              <w:jc w:val="center"/>
              <w:rPr>
                <w:rFonts w:ascii="Times New Roman" w:hAnsi="Times New Roman" w:cs="Times New Roman"/>
                <w:sz w:val="28"/>
                <w:szCs w:val="28"/>
              </w:rPr>
            </w:pPr>
            <w:r w:rsidRPr="000C2216">
              <w:rPr>
                <w:rFonts w:ascii="Times New Roman" w:hAnsi="Times New Roman" w:cs="Times New Roman"/>
                <w:spacing w:val="-4"/>
                <w:sz w:val="28"/>
                <w:szCs w:val="28"/>
              </w:rPr>
              <w:t>(перелік дидактичного забезпечення, посилання на літературу та питання для поточного контролю та завдання на СРС)</w:t>
            </w:r>
          </w:p>
        </w:tc>
      </w:tr>
      <w:tr w:rsidR="00364394" w:rsidRPr="006B3A5F" w:rsidTr="00ED284D">
        <w:trPr>
          <w:trHeight w:val="841"/>
        </w:trPr>
        <w:tc>
          <w:tcPr>
            <w:tcW w:w="675" w:type="dxa"/>
            <w:tcBorders>
              <w:top w:val="single" w:sz="4" w:space="0" w:color="auto"/>
              <w:left w:val="single" w:sz="4" w:space="0" w:color="auto"/>
              <w:bottom w:val="single" w:sz="4" w:space="0" w:color="auto"/>
              <w:right w:val="single" w:sz="4" w:space="0" w:color="auto"/>
            </w:tcBorders>
          </w:tcPr>
          <w:p w:rsidR="00364394" w:rsidRPr="006B3A5F" w:rsidRDefault="00364394" w:rsidP="00364394">
            <w:pPr>
              <w:tabs>
                <w:tab w:val="left" w:pos="284"/>
                <w:tab w:val="left" w:pos="567"/>
              </w:tabs>
              <w:ind w:firstLine="709"/>
              <w:jc w:val="center"/>
              <w:rPr>
                <w:rFonts w:ascii="Times New Roman" w:hAnsi="Times New Roman" w:cs="Times New Roman"/>
                <w:sz w:val="28"/>
                <w:szCs w:val="28"/>
              </w:rPr>
            </w:pPr>
            <w:r w:rsidRPr="006B3A5F">
              <w:rPr>
                <w:rFonts w:ascii="Times New Roman" w:hAnsi="Times New Roman" w:cs="Times New Roman"/>
                <w:sz w:val="28"/>
                <w:szCs w:val="28"/>
              </w:rPr>
              <w:t>1</w:t>
            </w:r>
          </w:p>
          <w:p w:rsidR="00364394" w:rsidRPr="006B3A5F" w:rsidRDefault="00364394" w:rsidP="00364394">
            <w:pPr>
              <w:jc w:val="center"/>
              <w:rPr>
                <w:rFonts w:ascii="Times New Roman" w:hAnsi="Times New Roman" w:cs="Times New Roman"/>
                <w:sz w:val="28"/>
                <w:szCs w:val="28"/>
                <w:lang w:val="ru-RU"/>
              </w:rPr>
            </w:pPr>
            <w:r w:rsidRPr="006B3A5F">
              <w:rPr>
                <w:rFonts w:ascii="Times New Roman" w:hAnsi="Times New Roman" w:cs="Times New Roman"/>
                <w:sz w:val="28"/>
                <w:szCs w:val="28"/>
                <w:lang w:val="ru-RU"/>
              </w:rPr>
              <w:t>1</w:t>
            </w:r>
          </w:p>
          <w:p w:rsidR="00364394" w:rsidRPr="006B3A5F" w:rsidRDefault="00364394" w:rsidP="00364394">
            <w:pPr>
              <w:rPr>
                <w:rFonts w:ascii="Times New Roman" w:hAnsi="Times New Roman" w:cs="Times New Roman"/>
                <w:sz w:val="28"/>
                <w:szCs w:val="28"/>
                <w:lang w:val="ru-RU"/>
              </w:rPr>
            </w:pPr>
          </w:p>
        </w:tc>
        <w:tc>
          <w:tcPr>
            <w:tcW w:w="9008" w:type="dxa"/>
            <w:tcBorders>
              <w:top w:val="single" w:sz="4" w:space="0" w:color="auto"/>
              <w:left w:val="single" w:sz="4" w:space="0" w:color="auto"/>
              <w:bottom w:val="single" w:sz="4" w:space="0" w:color="auto"/>
              <w:right w:val="single" w:sz="4" w:space="0" w:color="auto"/>
            </w:tcBorders>
          </w:tcPr>
          <w:p w:rsidR="00152A20" w:rsidRDefault="00364394" w:rsidP="006B729B">
            <w:pPr>
              <w:pStyle w:val="12"/>
              <w:widowControl w:val="0"/>
              <w:ind w:left="0"/>
              <w:jc w:val="both"/>
              <w:rPr>
                <w:b/>
                <w:sz w:val="28"/>
                <w:szCs w:val="28"/>
              </w:rPr>
            </w:pPr>
            <w:r w:rsidRPr="006B3A5F">
              <w:rPr>
                <w:b/>
                <w:sz w:val="28"/>
                <w:szCs w:val="28"/>
              </w:rPr>
              <w:t xml:space="preserve">        </w:t>
            </w:r>
          </w:p>
          <w:p w:rsidR="00152A20" w:rsidRDefault="00152A20" w:rsidP="006B729B">
            <w:pPr>
              <w:pStyle w:val="12"/>
              <w:widowControl w:val="0"/>
              <w:ind w:left="0"/>
              <w:jc w:val="both"/>
              <w:rPr>
                <w:b/>
                <w:sz w:val="28"/>
                <w:szCs w:val="28"/>
              </w:rPr>
            </w:pPr>
          </w:p>
          <w:p w:rsidR="006B729B" w:rsidRDefault="00152A20" w:rsidP="006B729B">
            <w:pPr>
              <w:pStyle w:val="12"/>
              <w:widowControl w:val="0"/>
              <w:ind w:left="0"/>
              <w:jc w:val="both"/>
              <w:rPr>
                <w:b/>
              </w:rPr>
            </w:pPr>
            <w:r>
              <w:rPr>
                <w:b/>
                <w:sz w:val="28"/>
                <w:szCs w:val="28"/>
              </w:rPr>
              <w:t xml:space="preserve">       </w:t>
            </w:r>
            <w:r w:rsidR="00364394" w:rsidRPr="006B3A5F">
              <w:rPr>
                <w:b/>
                <w:sz w:val="28"/>
                <w:szCs w:val="28"/>
              </w:rPr>
              <w:t xml:space="preserve"> Тема 1. </w:t>
            </w:r>
            <w:r w:rsidR="006B729B" w:rsidRPr="00AA7329">
              <w:rPr>
                <w:rFonts w:eastAsia="TimesNewRomanPSMT"/>
                <w:b/>
                <w:sz w:val="28"/>
                <w:szCs w:val="28"/>
              </w:rPr>
              <w:t>Сутність, методологічні засади та завдання соціальної політики</w:t>
            </w:r>
          </w:p>
          <w:p w:rsidR="00364394" w:rsidRPr="006B3A5F" w:rsidRDefault="00364394" w:rsidP="00364394">
            <w:pPr>
              <w:autoSpaceDE w:val="0"/>
              <w:autoSpaceDN w:val="0"/>
              <w:adjustRightInd w:val="0"/>
              <w:spacing w:after="0" w:line="240" w:lineRule="auto"/>
              <w:jc w:val="both"/>
              <w:rPr>
                <w:rFonts w:ascii="Times New Roman" w:hAnsi="Times New Roman" w:cs="Times New Roman"/>
                <w:i/>
                <w:sz w:val="28"/>
                <w:szCs w:val="28"/>
              </w:rPr>
            </w:pPr>
            <w:r w:rsidRPr="006B3A5F">
              <w:rPr>
                <w:rFonts w:ascii="Times New Roman" w:hAnsi="Times New Roman" w:cs="Times New Roman"/>
                <w:i/>
                <w:sz w:val="28"/>
                <w:szCs w:val="28"/>
              </w:rPr>
              <w:t xml:space="preserve">        Метою опрацювання матеріалу є систематизація та закріплення знання студентів про сутність, специфіку,</w:t>
            </w:r>
            <w:r w:rsidR="00AA7329">
              <w:rPr>
                <w:rFonts w:ascii="Times New Roman" w:hAnsi="Times New Roman" w:cs="Times New Roman"/>
                <w:i/>
                <w:sz w:val="28"/>
                <w:szCs w:val="28"/>
              </w:rPr>
              <w:t xml:space="preserve"> методологічні засади,</w:t>
            </w:r>
            <w:r w:rsidRPr="006B3A5F">
              <w:rPr>
                <w:rFonts w:ascii="Times New Roman" w:hAnsi="Times New Roman" w:cs="Times New Roman"/>
                <w:i/>
                <w:sz w:val="28"/>
                <w:szCs w:val="28"/>
              </w:rPr>
              <w:t xml:space="preserve"> завдання</w:t>
            </w:r>
            <w:r w:rsidR="00AA7329">
              <w:rPr>
                <w:rFonts w:ascii="Times New Roman" w:hAnsi="Times New Roman" w:cs="Times New Roman"/>
                <w:i/>
                <w:sz w:val="28"/>
                <w:szCs w:val="28"/>
              </w:rPr>
              <w:t xml:space="preserve"> соціальної політики.</w:t>
            </w:r>
          </w:p>
          <w:p w:rsidR="00364394" w:rsidRPr="006B3A5F" w:rsidRDefault="00364394" w:rsidP="00364394">
            <w:pPr>
              <w:spacing w:after="0" w:line="240" w:lineRule="auto"/>
              <w:rPr>
                <w:rFonts w:ascii="Times New Roman" w:hAnsi="Times New Roman" w:cs="Times New Roman"/>
                <w:b/>
                <w:sz w:val="28"/>
                <w:szCs w:val="28"/>
              </w:rPr>
            </w:pPr>
            <w:r w:rsidRPr="006B3A5F">
              <w:rPr>
                <w:rFonts w:ascii="Times New Roman" w:hAnsi="Times New Roman" w:cs="Times New Roman"/>
                <w:b/>
                <w:sz w:val="28"/>
                <w:szCs w:val="28"/>
              </w:rPr>
              <w:t xml:space="preserve">          Основні поняття для опрацювання:</w:t>
            </w:r>
          </w:p>
          <w:p w:rsidR="00364394" w:rsidRPr="006B3A5F" w:rsidRDefault="00364394" w:rsidP="00364394">
            <w:pPr>
              <w:autoSpaceDE w:val="0"/>
              <w:autoSpaceDN w:val="0"/>
              <w:adjustRightInd w:val="0"/>
              <w:spacing w:after="0" w:line="240" w:lineRule="auto"/>
              <w:jc w:val="both"/>
              <w:rPr>
                <w:rFonts w:ascii="Times New Roman" w:hAnsi="Times New Roman" w:cs="Times New Roman"/>
                <w:sz w:val="28"/>
                <w:szCs w:val="28"/>
              </w:rPr>
            </w:pPr>
            <w:r w:rsidRPr="006B3A5F">
              <w:rPr>
                <w:rFonts w:ascii="Times New Roman" w:hAnsi="Times New Roman" w:cs="Times New Roman"/>
                <w:sz w:val="28"/>
                <w:szCs w:val="28"/>
              </w:rPr>
              <w:t xml:space="preserve">         Соціальн</w:t>
            </w:r>
            <w:r w:rsidR="00AA7329">
              <w:rPr>
                <w:rFonts w:ascii="Times New Roman" w:hAnsi="Times New Roman" w:cs="Times New Roman"/>
                <w:sz w:val="28"/>
                <w:szCs w:val="28"/>
              </w:rPr>
              <w:t>а</w:t>
            </w:r>
            <w:r w:rsidRPr="006B3A5F">
              <w:rPr>
                <w:rFonts w:ascii="Times New Roman" w:hAnsi="Times New Roman" w:cs="Times New Roman"/>
                <w:sz w:val="28"/>
                <w:szCs w:val="28"/>
              </w:rPr>
              <w:t xml:space="preserve"> </w:t>
            </w:r>
            <w:r w:rsidR="00AA7329">
              <w:rPr>
                <w:rFonts w:ascii="Times New Roman" w:hAnsi="Times New Roman" w:cs="Times New Roman"/>
                <w:sz w:val="28"/>
                <w:szCs w:val="28"/>
              </w:rPr>
              <w:t>політика</w:t>
            </w:r>
            <w:r w:rsidRPr="006B3A5F">
              <w:rPr>
                <w:rFonts w:ascii="Times New Roman" w:hAnsi="Times New Roman" w:cs="Times New Roman"/>
                <w:sz w:val="28"/>
                <w:szCs w:val="28"/>
              </w:rPr>
              <w:t xml:space="preserve">, соціальна </w:t>
            </w:r>
            <w:r w:rsidR="00AA7329">
              <w:rPr>
                <w:rFonts w:ascii="Times New Roman" w:hAnsi="Times New Roman" w:cs="Times New Roman"/>
                <w:sz w:val="28"/>
                <w:szCs w:val="28"/>
              </w:rPr>
              <w:t>справедливість</w:t>
            </w:r>
            <w:r w:rsidRPr="006B3A5F">
              <w:rPr>
                <w:rFonts w:ascii="Times New Roman" w:hAnsi="Times New Roman" w:cs="Times New Roman"/>
                <w:sz w:val="28"/>
                <w:szCs w:val="28"/>
              </w:rPr>
              <w:t xml:space="preserve">, </w:t>
            </w:r>
            <w:r w:rsidR="00AA7329">
              <w:rPr>
                <w:rFonts w:ascii="Times New Roman" w:hAnsi="Times New Roman" w:cs="Times New Roman"/>
                <w:sz w:val="28"/>
                <w:szCs w:val="28"/>
              </w:rPr>
              <w:t>соціальне партнерство, стратегії соціальної політики, цілі і пріоритети соціальної політики</w:t>
            </w:r>
            <w:r w:rsidRPr="006B3A5F">
              <w:rPr>
                <w:rFonts w:ascii="Times New Roman" w:hAnsi="Times New Roman" w:cs="Times New Roman"/>
                <w:sz w:val="28"/>
                <w:szCs w:val="28"/>
              </w:rPr>
              <w:t xml:space="preserve">. </w:t>
            </w:r>
          </w:p>
          <w:p w:rsidR="00364394" w:rsidRDefault="00364394" w:rsidP="00364394">
            <w:pPr>
              <w:pStyle w:val="ae"/>
              <w:ind w:firstLine="851"/>
              <w:rPr>
                <w:b/>
                <w:lang w:val="uk-UA"/>
              </w:rPr>
            </w:pPr>
            <w:r w:rsidRPr="006B3A5F">
              <w:rPr>
                <w:b/>
                <w:lang w:val="uk-UA"/>
              </w:rPr>
              <w:t>Перелік основних питань:</w:t>
            </w:r>
          </w:p>
          <w:p w:rsidR="006B729B" w:rsidRPr="00AA7329" w:rsidRDefault="006B729B" w:rsidP="006B729B">
            <w:pPr>
              <w:autoSpaceDE w:val="0"/>
              <w:autoSpaceDN w:val="0"/>
              <w:adjustRightInd w:val="0"/>
              <w:spacing w:after="0" w:line="240" w:lineRule="auto"/>
              <w:rPr>
                <w:rFonts w:ascii="Times New Roman" w:eastAsia="TimesNewRomanPSMT" w:hAnsi="Times New Roman" w:cs="Times New Roman"/>
                <w:sz w:val="28"/>
                <w:szCs w:val="28"/>
              </w:rPr>
            </w:pPr>
            <w:r w:rsidRPr="00AA7329">
              <w:rPr>
                <w:rFonts w:ascii="Times New Roman" w:hAnsi="Times New Roman" w:cs="Times New Roman"/>
                <w:sz w:val="28"/>
                <w:szCs w:val="28"/>
              </w:rPr>
              <w:t xml:space="preserve">1. </w:t>
            </w:r>
            <w:r w:rsidRPr="00AA7329">
              <w:rPr>
                <w:rFonts w:ascii="Times New Roman" w:eastAsia="TimesNewRomanPSMT" w:hAnsi="Times New Roman" w:cs="Times New Roman"/>
                <w:sz w:val="28"/>
                <w:szCs w:val="28"/>
              </w:rPr>
              <w:t>Об’єкт, предмет, методи і завдання соціальної політики.</w:t>
            </w:r>
          </w:p>
          <w:p w:rsidR="006B729B" w:rsidRPr="00AA7329" w:rsidRDefault="006B729B" w:rsidP="006B729B">
            <w:pPr>
              <w:autoSpaceDE w:val="0"/>
              <w:autoSpaceDN w:val="0"/>
              <w:adjustRightInd w:val="0"/>
              <w:spacing w:after="0" w:line="240" w:lineRule="auto"/>
              <w:rPr>
                <w:rFonts w:ascii="Times New Roman" w:eastAsia="TimesNewRomanPSMT" w:hAnsi="Times New Roman" w:cs="Times New Roman"/>
                <w:sz w:val="28"/>
                <w:szCs w:val="28"/>
              </w:rPr>
            </w:pPr>
            <w:r w:rsidRPr="00AA7329">
              <w:rPr>
                <w:rFonts w:ascii="Times New Roman" w:hAnsi="Times New Roman" w:cs="Times New Roman"/>
                <w:sz w:val="28"/>
                <w:szCs w:val="28"/>
              </w:rPr>
              <w:t xml:space="preserve">2. </w:t>
            </w:r>
            <w:r w:rsidRPr="00AA7329">
              <w:rPr>
                <w:rFonts w:ascii="Times New Roman" w:eastAsia="TimesNewRomanPSMT" w:hAnsi="Times New Roman" w:cs="Times New Roman"/>
                <w:sz w:val="28"/>
                <w:szCs w:val="28"/>
              </w:rPr>
              <w:t>Держава та її роль в реалізації соціальної політики.</w:t>
            </w:r>
          </w:p>
          <w:p w:rsidR="006B729B" w:rsidRPr="00AA7329" w:rsidRDefault="006B729B" w:rsidP="006B729B">
            <w:pPr>
              <w:autoSpaceDE w:val="0"/>
              <w:autoSpaceDN w:val="0"/>
              <w:adjustRightInd w:val="0"/>
              <w:spacing w:after="0" w:line="240" w:lineRule="auto"/>
              <w:rPr>
                <w:rFonts w:ascii="Times New Roman" w:eastAsia="TimesNewRomanPSMT" w:hAnsi="Times New Roman" w:cs="Times New Roman"/>
                <w:sz w:val="28"/>
                <w:szCs w:val="28"/>
              </w:rPr>
            </w:pPr>
            <w:r w:rsidRPr="00AA7329">
              <w:rPr>
                <w:rFonts w:ascii="Times New Roman" w:hAnsi="Times New Roman" w:cs="Times New Roman"/>
                <w:sz w:val="28"/>
                <w:szCs w:val="28"/>
              </w:rPr>
              <w:t>3.</w:t>
            </w:r>
            <w:r w:rsidRPr="00AA7329">
              <w:rPr>
                <w:rFonts w:ascii="Times New Roman" w:eastAsia="TimesNewRomanPSMT" w:hAnsi="Times New Roman" w:cs="Times New Roman"/>
                <w:sz w:val="28"/>
                <w:szCs w:val="28"/>
              </w:rPr>
              <w:t xml:space="preserve"> Соціальна політика і соціальна справедливість.</w:t>
            </w:r>
          </w:p>
          <w:p w:rsidR="006B729B" w:rsidRPr="00AA7329" w:rsidRDefault="006B729B" w:rsidP="006B729B">
            <w:pPr>
              <w:autoSpaceDE w:val="0"/>
              <w:autoSpaceDN w:val="0"/>
              <w:adjustRightInd w:val="0"/>
              <w:spacing w:after="0" w:line="240" w:lineRule="auto"/>
              <w:jc w:val="both"/>
              <w:rPr>
                <w:rFonts w:ascii="Times New Roman" w:hAnsi="Times New Roman" w:cs="Times New Roman"/>
                <w:sz w:val="28"/>
                <w:szCs w:val="28"/>
              </w:rPr>
            </w:pPr>
            <w:r w:rsidRPr="00AA7329">
              <w:rPr>
                <w:rFonts w:ascii="Times New Roman" w:hAnsi="Times New Roman" w:cs="Times New Roman"/>
                <w:sz w:val="28"/>
                <w:szCs w:val="28"/>
              </w:rPr>
              <w:lastRenderedPageBreak/>
              <w:t xml:space="preserve">4. </w:t>
            </w:r>
            <w:r w:rsidRPr="00AA7329">
              <w:rPr>
                <w:rFonts w:ascii="Times New Roman" w:eastAsia="TimesNewRomanPSMT" w:hAnsi="Times New Roman" w:cs="Times New Roman"/>
                <w:sz w:val="28"/>
                <w:szCs w:val="28"/>
              </w:rPr>
              <w:t>Соціальне партнерство, його роль у вирішенні соціальних проблем.</w:t>
            </w:r>
            <w:r w:rsidRPr="00AA7329">
              <w:rPr>
                <w:rFonts w:ascii="Times New Roman" w:hAnsi="Times New Roman" w:cs="Times New Roman"/>
                <w:sz w:val="28"/>
                <w:szCs w:val="28"/>
              </w:rPr>
              <w:t xml:space="preserve">     </w:t>
            </w:r>
          </w:p>
          <w:p w:rsidR="006B729B" w:rsidRPr="00AA7329" w:rsidRDefault="006B729B" w:rsidP="006B729B">
            <w:pPr>
              <w:autoSpaceDE w:val="0"/>
              <w:autoSpaceDN w:val="0"/>
              <w:adjustRightInd w:val="0"/>
              <w:spacing w:after="0" w:line="240" w:lineRule="auto"/>
              <w:jc w:val="both"/>
              <w:rPr>
                <w:rFonts w:ascii="Times New Roman" w:hAnsi="Times New Roman" w:cs="Times New Roman"/>
                <w:sz w:val="28"/>
                <w:szCs w:val="28"/>
              </w:rPr>
            </w:pPr>
            <w:r w:rsidRPr="00AA7329">
              <w:rPr>
                <w:rFonts w:ascii="Times New Roman" w:hAnsi="Times New Roman" w:cs="Times New Roman"/>
                <w:sz w:val="28"/>
                <w:szCs w:val="28"/>
              </w:rPr>
              <w:t xml:space="preserve">5. </w:t>
            </w:r>
            <w:r w:rsidRPr="00AA7329">
              <w:rPr>
                <w:rFonts w:ascii="Times New Roman" w:eastAsia="TimesNewRomanPSMT" w:hAnsi="Times New Roman" w:cs="Times New Roman"/>
                <w:sz w:val="28"/>
                <w:szCs w:val="28"/>
              </w:rPr>
              <w:t>Стратегії, цілі й пріоритети в соціальній політиці України.</w:t>
            </w:r>
            <w:r w:rsidRPr="00AA7329">
              <w:rPr>
                <w:rFonts w:ascii="Times New Roman" w:hAnsi="Times New Roman" w:cs="Times New Roman"/>
                <w:sz w:val="28"/>
                <w:szCs w:val="28"/>
              </w:rPr>
              <w:t xml:space="preserve"> </w:t>
            </w:r>
          </w:p>
          <w:p w:rsidR="00364394" w:rsidRPr="006B3A5F" w:rsidRDefault="00364394" w:rsidP="00364394">
            <w:pPr>
              <w:autoSpaceDE w:val="0"/>
              <w:autoSpaceDN w:val="0"/>
              <w:adjustRightInd w:val="0"/>
              <w:jc w:val="center"/>
              <w:rPr>
                <w:rFonts w:ascii="Times New Roman" w:hAnsi="Times New Roman" w:cs="Times New Roman"/>
                <w:noProof/>
                <w:sz w:val="28"/>
                <w:szCs w:val="28"/>
              </w:rPr>
            </w:pPr>
            <w:r w:rsidRPr="006B3A5F">
              <w:rPr>
                <w:rFonts w:ascii="Times New Roman" w:hAnsi="Times New Roman" w:cs="Times New Roman"/>
                <w:noProof/>
                <w:sz w:val="28"/>
                <w:szCs w:val="28"/>
              </w:rPr>
              <w:t>Методичні рекомендації</w:t>
            </w:r>
          </w:p>
          <w:p w:rsidR="00EA001E" w:rsidRPr="00EA001E" w:rsidRDefault="00EA001E" w:rsidP="00EA001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00364394" w:rsidRPr="00EA001E">
              <w:rPr>
                <w:rFonts w:ascii="Times New Roman" w:hAnsi="Times New Roman" w:cs="Times New Roman"/>
                <w:i/>
                <w:sz w:val="28"/>
                <w:szCs w:val="28"/>
              </w:rPr>
              <w:t>Перше питання:</w:t>
            </w:r>
            <w:r w:rsidR="00364394" w:rsidRPr="00EA001E">
              <w:rPr>
                <w:rFonts w:ascii="Times New Roman" w:hAnsi="Times New Roman" w:cs="Times New Roman"/>
                <w:b/>
                <w:sz w:val="28"/>
                <w:szCs w:val="28"/>
              </w:rPr>
              <w:t xml:space="preserve"> </w:t>
            </w:r>
            <w:r w:rsidR="00364394" w:rsidRPr="00EA001E">
              <w:rPr>
                <w:rFonts w:ascii="Times New Roman" w:hAnsi="Times New Roman" w:cs="Times New Roman"/>
                <w:sz w:val="28"/>
                <w:szCs w:val="28"/>
              </w:rPr>
              <w:t xml:space="preserve">Необхідно визначити </w:t>
            </w:r>
            <w:r w:rsidR="005D77DB" w:rsidRPr="00EA001E">
              <w:rPr>
                <w:rFonts w:ascii="Times New Roman" w:eastAsia="TimesNewRomanPSMT" w:hAnsi="Times New Roman" w:cs="Times New Roman"/>
                <w:sz w:val="28"/>
                <w:szCs w:val="28"/>
              </w:rPr>
              <w:t>о</w:t>
            </w:r>
            <w:r w:rsidR="005D77DB" w:rsidRPr="00EA001E">
              <w:rPr>
                <w:rFonts w:ascii="Times New Roman" w:eastAsia="TimesNewRomanPS-BoldMT" w:hAnsi="Times New Roman" w:cs="Times New Roman"/>
                <w:bCs/>
                <w:sz w:val="28"/>
                <w:szCs w:val="28"/>
              </w:rPr>
              <w:t xml:space="preserve">б’єкт, </w:t>
            </w:r>
            <w:r w:rsidR="00364394" w:rsidRPr="00EA001E">
              <w:rPr>
                <w:rFonts w:ascii="Times New Roman" w:hAnsi="Times New Roman" w:cs="Times New Roman"/>
                <w:sz w:val="28"/>
                <w:szCs w:val="28"/>
              </w:rPr>
              <w:t>предмет</w:t>
            </w:r>
            <w:r w:rsidR="005D77DB" w:rsidRPr="00EA001E">
              <w:rPr>
                <w:rFonts w:ascii="Times New Roman" w:hAnsi="Times New Roman" w:cs="Times New Roman"/>
                <w:sz w:val="28"/>
                <w:szCs w:val="28"/>
              </w:rPr>
              <w:t xml:space="preserve"> соціальної політики</w:t>
            </w:r>
            <w:r w:rsidRPr="00EA001E">
              <w:rPr>
                <w:rFonts w:ascii="Times New Roman" w:hAnsi="Times New Roman" w:cs="Times New Roman"/>
                <w:sz w:val="28"/>
                <w:szCs w:val="28"/>
              </w:rPr>
              <w:t>. Визначити з</w:t>
            </w:r>
            <w:r w:rsidRPr="00EA001E">
              <w:rPr>
                <w:rFonts w:ascii="Times New Roman" w:eastAsia="TimesNewRomanPSMT" w:hAnsi="Times New Roman" w:cs="Times New Roman"/>
                <w:sz w:val="28"/>
                <w:szCs w:val="28"/>
              </w:rPr>
              <w:t>авдання с</w:t>
            </w:r>
            <w:r w:rsidRPr="00EA001E">
              <w:rPr>
                <w:rFonts w:ascii="Times New Roman" w:eastAsia="TimesNewRomanPS-BoldItalicMT" w:hAnsi="Times New Roman" w:cs="Times New Roman"/>
                <w:bCs/>
                <w:iCs/>
                <w:sz w:val="28"/>
                <w:szCs w:val="28"/>
              </w:rPr>
              <w:t>оціальної політики.</w:t>
            </w:r>
            <w:r w:rsidRPr="00EA001E">
              <w:rPr>
                <w:rFonts w:ascii="Times New Roman" w:eastAsia="TimesNewRomanPSMT" w:hAnsi="Times New Roman" w:cs="Times New Roman"/>
                <w:sz w:val="28"/>
                <w:szCs w:val="28"/>
              </w:rPr>
              <w:t xml:space="preserve"> Комплекс заходів соціальної політики: збереження та відтворення трудового потенціалу продукуючої праці; запобігання масовому безробіттю; охорона здоров’я, освіти, культури, інших галузей сфери соціальної інфраструктури.</w:t>
            </w:r>
          </w:p>
          <w:p w:rsidR="00EA001E" w:rsidRDefault="00364394" w:rsidP="00EA001E">
            <w:pPr>
              <w:autoSpaceDE w:val="0"/>
              <w:autoSpaceDN w:val="0"/>
              <w:adjustRightInd w:val="0"/>
              <w:spacing w:after="0" w:line="240" w:lineRule="auto"/>
              <w:jc w:val="both"/>
              <w:rPr>
                <w:rFonts w:ascii="Times New Roman" w:eastAsia="TimesNewRomanPSMT" w:hAnsi="Times New Roman" w:cs="Times New Roman"/>
                <w:sz w:val="28"/>
                <w:szCs w:val="28"/>
              </w:rPr>
            </w:pPr>
            <w:r w:rsidRPr="006B3A5F">
              <w:rPr>
                <w:rFonts w:ascii="Times New Roman" w:hAnsi="Times New Roman" w:cs="Times New Roman"/>
                <w:i/>
                <w:sz w:val="28"/>
                <w:szCs w:val="28"/>
              </w:rPr>
              <w:t xml:space="preserve">   </w:t>
            </w:r>
            <w:r w:rsidR="00AA7329">
              <w:rPr>
                <w:rFonts w:ascii="Times New Roman" w:hAnsi="Times New Roman" w:cs="Times New Roman"/>
                <w:i/>
                <w:sz w:val="28"/>
                <w:szCs w:val="28"/>
              </w:rPr>
              <w:t xml:space="preserve"> </w:t>
            </w:r>
            <w:r w:rsidRPr="006B3A5F">
              <w:rPr>
                <w:rFonts w:ascii="Times New Roman" w:hAnsi="Times New Roman" w:cs="Times New Roman"/>
                <w:i/>
                <w:sz w:val="28"/>
                <w:szCs w:val="28"/>
              </w:rPr>
              <w:t xml:space="preserve"> Друге питання:</w:t>
            </w:r>
            <w:r w:rsidRPr="006B3A5F">
              <w:rPr>
                <w:rFonts w:ascii="Times New Roman" w:hAnsi="Times New Roman" w:cs="Times New Roman"/>
                <w:sz w:val="28"/>
                <w:szCs w:val="28"/>
              </w:rPr>
              <w:t xml:space="preserve"> </w:t>
            </w:r>
            <w:r w:rsidRPr="003435E3">
              <w:rPr>
                <w:rFonts w:ascii="Times New Roman" w:hAnsi="Times New Roman" w:cs="Times New Roman"/>
                <w:sz w:val="28"/>
                <w:szCs w:val="28"/>
              </w:rPr>
              <w:t xml:space="preserve">Необхідно </w:t>
            </w:r>
            <w:r w:rsidR="003435E3" w:rsidRPr="003435E3">
              <w:rPr>
                <w:rFonts w:ascii="Times New Roman" w:hAnsi="Times New Roman" w:cs="Times New Roman"/>
                <w:sz w:val="28"/>
                <w:szCs w:val="28"/>
              </w:rPr>
              <w:t>визначити роль</w:t>
            </w:r>
            <w:r w:rsidRPr="003435E3">
              <w:rPr>
                <w:rFonts w:ascii="Times New Roman" w:hAnsi="Times New Roman" w:cs="Times New Roman"/>
                <w:sz w:val="28"/>
                <w:szCs w:val="28"/>
              </w:rPr>
              <w:t xml:space="preserve">  </w:t>
            </w:r>
            <w:r w:rsidR="003435E3" w:rsidRPr="003435E3">
              <w:rPr>
                <w:rFonts w:ascii="Times New Roman" w:hAnsi="Times New Roman" w:cs="Times New Roman"/>
                <w:sz w:val="28"/>
                <w:szCs w:val="28"/>
              </w:rPr>
              <w:t>д</w:t>
            </w:r>
            <w:r w:rsidR="003435E3" w:rsidRPr="003435E3">
              <w:rPr>
                <w:rFonts w:ascii="Times New Roman" w:eastAsia="TimesNewRomanPSMT" w:hAnsi="Times New Roman" w:cs="Times New Roman"/>
                <w:sz w:val="28"/>
                <w:szCs w:val="28"/>
              </w:rPr>
              <w:t>ержави в реалізації соціальної політики.</w:t>
            </w:r>
            <w:r w:rsidR="003435E3" w:rsidRPr="003435E3">
              <w:rPr>
                <w:rFonts w:ascii="Times New Roman" w:hAnsi="Times New Roman" w:cs="Times New Roman"/>
                <w:sz w:val="28"/>
                <w:szCs w:val="28"/>
              </w:rPr>
              <w:t xml:space="preserve"> </w:t>
            </w:r>
            <w:r w:rsidR="003435E3">
              <w:rPr>
                <w:rFonts w:ascii="Times New Roman" w:hAnsi="Times New Roman" w:cs="Times New Roman"/>
                <w:sz w:val="28"/>
                <w:szCs w:val="28"/>
              </w:rPr>
              <w:t>Р</w:t>
            </w:r>
            <w:r w:rsidR="003435E3" w:rsidRPr="003435E3">
              <w:rPr>
                <w:rFonts w:ascii="Times New Roman" w:hAnsi="Times New Roman" w:cs="Times New Roman"/>
                <w:sz w:val="28"/>
                <w:szCs w:val="28"/>
              </w:rPr>
              <w:t xml:space="preserve">озглянути програми державної соціальної політики. Визначити сферу державної діяльності </w:t>
            </w:r>
            <w:r w:rsidR="00EA001E">
              <w:rPr>
                <w:rFonts w:ascii="Times New Roman" w:hAnsi="Times New Roman" w:cs="Times New Roman"/>
                <w:sz w:val="28"/>
                <w:szCs w:val="28"/>
              </w:rPr>
              <w:t xml:space="preserve">та </w:t>
            </w:r>
            <w:r w:rsidR="003435E3" w:rsidRPr="003435E3">
              <w:rPr>
                <w:rFonts w:ascii="Times New Roman" w:hAnsi="Times New Roman" w:cs="Times New Roman"/>
                <w:sz w:val="28"/>
                <w:szCs w:val="28"/>
              </w:rPr>
              <w:t>її основні функції.</w:t>
            </w:r>
            <w:r w:rsidR="00EA001E">
              <w:rPr>
                <w:rFonts w:ascii="Times New Roman" w:eastAsia="TimesNewRomanPSMT" w:hAnsi="Times New Roman" w:cs="Times New Roman"/>
                <w:sz w:val="28"/>
                <w:szCs w:val="28"/>
              </w:rPr>
              <w:t xml:space="preserve">       </w:t>
            </w:r>
            <w:r w:rsidR="00EA001E" w:rsidRPr="00876F7C">
              <w:rPr>
                <w:rFonts w:ascii="Times New Roman" w:eastAsia="TimesNewRomanPSMT" w:hAnsi="Times New Roman" w:cs="Times New Roman"/>
                <w:sz w:val="28"/>
                <w:szCs w:val="28"/>
              </w:rPr>
              <w:t xml:space="preserve">Діяльність держави у </w:t>
            </w:r>
            <w:r w:rsidR="00EA001E" w:rsidRPr="00876F7C">
              <w:rPr>
                <w:rFonts w:ascii="Times New Roman" w:eastAsia="TimesNewRomanPS-BoldMT" w:hAnsi="Times New Roman" w:cs="Times New Roman"/>
                <w:bCs/>
                <w:sz w:val="28"/>
                <w:szCs w:val="28"/>
              </w:rPr>
              <w:t>соціальній політиці:</w:t>
            </w:r>
            <w:r w:rsidR="00EA001E" w:rsidRPr="00876F7C">
              <w:rPr>
                <w:rFonts w:ascii="Times New Roman" w:eastAsia="TimesNewRomanPSMT" w:hAnsi="Times New Roman" w:cs="Times New Roman"/>
                <w:sz w:val="28"/>
                <w:szCs w:val="28"/>
              </w:rPr>
              <w:t xml:space="preserve"> спрямова</w:t>
            </w:r>
            <w:r w:rsidR="00EA001E">
              <w:rPr>
                <w:rFonts w:ascii="Times New Roman" w:eastAsia="TimesNewRomanPSMT" w:hAnsi="Times New Roman" w:cs="Times New Roman"/>
                <w:sz w:val="28"/>
                <w:szCs w:val="28"/>
              </w:rPr>
              <w:t>ність</w:t>
            </w:r>
            <w:r w:rsidR="00EA001E" w:rsidRPr="00876F7C">
              <w:rPr>
                <w:rFonts w:ascii="Times New Roman" w:eastAsia="TimesNewRomanPSMT" w:hAnsi="Times New Roman" w:cs="Times New Roman"/>
                <w:sz w:val="28"/>
                <w:szCs w:val="28"/>
              </w:rPr>
              <w:t xml:space="preserve"> на регулювання, стабілізацію і розвиток соціальних відносин у суспільстві та реалізація (задоволення) соціальних потреб людини.</w:t>
            </w:r>
            <w:r w:rsidR="00EA001E">
              <w:rPr>
                <w:rFonts w:ascii="Times New Roman" w:eastAsia="TimesNewRomanPSMT" w:hAnsi="Times New Roman" w:cs="Times New Roman"/>
                <w:sz w:val="28"/>
                <w:szCs w:val="28"/>
              </w:rPr>
              <w:t xml:space="preserve"> </w:t>
            </w:r>
            <w:r w:rsidR="003435E3" w:rsidRPr="003435E3">
              <w:rPr>
                <w:rFonts w:ascii="Times New Roman" w:eastAsia="TimesNewRomanPSMT" w:hAnsi="Times New Roman" w:cs="Times New Roman"/>
                <w:sz w:val="28"/>
                <w:szCs w:val="28"/>
              </w:rPr>
              <w:t>Розглянути цілісну стратегію соціальної політики.</w:t>
            </w:r>
          </w:p>
          <w:p w:rsidR="00321031" w:rsidRDefault="00EA001E" w:rsidP="00321031">
            <w:pPr>
              <w:autoSpaceDE w:val="0"/>
              <w:autoSpaceDN w:val="0"/>
              <w:adjustRightInd w:val="0"/>
              <w:spacing w:after="0" w:line="240" w:lineRule="auto"/>
              <w:jc w:val="both"/>
              <w:rPr>
                <w:rFonts w:ascii="Times New Roman" w:hAnsi="Times New Roman" w:cs="Times New Roman"/>
                <w:i/>
                <w:sz w:val="28"/>
                <w:szCs w:val="28"/>
              </w:rPr>
            </w:pPr>
            <w:r w:rsidRPr="00EA001E">
              <w:rPr>
                <w:rFonts w:ascii="Times New Roman" w:eastAsia="TimesNewRomanPSMT" w:hAnsi="Times New Roman" w:cs="Times New Roman"/>
                <w:i/>
                <w:sz w:val="28"/>
                <w:szCs w:val="28"/>
              </w:rPr>
              <w:t xml:space="preserve">      Т</w:t>
            </w:r>
            <w:r w:rsidR="00364394" w:rsidRPr="00EA001E">
              <w:rPr>
                <w:rFonts w:ascii="Times New Roman" w:hAnsi="Times New Roman" w:cs="Times New Roman"/>
                <w:i/>
                <w:sz w:val="28"/>
                <w:szCs w:val="28"/>
              </w:rPr>
              <w:t>ретє питання:</w:t>
            </w:r>
            <w:r w:rsidR="00364394" w:rsidRPr="00EA001E">
              <w:rPr>
                <w:rFonts w:ascii="Times New Roman" w:hAnsi="Times New Roman" w:cs="Times New Roman"/>
                <w:b/>
                <w:sz w:val="28"/>
                <w:szCs w:val="28"/>
              </w:rPr>
              <w:t xml:space="preserve"> </w:t>
            </w:r>
            <w:r w:rsidR="00364394" w:rsidRPr="00EA001E">
              <w:rPr>
                <w:rFonts w:ascii="Times New Roman" w:hAnsi="Times New Roman" w:cs="Times New Roman"/>
                <w:sz w:val="28"/>
                <w:szCs w:val="28"/>
              </w:rPr>
              <w:t>Необхідно розглянути</w:t>
            </w:r>
            <w:r>
              <w:rPr>
                <w:rFonts w:ascii="Times New Roman" w:eastAsia="TimesNewRomanPS-BoldMT" w:hAnsi="Times New Roman" w:cs="Times New Roman"/>
                <w:bCs/>
                <w:sz w:val="28"/>
                <w:szCs w:val="28"/>
              </w:rPr>
              <w:t xml:space="preserve"> поняття с</w:t>
            </w:r>
            <w:r w:rsidRPr="00876F7C">
              <w:rPr>
                <w:rFonts w:ascii="Times New Roman" w:eastAsia="TimesNewRomanPS-BoldMT" w:hAnsi="Times New Roman" w:cs="Times New Roman"/>
                <w:bCs/>
                <w:sz w:val="28"/>
                <w:szCs w:val="28"/>
              </w:rPr>
              <w:t>оціальн</w:t>
            </w:r>
            <w:r>
              <w:rPr>
                <w:rFonts w:ascii="Times New Roman" w:eastAsia="TimesNewRomanPS-BoldMT" w:hAnsi="Times New Roman" w:cs="Times New Roman"/>
                <w:bCs/>
                <w:sz w:val="28"/>
                <w:szCs w:val="28"/>
              </w:rPr>
              <w:t>ої</w:t>
            </w:r>
            <w:r w:rsidRPr="00876F7C">
              <w:rPr>
                <w:rFonts w:ascii="Times New Roman" w:eastAsia="TimesNewRomanPS-BoldMT" w:hAnsi="Times New Roman" w:cs="Times New Roman"/>
                <w:bCs/>
                <w:sz w:val="28"/>
                <w:szCs w:val="28"/>
              </w:rPr>
              <w:t xml:space="preserve"> справедлив</w:t>
            </w:r>
            <w:r>
              <w:rPr>
                <w:rFonts w:ascii="Times New Roman" w:eastAsia="TimesNewRomanPS-BoldMT" w:hAnsi="Times New Roman" w:cs="Times New Roman"/>
                <w:bCs/>
                <w:sz w:val="28"/>
                <w:szCs w:val="28"/>
              </w:rPr>
              <w:t>ості та соціальної рівності.</w:t>
            </w:r>
            <w:r w:rsidRPr="00876F7C">
              <w:rPr>
                <w:rFonts w:ascii="Times New Roman" w:eastAsia="TimesNewRomanPS-BoldMT" w:hAnsi="Times New Roman" w:cs="Times New Roman"/>
                <w:bCs/>
                <w:sz w:val="28"/>
                <w:szCs w:val="28"/>
              </w:rPr>
              <w:t xml:space="preserve"> </w:t>
            </w:r>
            <w:r w:rsidRPr="00876F7C">
              <w:rPr>
                <w:rFonts w:ascii="Times New Roman" w:eastAsia="TimesNewRomanPSMT" w:hAnsi="Times New Roman" w:cs="Times New Roman"/>
                <w:sz w:val="28"/>
                <w:szCs w:val="28"/>
              </w:rPr>
              <w:t xml:space="preserve">Основні концепції:  </w:t>
            </w:r>
            <w:proofErr w:type="spellStart"/>
            <w:r w:rsidRPr="00876F7C">
              <w:rPr>
                <w:rFonts w:ascii="Times New Roman" w:eastAsia="TimesNewRomanPSMT" w:hAnsi="Times New Roman" w:cs="Times New Roman"/>
                <w:sz w:val="28"/>
                <w:szCs w:val="28"/>
              </w:rPr>
              <w:t>егалітаристська</w:t>
            </w:r>
            <w:proofErr w:type="spellEnd"/>
            <w:r w:rsidRPr="00876F7C">
              <w:rPr>
                <w:rFonts w:ascii="Times New Roman" w:eastAsia="TimesNewRomanPSMT" w:hAnsi="Times New Roman" w:cs="Times New Roman"/>
                <w:sz w:val="28"/>
                <w:szCs w:val="28"/>
              </w:rPr>
              <w:t xml:space="preserve">, утилітаристська, </w:t>
            </w:r>
            <w:proofErr w:type="spellStart"/>
            <w:r w:rsidRPr="00876F7C">
              <w:rPr>
                <w:rFonts w:ascii="Times New Roman" w:eastAsia="TimesNewRomanPSMT" w:hAnsi="Times New Roman" w:cs="Times New Roman"/>
                <w:sz w:val="28"/>
                <w:szCs w:val="28"/>
              </w:rPr>
              <w:t>роулсіанська</w:t>
            </w:r>
            <w:proofErr w:type="spellEnd"/>
            <w:r w:rsidRPr="00876F7C">
              <w:rPr>
                <w:rFonts w:ascii="Times New Roman" w:eastAsia="TimesNewRomanPSMT" w:hAnsi="Times New Roman" w:cs="Times New Roman"/>
                <w:sz w:val="28"/>
                <w:szCs w:val="28"/>
              </w:rPr>
              <w:t>, ринкова.</w:t>
            </w:r>
            <w:r w:rsidRPr="00876F7C">
              <w:rPr>
                <w:rFonts w:ascii="Times New Roman" w:hAnsi="Times New Roman" w:cs="Times New Roman"/>
                <w:noProof/>
                <w:sz w:val="28"/>
                <w:szCs w:val="28"/>
              </w:rPr>
              <w:t xml:space="preserve"> Реалізація соціальної справедливості</w:t>
            </w:r>
            <w:r w:rsidR="00321031">
              <w:rPr>
                <w:rFonts w:ascii="Times New Roman" w:hAnsi="Times New Roman" w:cs="Times New Roman"/>
                <w:noProof/>
                <w:sz w:val="28"/>
                <w:szCs w:val="28"/>
              </w:rPr>
              <w:t>.</w:t>
            </w:r>
            <w:r w:rsidR="00321031" w:rsidRPr="00D01BAD">
              <w:rPr>
                <w:rFonts w:ascii="Times New Roman" w:eastAsia="TimesNewRomanPS-BoldMT" w:hAnsi="Times New Roman" w:cs="Times New Roman"/>
                <w:bCs/>
                <w:sz w:val="28"/>
                <w:szCs w:val="28"/>
              </w:rPr>
              <w:t xml:space="preserve"> </w:t>
            </w:r>
          </w:p>
          <w:p w:rsidR="00B00E01" w:rsidRDefault="00321031" w:rsidP="00B00E01">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B00E01">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AA7329" w:rsidRPr="00EA001E">
              <w:rPr>
                <w:rFonts w:ascii="Times New Roman" w:hAnsi="Times New Roman" w:cs="Times New Roman"/>
                <w:i/>
                <w:sz w:val="28"/>
                <w:szCs w:val="28"/>
              </w:rPr>
              <w:t>Четверте питання:</w:t>
            </w:r>
            <w:r w:rsidR="002803B7" w:rsidRPr="00D01BAD">
              <w:rPr>
                <w:rFonts w:ascii="Times New Roman" w:eastAsia="TimesNewRomanPS-BoldMT" w:hAnsi="Times New Roman" w:cs="Times New Roman"/>
                <w:bCs/>
                <w:sz w:val="28"/>
                <w:szCs w:val="28"/>
              </w:rPr>
              <w:t xml:space="preserve"> </w:t>
            </w:r>
            <w:r w:rsidR="002803B7">
              <w:rPr>
                <w:rFonts w:ascii="Times New Roman" w:eastAsia="TimesNewRomanPS-BoldMT" w:hAnsi="Times New Roman" w:cs="Times New Roman"/>
                <w:bCs/>
                <w:sz w:val="28"/>
                <w:szCs w:val="28"/>
              </w:rPr>
              <w:t>Необхідно розглянути с</w:t>
            </w:r>
            <w:r w:rsidR="002803B7" w:rsidRPr="00D01BAD">
              <w:rPr>
                <w:rFonts w:ascii="Times New Roman" w:eastAsia="TimesNewRomanPS-BoldMT" w:hAnsi="Times New Roman" w:cs="Times New Roman"/>
                <w:bCs/>
                <w:sz w:val="28"/>
                <w:szCs w:val="28"/>
              </w:rPr>
              <w:t xml:space="preserve">оціальне партнерство як </w:t>
            </w:r>
            <w:r w:rsidR="002803B7" w:rsidRPr="00D01BAD">
              <w:rPr>
                <w:rFonts w:ascii="Times New Roman" w:eastAsia="TimesNewRomanPSMT" w:hAnsi="Times New Roman" w:cs="Times New Roman"/>
                <w:sz w:val="28"/>
                <w:szCs w:val="28"/>
              </w:rPr>
              <w:t xml:space="preserve"> механізм регулювання соціально</w:t>
            </w:r>
            <w:r w:rsidR="002803B7" w:rsidRPr="00E06FF8">
              <w:rPr>
                <w:rFonts w:ascii="Times New Roman" w:eastAsia="TimesNewRomanPSMT" w:hAnsi="Times New Roman" w:cs="Times New Roman"/>
                <w:b/>
                <w:sz w:val="28"/>
                <w:szCs w:val="28"/>
              </w:rPr>
              <w:t>-</w:t>
            </w:r>
            <w:r w:rsidR="002803B7" w:rsidRPr="00D01BAD">
              <w:rPr>
                <w:rFonts w:ascii="Times New Roman" w:eastAsia="TimesNewRomanPSMT" w:hAnsi="Times New Roman" w:cs="Times New Roman"/>
                <w:sz w:val="28"/>
                <w:szCs w:val="28"/>
              </w:rPr>
              <w:t xml:space="preserve">трудових відносин. </w:t>
            </w:r>
            <w:r w:rsidR="002803B7">
              <w:rPr>
                <w:rFonts w:ascii="Times New Roman" w:eastAsia="TimesNewRomanPSMT" w:hAnsi="Times New Roman" w:cs="Times New Roman"/>
                <w:sz w:val="28"/>
                <w:szCs w:val="28"/>
              </w:rPr>
              <w:t>Визначити с</w:t>
            </w:r>
            <w:r w:rsidR="002803B7" w:rsidRPr="00D01BAD">
              <w:rPr>
                <w:rFonts w:ascii="Times New Roman" w:eastAsia="TimesNewRomanPSMT" w:hAnsi="Times New Roman" w:cs="Times New Roman"/>
                <w:sz w:val="28"/>
                <w:szCs w:val="28"/>
              </w:rPr>
              <w:t>уб’єкти</w:t>
            </w:r>
            <w:r w:rsidR="002803B7" w:rsidRPr="00D01BAD">
              <w:rPr>
                <w:rFonts w:ascii="Times New Roman" w:eastAsia="TimesNewRomanPS-BoldMT" w:hAnsi="Times New Roman" w:cs="Times New Roman"/>
                <w:bCs/>
                <w:sz w:val="28"/>
                <w:szCs w:val="28"/>
              </w:rPr>
              <w:t xml:space="preserve"> соціального партнерства</w:t>
            </w:r>
            <w:r w:rsidR="002803B7">
              <w:rPr>
                <w:rFonts w:ascii="Times New Roman" w:eastAsia="TimesNewRomanPS-BoldMT" w:hAnsi="Times New Roman" w:cs="Times New Roman"/>
                <w:bCs/>
                <w:sz w:val="28"/>
                <w:szCs w:val="28"/>
              </w:rPr>
              <w:t>,</w:t>
            </w:r>
            <w:r w:rsidR="002803B7">
              <w:rPr>
                <w:rFonts w:ascii="Times New Roman" w:eastAsia="TimesNewRomanPSMT" w:hAnsi="Times New Roman" w:cs="Times New Roman"/>
                <w:sz w:val="28"/>
                <w:szCs w:val="28"/>
              </w:rPr>
              <w:t xml:space="preserve"> основні ф</w:t>
            </w:r>
            <w:r w:rsidR="002803B7" w:rsidRPr="00876F7C">
              <w:rPr>
                <w:rFonts w:ascii="Times New Roman" w:eastAsia="TimesNewRomanPSMT" w:hAnsi="Times New Roman" w:cs="Times New Roman"/>
                <w:sz w:val="28"/>
                <w:szCs w:val="28"/>
              </w:rPr>
              <w:t>ункції соціального партнерства</w:t>
            </w:r>
            <w:r w:rsidR="002803B7">
              <w:rPr>
                <w:rFonts w:ascii="Times New Roman" w:eastAsia="TimesNewRomanPSMT" w:hAnsi="Times New Roman" w:cs="Times New Roman"/>
                <w:sz w:val="28"/>
                <w:szCs w:val="28"/>
              </w:rPr>
              <w:t>, розглянути н</w:t>
            </w:r>
            <w:r w:rsidR="002803B7" w:rsidRPr="00876F7C">
              <w:rPr>
                <w:rFonts w:ascii="Times New Roman" w:eastAsia="TimesNewRomanPSMT" w:hAnsi="Times New Roman" w:cs="Times New Roman"/>
                <w:sz w:val="28"/>
                <w:szCs w:val="28"/>
              </w:rPr>
              <w:t>ормативно-правове забезпечення соціального партнерства.</w:t>
            </w:r>
            <w:r w:rsidR="002803B7" w:rsidRPr="00EA001E">
              <w:rPr>
                <w:rFonts w:ascii="Times New Roman" w:hAnsi="Times New Roman" w:cs="Times New Roman"/>
                <w:i/>
                <w:sz w:val="28"/>
                <w:szCs w:val="28"/>
              </w:rPr>
              <w:t xml:space="preserve">          </w:t>
            </w:r>
            <w:r w:rsidR="002803B7">
              <w:rPr>
                <w:rFonts w:ascii="Times New Roman" w:hAnsi="Times New Roman" w:cs="Times New Roman"/>
                <w:i/>
                <w:sz w:val="28"/>
                <w:szCs w:val="28"/>
              </w:rPr>
              <w:t xml:space="preserve">        </w:t>
            </w:r>
          </w:p>
          <w:p w:rsidR="00EA001E" w:rsidRPr="002803B7" w:rsidRDefault="00B00E01" w:rsidP="00B00E0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AA7329" w:rsidRPr="00AA7329">
              <w:rPr>
                <w:rFonts w:ascii="Times New Roman" w:hAnsi="Times New Roman" w:cs="Times New Roman"/>
                <w:i/>
                <w:sz w:val="28"/>
                <w:szCs w:val="28"/>
              </w:rPr>
              <w:t>П</w:t>
            </w:r>
            <w:r w:rsidR="00AA7329" w:rsidRPr="00C61CAA">
              <w:rPr>
                <w:rFonts w:ascii="Times New Roman" w:hAnsi="Times New Roman" w:cs="Times New Roman"/>
                <w:i/>
                <w:sz w:val="28"/>
                <w:szCs w:val="28"/>
              </w:rPr>
              <w:t>’</w:t>
            </w:r>
            <w:r w:rsidR="00AA7329" w:rsidRPr="00AA7329">
              <w:rPr>
                <w:rFonts w:ascii="Times New Roman" w:hAnsi="Times New Roman" w:cs="Times New Roman"/>
                <w:i/>
                <w:sz w:val="28"/>
                <w:szCs w:val="28"/>
              </w:rPr>
              <w:t>яте питання:</w:t>
            </w:r>
            <w:r w:rsidR="00EA001E">
              <w:rPr>
                <w:rFonts w:eastAsia="TimesNewRomanPSMT"/>
              </w:rPr>
              <w:t xml:space="preserve"> </w:t>
            </w:r>
            <w:r w:rsidR="002803B7" w:rsidRPr="002803B7">
              <w:rPr>
                <w:rFonts w:ascii="Times New Roman" w:eastAsia="TimesNewRomanPSMT" w:hAnsi="Times New Roman" w:cs="Times New Roman"/>
                <w:sz w:val="28"/>
                <w:szCs w:val="28"/>
              </w:rPr>
              <w:t>Необхідно в</w:t>
            </w:r>
            <w:r w:rsidR="00EA001E" w:rsidRPr="002803B7">
              <w:rPr>
                <w:rFonts w:ascii="Times New Roman" w:eastAsia="TimesNewRomanPSMT" w:hAnsi="Times New Roman" w:cs="Times New Roman"/>
                <w:sz w:val="28"/>
                <w:szCs w:val="28"/>
              </w:rPr>
              <w:t>изначити основні пріоритетні напрямки соціальної політики в Україні</w:t>
            </w:r>
            <w:r w:rsidR="002803B7">
              <w:rPr>
                <w:rFonts w:ascii="Times New Roman" w:eastAsia="TimesNewRomanPSMT" w:hAnsi="Times New Roman" w:cs="Times New Roman"/>
                <w:sz w:val="28"/>
                <w:szCs w:val="28"/>
              </w:rPr>
              <w:t>:</w:t>
            </w:r>
            <w:r w:rsidR="002803B7" w:rsidRPr="00876F7C">
              <w:rPr>
                <w:rFonts w:ascii="Times New Roman" w:eastAsia="TimesNewRomanPSMT" w:hAnsi="Times New Roman" w:cs="Times New Roman"/>
                <w:sz w:val="28"/>
                <w:szCs w:val="28"/>
              </w:rPr>
              <w:t xml:space="preserve"> досягнення відчутного поліпшення матеріального добробуту й умов</w:t>
            </w:r>
            <w:r w:rsidR="002803B7">
              <w:rPr>
                <w:rFonts w:ascii="Times New Roman" w:eastAsia="TimesNewRomanPSMT" w:hAnsi="Times New Roman" w:cs="Times New Roman"/>
                <w:sz w:val="28"/>
                <w:szCs w:val="28"/>
              </w:rPr>
              <w:t xml:space="preserve"> </w:t>
            </w:r>
            <w:r w:rsidR="002803B7" w:rsidRPr="00876F7C">
              <w:rPr>
                <w:rFonts w:ascii="Times New Roman" w:eastAsia="TimesNewRomanPSMT" w:hAnsi="Times New Roman" w:cs="Times New Roman"/>
                <w:sz w:val="28"/>
                <w:szCs w:val="28"/>
              </w:rPr>
              <w:t>життя людей;</w:t>
            </w:r>
            <w:r w:rsidR="002803B7" w:rsidRPr="00876F7C">
              <w:rPr>
                <w:rFonts w:ascii="Times New Roman" w:eastAsia="TimesNewRomanPSMT" w:hAnsi="Times New Roman" w:cs="Times New Roman"/>
                <w:sz w:val="21"/>
                <w:szCs w:val="21"/>
              </w:rPr>
              <w:t xml:space="preserve"> </w:t>
            </w:r>
            <w:r w:rsidR="002803B7" w:rsidRPr="00876F7C">
              <w:rPr>
                <w:rFonts w:ascii="Times New Roman" w:eastAsia="TimesNewRomanPSMT" w:hAnsi="Times New Roman" w:cs="Times New Roman"/>
                <w:sz w:val="28"/>
                <w:szCs w:val="28"/>
              </w:rPr>
              <w:t xml:space="preserve">забезпечення </w:t>
            </w:r>
            <w:r w:rsidR="002803B7">
              <w:rPr>
                <w:rFonts w:ascii="Times New Roman" w:eastAsia="TimesNewRomanPSMT" w:hAnsi="Times New Roman" w:cs="Times New Roman"/>
                <w:sz w:val="28"/>
                <w:szCs w:val="28"/>
              </w:rPr>
              <w:t>з</w:t>
            </w:r>
            <w:r w:rsidR="002803B7" w:rsidRPr="00876F7C">
              <w:rPr>
                <w:rFonts w:ascii="Times New Roman" w:eastAsia="TimesNewRomanPSMT" w:hAnsi="Times New Roman" w:cs="Times New Roman"/>
                <w:sz w:val="28"/>
                <w:szCs w:val="28"/>
              </w:rPr>
              <w:t>айнятості населення,</w:t>
            </w:r>
            <w:r w:rsidR="002803B7">
              <w:rPr>
                <w:rFonts w:ascii="Times New Roman" w:eastAsia="TimesNewRomanPSMT" w:hAnsi="Times New Roman" w:cs="Times New Roman"/>
                <w:sz w:val="28"/>
                <w:szCs w:val="28"/>
              </w:rPr>
              <w:t xml:space="preserve"> </w:t>
            </w:r>
            <w:r w:rsidR="002803B7" w:rsidRPr="00876F7C">
              <w:rPr>
                <w:rFonts w:ascii="Times New Roman" w:eastAsia="TimesNewRomanPSMT" w:hAnsi="Times New Roman" w:cs="Times New Roman"/>
                <w:sz w:val="28"/>
                <w:szCs w:val="28"/>
              </w:rPr>
              <w:t>гарантування конституційних прав громадян на працю, соціальний</w:t>
            </w:r>
            <w:r w:rsidR="002803B7">
              <w:rPr>
                <w:rFonts w:ascii="Times New Roman" w:eastAsia="TimesNewRomanPSMT" w:hAnsi="Times New Roman" w:cs="Times New Roman"/>
                <w:sz w:val="28"/>
                <w:szCs w:val="28"/>
              </w:rPr>
              <w:t xml:space="preserve"> </w:t>
            </w:r>
            <w:r w:rsidR="002803B7" w:rsidRPr="00876F7C">
              <w:rPr>
                <w:rFonts w:ascii="Times New Roman" w:eastAsia="TimesNewRomanPSMT" w:hAnsi="Times New Roman" w:cs="Times New Roman"/>
                <w:sz w:val="28"/>
                <w:szCs w:val="28"/>
              </w:rPr>
              <w:t>захист населення, освіт</w:t>
            </w:r>
            <w:r w:rsidR="002803B7">
              <w:rPr>
                <w:rFonts w:ascii="Times New Roman" w:eastAsia="TimesNewRomanPSMT" w:hAnsi="Times New Roman" w:cs="Times New Roman"/>
                <w:sz w:val="28"/>
                <w:szCs w:val="28"/>
              </w:rPr>
              <w:t>у</w:t>
            </w:r>
            <w:r w:rsidR="002803B7" w:rsidRPr="00876F7C">
              <w:rPr>
                <w:rFonts w:ascii="Times New Roman" w:eastAsia="TimesNewRomanPSMT" w:hAnsi="Times New Roman" w:cs="Times New Roman"/>
                <w:sz w:val="28"/>
                <w:szCs w:val="28"/>
              </w:rPr>
              <w:t>, охорон</w:t>
            </w:r>
            <w:r w:rsidR="002803B7">
              <w:rPr>
                <w:rFonts w:ascii="Times New Roman" w:eastAsia="TimesNewRomanPSMT" w:hAnsi="Times New Roman" w:cs="Times New Roman"/>
                <w:sz w:val="28"/>
                <w:szCs w:val="28"/>
              </w:rPr>
              <w:t>у</w:t>
            </w:r>
            <w:r w:rsidR="002803B7" w:rsidRPr="00876F7C">
              <w:rPr>
                <w:rFonts w:ascii="Times New Roman" w:eastAsia="TimesNewRomanPSMT" w:hAnsi="Times New Roman" w:cs="Times New Roman"/>
                <w:sz w:val="28"/>
                <w:szCs w:val="28"/>
              </w:rPr>
              <w:t xml:space="preserve"> здоров’я, культур</w:t>
            </w:r>
            <w:r w:rsidR="002803B7">
              <w:rPr>
                <w:rFonts w:ascii="Times New Roman" w:eastAsia="TimesNewRomanPSMT" w:hAnsi="Times New Roman" w:cs="Times New Roman"/>
                <w:sz w:val="28"/>
                <w:szCs w:val="28"/>
              </w:rPr>
              <w:t>у</w:t>
            </w:r>
            <w:r w:rsidR="002803B7" w:rsidRPr="00876F7C">
              <w:rPr>
                <w:rFonts w:ascii="Times New Roman" w:eastAsia="TimesNewRomanPSMT" w:hAnsi="Times New Roman" w:cs="Times New Roman"/>
                <w:sz w:val="28"/>
                <w:szCs w:val="28"/>
              </w:rPr>
              <w:t>, житл</w:t>
            </w:r>
            <w:r w:rsidR="002803B7">
              <w:rPr>
                <w:rFonts w:ascii="Times New Roman" w:eastAsia="TimesNewRomanPSMT" w:hAnsi="Times New Roman" w:cs="Times New Roman"/>
                <w:sz w:val="28"/>
                <w:szCs w:val="28"/>
              </w:rPr>
              <w:t>о</w:t>
            </w:r>
            <w:r w:rsidR="002803B7" w:rsidRPr="00876F7C">
              <w:rPr>
                <w:rFonts w:ascii="Times New Roman" w:eastAsia="TimesNewRomanPSMT" w:hAnsi="Times New Roman" w:cs="Times New Roman"/>
                <w:sz w:val="28"/>
                <w:szCs w:val="28"/>
              </w:rPr>
              <w:t>;</w:t>
            </w:r>
            <w:r w:rsidR="002803B7">
              <w:rPr>
                <w:rFonts w:ascii="Times New Roman" w:eastAsia="TimesNewRomanPSMT" w:hAnsi="Times New Roman" w:cs="Times New Roman"/>
                <w:sz w:val="28"/>
                <w:szCs w:val="28"/>
              </w:rPr>
              <w:t xml:space="preserve"> </w:t>
            </w:r>
            <w:r w:rsidR="002803B7" w:rsidRPr="00876F7C">
              <w:rPr>
                <w:rFonts w:ascii="Times New Roman" w:eastAsia="TimesNewRomanPSMT" w:hAnsi="Times New Roman" w:cs="Times New Roman"/>
                <w:sz w:val="28"/>
                <w:szCs w:val="28"/>
              </w:rPr>
              <w:t>переорієнтація соціальної політики на сім’ю, забезпечення прав і</w:t>
            </w:r>
            <w:r w:rsidR="002803B7">
              <w:rPr>
                <w:rFonts w:ascii="Times New Roman" w:eastAsia="TimesNewRomanPSMT" w:hAnsi="Times New Roman" w:cs="Times New Roman"/>
                <w:sz w:val="28"/>
                <w:szCs w:val="28"/>
              </w:rPr>
              <w:t xml:space="preserve"> </w:t>
            </w:r>
            <w:r w:rsidR="002803B7" w:rsidRPr="00876F7C">
              <w:rPr>
                <w:rFonts w:ascii="Times New Roman" w:eastAsia="TimesNewRomanPSMT" w:hAnsi="Times New Roman" w:cs="Times New Roman"/>
                <w:sz w:val="28"/>
                <w:szCs w:val="28"/>
              </w:rPr>
              <w:t>соціальних гарантій, що надаються сім’ї;</w:t>
            </w:r>
            <w:r w:rsidR="002803B7">
              <w:rPr>
                <w:rFonts w:ascii="Times New Roman" w:eastAsia="TimesNewRomanPSMT" w:hAnsi="Times New Roman" w:cs="Times New Roman"/>
                <w:sz w:val="28"/>
                <w:szCs w:val="28"/>
              </w:rPr>
              <w:t xml:space="preserve"> </w:t>
            </w:r>
            <w:r w:rsidR="002803B7" w:rsidRPr="00876F7C">
              <w:rPr>
                <w:rFonts w:ascii="Times New Roman" w:eastAsia="TimesNewRomanPSMT" w:hAnsi="Times New Roman" w:cs="Times New Roman"/>
                <w:sz w:val="28"/>
                <w:szCs w:val="28"/>
              </w:rPr>
              <w:t>забезпечення соціальної підтримки соціально вразливих</w:t>
            </w:r>
            <w:r w:rsidR="002803B7">
              <w:rPr>
                <w:rFonts w:ascii="Times New Roman" w:eastAsia="TimesNewRomanPSMT" w:hAnsi="Times New Roman" w:cs="Times New Roman"/>
                <w:sz w:val="28"/>
                <w:szCs w:val="28"/>
              </w:rPr>
              <w:t xml:space="preserve"> </w:t>
            </w:r>
            <w:r w:rsidR="002803B7" w:rsidRPr="00876F7C">
              <w:rPr>
                <w:rFonts w:ascii="Times New Roman" w:eastAsia="TimesNewRomanPSMT" w:hAnsi="Times New Roman" w:cs="Times New Roman"/>
                <w:sz w:val="28"/>
                <w:szCs w:val="28"/>
              </w:rPr>
              <w:t>верств населення</w:t>
            </w:r>
            <w:r w:rsidR="002803B7">
              <w:rPr>
                <w:rFonts w:ascii="Times New Roman" w:eastAsia="TimesNewRomanPSMT" w:hAnsi="Times New Roman" w:cs="Times New Roman"/>
                <w:sz w:val="28"/>
                <w:szCs w:val="28"/>
              </w:rPr>
              <w:t xml:space="preserve"> тощо.</w:t>
            </w:r>
          </w:p>
          <w:p w:rsidR="00AA7329" w:rsidRPr="00AA7329" w:rsidRDefault="00AA7329" w:rsidP="00364394">
            <w:pPr>
              <w:pStyle w:val="3"/>
              <w:jc w:val="both"/>
              <w:rPr>
                <w:rFonts w:ascii="Times New Roman" w:hAnsi="Times New Roman" w:cs="Times New Roman"/>
                <w:i/>
                <w:sz w:val="28"/>
                <w:szCs w:val="28"/>
                <w:lang w:val="uk-UA"/>
              </w:rPr>
            </w:pPr>
          </w:p>
          <w:p w:rsidR="00364394" w:rsidRPr="006B3A5F" w:rsidRDefault="00364394" w:rsidP="00AA7329">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 xml:space="preserve">Базова література: 1 - </w:t>
            </w:r>
            <w:r w:rsidR="000C2216">
              <w:rPr>
                <w:rFonts w:ascii="Times New Roman" w:hAnsi="Times New Roman" w:cs="Times New Roman"/>
                <w:b/>
                <w:i/>
                <w:noProof/>
                <w:sz w:val="28"/>
                <w:szCs w:val="28"/>
              </w:rPr>
              <w:t>5</w:t>
            </w:r>
          </w:p>
          <w:p w:rsidR="006B729B" w:rsidRPr="006B729B" w:rsidRDefault="00364394" w:rsidP="00AA7329">
            <w:pPr>
              <w:autoSpaceDE w:val="0"/>
              <w:autoSpaceDN w:val="0"/>
              <w:adjustRightInd w:val="0"/>
              <w:spacing w:after="0" w:line="240" w:lineRule="auto"/>
              <w:rPr>
                <w:rFonts w:ascii="Times New Roman" w:hAnsi="Times New Roman"/>
                <w:b/>
                <w:i/>
                <w:noProof/>
                <w:sz w:val="28"/>
                <w:szCs w:val="28"/>
              </w:rPr>
            </w:pPr>
            <w:r w:rsidRPr="006B3A5F">
              <w:rPr>
                <w:rFonts w:ascii="Times New Roman" w:hAnsi="Times New Roman" w:cs="Times New Roman"/>
                <w:b/>
                <w:i/>
                <w:noProof/>
                <w:sz w:val="28"/>
                <w:szCs w:val="28"/>
              </w:rPr>
              <w:t xml:space="preserve">Допоміжна література: </w:t>
            </w:r>
            <w:r w:rsidR="006B729B" w:rsidRPr="006B729B">
              <w:rPr>
                <w:rFonts w:ascii="Times New Roman" w:hAnsi="Times New Roman"/>
                <w:b/>
                <w:i/>
                <w:noProof/>
                <w:sz w:val="28"/>
                <w:szCs w:val="28"/>
              </w:rPr>
              <w:t>1, 3, 4, 5, 7, 8, 9, 18, 19, 20, 29, 30</w:t>
            </w:r>
          </w:p>
          <w:p w:rsidR="00364394" w:rsidRPr="006B3A5F" w:rsidRDefault="00364394" w:rsidP="00AA7329">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Інформаційні ресурси: 1</w:t>
            </w:r>
          </w:p>
          <w:p w:rsidR="00364394" w:rsidRPr="006B3A5F" w:rsidRDefault="00364394" w:rsidP="00AA7329">
            <w:pPr>
              <w:autoSpaceDE w:val="0"/>
              <w:autoSpaceDN w:val="0"/>
              <w:adjustRightInd w:val="0"/>
              <w:spacing w:after="0" w:line="240" w:lineRule="auto"/>
              <w:rPr>
                <w:rFonts w:ascii="Times New Roman" w:hAnsi="Times New Roman" w:cs="Times New Roman"/>
                <w:b/>
                <w:sz w:val="28"/>
                <w:szCs w:val="28"/>
              </w:rPr>
            </w:pPr>
            <w:r w:rsidRPr="006B3A5F">
              <w:rPr>
                <w:rFonts w:ascii="Times New Roman" w:hAnsi="Times New Roman" w:cs="Times New Roman"/>
                <w:b/>
                <w:i/>
                <w:sz w:val="28"/>
                <w:szCs w:val="28"/>
              </w:rPr>
              <w:t>Завдання на СРС</w:t>
            </w:r>
            <w:r w:rsidRPr="006B3A5F">
              <w:rPr>
                <w:rFonts w:ascii="Times New Roman" w:hAnsi="Times New Roman" w:cs="Times New Roman"/>
                <w:b/>
                <w:sz w:val="28"/>
                <w:szCs w:val="28"/>
              </w:rPr>
              <w:t>:</w:t>
            </w:r>
          </w:p>
          <w:p w:rsidR="006B729B" w:rsidRPr="006B729B" w:rsidRDefault="006B729B" w:rsidP="00AA7329">
            <w:pPr>
              <w:pStyle w:val="12"/>
              <w:widowControl w:val="0"/>
              <w:ind w:left="0"/>
              <w:jc w:val="both"/>
              <w:rPr>
                <w:b/>
                <w:sz w:val="28"/>
                <w:szCs w:val="28"/>
              </w:rPr>
            </w:pPr>
            <w:r>
              <w:rPr>
                <w:rFonts w:eastAsia="TimesNewRomanPSMT"/>
                <w:sz w:val="28"/>
                <w:szCs w:val="28"/>
              </w:rPr>
              <w:t xml:space="preserve">           </w:t>
            </w:r>
            <w:r w:rsidRPr="006B729B">
              <w:rPr>
                <w:rFonts w:eastAsia="TimesNewRomanPSMT"/>
                <w:sz w:val="28"/>
                <w:szCs w:val="28"/>
              </w:rPr>
              <w:t>Проблема вибору моделі соціальної політики в Україні.</w:t>
            </w:r>
          </w:p>
          <w:p w:rsidR="00364394" w:rsidRPr="006B3A5F" w:rsidRDefault="00364394" w:rsidP="00AA7329">
            <w:pPr>
              <w:spacing w:after="0" w:line="240" w:lineRule="auto"/>
              <w:rPr>
                <w:rFonts w:ascii="Times New Roman" w:hAnsi="Times New Roman" w:cs="Times New Roman"/>
                <w:b/>
                <w:sz w:val="28"/>
                <w:szCs w:val="28"/>
              </w:rPr>
            </w:pPr>
            <w:r w:rsidRPr="006B3A5F">
              <w:rPr>
                <w:rFonts w:ascii="Times New Roman" w:hAnsi="Times New Roman" w:cs="Times New Roman"/>
                <w:b/>
                <w:sz w:val="28"/>
                <w:szCs w:val="28"/>
              </w:rPr>
              <w:t xml:space="preserve">            Питання для поточного контролю:</w:t>
            </w:r>
          </w:p>
          <w:p w:rsidR="00C311D5" w:rsidRDefault="00364394" w:rsidP="00C311D5">
            <w:pPr>
              <w:autoSpaceDE w:val="0"/>
              <w:autoSpaceDN w:val="0"/>
              <w:adjustRightInd w:val="0"/>
              <w:spacing w:after="0" w:line="240" w:lineRule="auto"/>
              <w:rPr>
                <w:rFonts w:ascii="Times New Roman" w:eastAsia="TimesNewRomanPSMT" w:hAnsi="Times New Roman" w:cs="Times New Roman"/>
                <w:sz w:val="28"/>
                <w:szCs w:val="28"/>
              </w:rPr>
            </w:pPr>
            <w:r w:rsidRPr="006B3A5F">
              <w:rPr>
                <w:rFonts w:ascii="Times New Roman" w:hAnsi="Times New Roman" w:cs="Times New Roman"/>
                <w:sz w:val="28"/>
                <w:szCs w:val="28"/>
              </w:rPr>
              <w:t xml:space="preserve">1. </w:t>
            </w:r>
            <w:r w:rsidR="00C311D5">
              <w:rPr>
                <w:rFonts w:ascii="Times New Roman" w:hAnsi="Times New Roman" w:cs="Times New Roman"/>
                <w:sz w:val="28"/>
                <w:szCs w:val="28"/>
              </w:rPr>
              <w:t>Роль д</w:t>
            </w:r>
            <w:r w:rsidR="00C311D5" w:rsidRPr="00AA7329">
              <w:rPr>
                <w:rFonts w:ascii="Times New Roman" w:eastAsia="TimesNewRomanPSMT" w:hAnsi="Times New Roman" w:cs="Times New Roman"/>
                <w:sz w:val="28"/>
                <w:szCs w:val="28"/>
              </w:rPr>
              <w:t>ержав</w:t>
            </w:r>
            <w:r w:rsidR="00C311D5">
              <w:rPr>
                <w:rFonts w:ascii="Times New Roman" w:eastAsia="TimesNewRomanPSMT" w:hAnsi="Times New Roman" w:cs="Times New Roman"/>
                <w:sz w:val="28"/>
                <w:szCs w:val="28"/>
              </w:rPr>
              <w:t>и</w:t>
            </w:r>
            <w:r w:rsidR="00C311D5" w:rsidRPr="00AA7329">
              <w:rPr>
                <w:rFonts w:ascii="Times New Roman" w:eastAsia="TimesNewRomanPSMT" w:hAnsi="Times New Roman" w:cs="Times New Roman"/>
                <w:sz w:val="28"/>
                <w:szCs w:val="28"/>
              </w:rPr>
              <w:t xml:space="preserve"> в реалізації соціальної політики.</w:t>
            </w:r>
          </w:p>
          <w:p w:rsidR="00C311D5" w:rsidRDefault="00C311D5" w:rsidP="00C311D5">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2. У чому полягає </w:t>
            </w:r>
            <w:r w:rsidR="000C2216">
              <w:rPr>
                <w:rFonts w:ascii="Times New Roman" w:eastAsia="TimesNewRomanPSMT" w:hAnsi="Times New Roman" w:cs="Times New Roman"/>
                <w:sz w:val="28"/>
                <w:szCs w:val="28"/>
              </w:rPr>
              <w:t>зв</w:t>
            </w:r>
            <w:r w:rsidR="000C2216" w:rsidRPr="000C2216">
              <w:rPr>
                <w:rFonts w:ascii="Times New Roman" w:eastAsia="TimesNewRomanPSMT" w:hAnsi="Times New Roman" w:cs="Times New Roman"/>
                <w:sz w:val="28"/>
                <w:szCs w:val="28"/>
                <w:lang w:val="ru-RU"/>
              </w:rPr>
              <w:t>’</w:t>
            </w:r>
            <w:proofErr w:type="spellStart"/>
            <w:r w:rsidR="000C2216">
              <w:rPr>
                <w:rFonts w:ascii="Times New Roman" w:eastAsia="TimesNewRomanPSMT" w:hAnsi="Times New Roman" w:cs="Times New Roman"/>
                <w:sz w:val="28"/>
                <w:szCs w:val="28"/>
              </w:rPr>
              <w:t>язок</w:t>
            </w:r>
            <w:proofErr w:type="spellEnd"/>
            <w:r>
              <w:rPr>
                <w:rFonts w:ascii="Times New Roman" w:eastAsia="TimesNewRomanPSMT" w:hAnsi="Times New Roman" w:cs="Times New Roman"/>
                <w:sz w:val="28"/>
                <w:szCs w:val="28"/>
              </w:rPr>
              <w:t xml:space="preserve"> соціальної політики і соціальної справедливості?</w:t>
            </w:r>
          </w:p>
          <w:p w:rsidR="00C311D5" w:rsidRDefault="00C311D5" w:rsidP="00C311D5">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 Роль держави та її соціальних інститутів у розробці та реалізації соціальної політики.</w:t>
            </w:r>
          </w:p>
          <w:p w:rsidR="00C311D5" w:rsidRDefault="00C311D5" w:rsidP="00C311D5">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4. У чому полягає роль соціального партнерства?</w:t>
            </w:r>
          </w:p>
          <w:p w:rsidR="00AC1860" w:rsidRPr="00AC1860" w:rsidRDefault="00AC1860" w:rsidP="00C311D5">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 П</w:t>
            </w:r>
            <w:r w:rsidRPr="00AA7329">
              <w:rPr>
                <w:rFonts w:ascii="Times New Roman" w:eastAsia="TimesNewRomanPSMT" w:hAnsi="Times New Roman" w:cs="Times New Roman"/>
                <w:sz w:val="28"/>
                <w:szCs w:val="28"/>
              </w:rPr>
              <w:t>ріоритет</w:t>
            </w:r>
            <w:r>
              <w:rPr>
                <w:rFonts w:ascii="Times New Roman" w:eastAsia="TimesNewRomanPSMT" w:hAnsi="Times New Roman" w:cs="Times New Roman"/>
                <w:sz w:val="28"/>
                <w:szCs w:val="28"/>
              </w:rPr>
              <w:t>ні напрями</w:t>
            </w:r>
            <w:r w:rsidRPr="00AA732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сучасної </w:t>
            </w:r>
            <w:r w:rsidRPr="00AA7329">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ої</w:t>
            </w:r>
            <w:r w:rsidRPr="00AA7329">
              <w:rPr>
                <w:rFonts w:ascii="Times New Roman" w:eastAsia="TimesNewRomanPSMT" w:hAnsi="Times New Roman" w:cs="Times New Roman"/>
                <w:sz w:val="28"/>
                <w:szCs w:val="28"/>
              </w:rPr>
              <w:t xml:space="preserve"> політи</w:t>
            </w:r>
            <w:r>
              <w:rPr>
                <w:rFonts w:ascii="Times New Roman" w:eastAsia="TimesNewRomanPSMT" w:hAnsi="Times New Roman" w:cs="Times New Roman"/>
                <w:sz w:val="28"/>
                <w:szCs w:val="28"/>
              </w:rPr>
              <w:t>ки в</w:t>
            </w:r>
            <w:r w:rsidRPr="00AA7329">
              <w:rPr>
                <w:rFonts w:ascii="Times New Roman" w:eastAsia="TimesNewRomanPSMT" w:hAnsi="Times New Roman" w:cs="Times New Roman"/>
                <w:sz w:val="28"/>
                <w:szCs w:val="28"/>
              </w:rPr>
              <w:t xml:space="preserve"> України.</w:t>
            </w:r>
            <w:r w:rsidRPr="00AA7329">
              <w:rPr>
                <w:rFonts w:ascii="Times New Roman" w:hAnsi="Times New Roman" w:cs="Times New Roman"/>
                <w:sz w:val="28"/>
                <w:szCs w:val="28"/>
              </w:rPr>
              <w:t xml:space="preserve"> </w:t>
            </w:r>
          </w:p>
          <w:p w:rsidR="00364394" w:rsidRPr="006B3A5F" w:rsidRDefault="00364394" w:rsidP="00AA7329">
            <w:pPr>
              <w:contextualSpacing/>
              <w:rPr>
                <w:rFonts w:ascii="Times New Roman" w:hAnsi="Times New Roman" w:cs="Times New Roman"/>
                <w:sz w:val="28"/>
                <w:szCs w:val="28"/>
              </w:rPr>
            </w:pPr>
          </w:p>
        </w:tc>
      </w:tr>
      <w:tr w:rsidR="00364394" w:rsidRPr="006B3A5F" w:rsidTr="00364394">
        <w:trPr>
          <w:trHeight w:val="20"/>
        </w:trPr>
        <w:tc>
          <w:tcPr>
            <w:tcW w:w="675" w:type="dxa"/>
            <w:tcBorders>
              <w:top w:val="single" w:sz="4" w:space="0" w:color="auto"/>
              <w:left w:val="single" w:sz="4" w:space="0" w:color="auto"/>
              <w:bottom w:val="single" w:sz="4" w:space="0" w:color="auto"/>
              <w:right w:val="single" w:sz="4" w:space="0" w:color="auto"/>
            </w:tcBorders>
          </w:tcPr>
          <w:p w:rsidR="00364394" w:rsidRPr="006B3A5F" w:rsidRDefault="00364394" w:rsidP="00364394">
            <w:pPr>
              <w:tabs>
                <w:tab w:val="left" w:pos="284"/>
                <w:tab w:val="left" w:pos="567"/>
              </w:tabs>
              <w:ind w:firstLine="709"/>
              <w:jc w:val="center"/>
              <w:rPr>
                <w:rFonts w:ascii="Times New Roman" w:hAnsi="Times New Roman" w:cs="Times New Roman"/>
                <w:sz w:val="28"/>
                <w:szCs w:val="28"/>
              </w:rPr>
            </w:pPr>
            <w:r w:rsidRPr="006B3A5F">
              <w:rPr>
                <w:rFonts w:ascii="Times New Roman" w:hAnsi="Times New Roman" w:cs="Times New Roman"/>
                <w:sz w:val="28"/>
                <w:szCs w:val="28"/>
              </w:rPr>
              <w:lastRenderedPageBreak/>
              <w:t>2</w:t>
            </w:r>
          </w:p>
          <w:p w:rsidR="00364394" w:rsidRPr="006B3A5F" w:rsidRDefault="00364394" w:rsidP="00364394">
            <w:pPr>
              <w:jc w:val="center"/>
              <w:rPr>
                <w:rFonts w:ascii="Times New Roman" w:hAnsi="Times New Roman" w:cs="Times New Roman"/>
                <w:sz w:val="28"/>
                <w:szCs w:val="28"/>
              </w:rPr>
            </w:pPr>
            <w:r w:rsidRPr="006B3A5F">
              <w:rPr>
                <w:rFonts w:ascii="Times New Roman" w:hAnsi="Times New Roman" w:cs="Times New Roman"/>
                <w:sz w:val="28"/>
                <w:szCs w:val="28"/>
              </w:rPr>
              <w:t>2</w:t>
            </w:r>
          </w:p>
        </w:tc>
        <w:tc>
          <w:tcPr>
            <w:tcW w:w="9008" w:type="dxa"/>
            <w:tcBorders>
              <w:top w:val="single" w:sz="4" w:space="0" w:color="auto"/>
              <w:left w:val="single" w:sz="4" w:space="0" w:color="auto"/>
              <w:bottom w:val="single" w:sz="4" w:space="0" w:color="auto"/>
              <w:right w:val="single" w:sz="4" w:space="0" w:color="auto"/>
            </w:tcBorders>
          </w:tcPr>
          <w:p w:rsidR="00364394" w:rsidRPr="006B3A5F" w:rsidRDefault="00364394" w:rsidP="00364394">
            <w:pPr>
              <w:jc w:val="both"/>
              <w:rPr>
                <w:rFonts w:ascii="Times New Roman" w:hAnsi="Times New Roman" w:cs="Times New Roman"/>
                <w:b/>
                <w:sz w:val="28"/>
                <w:szCs w:val="28"/>
              </w:rPr>
            </w:pPr>
            <w:r w:rsidRPr="006B3A5F">
              <w:rPr>
                <w:rFonts w:ascii="Times New Roman" w:hAnsi="Times New Roman" w:cs="Times New Roman"/>
                <w:b/>
                <w:sz w:val="28"/>
                <w:szCs w:val="28"/>
              </w:rPr>
              <w:t xml:space="preserve">         </w:t>
            </w:r>
          </w:p>
          <w:p w:rsidR="00D073F5" w:rsidRPr="00A822D2" w:rsidRDefault="00364394" w:rsidP="00D073F5">
            <w:pPr>
              <w:spacing w:after="0" w:line="240" w:lineRule="auto"/>
              <w:jc w:val="both"/>
              <w:rPr>
                <w:rFonts w:ascii="Times New Roman" w:eastAsia="TimesNewRomanPSMT" w:hAnsi="Times New Roman" w:cs="Times New Roman"/>
                <w:b/>
                <w:sz w:val="28"/>
                <w:szCs w:val="28"/>
              </w:rPr>
            </w:pPr>
            <w:r w:rsidRPr="00A822D2">
              <w:rPr>
                <w:rFonts w:ascii="Times New Roman" w:hAnsi="Times New Roman" w:cs="Times New Roman"/>
                <w:b/>
                <w:sz w:val="28"/>
                <w:szCs w:val="28"/>
              </w:rPr>
              <w:t xml:space="preserve">           Тема </w:t>
            </w:r>
            <w:r w:rsidR="00F34656">
              <w:rPr>
                <w:rFonts w:ascii="Times New Roman" w:hAnsi="Times New Roman" w:cs="Times New Roman"/>
                <w:b/>
                <w:sz w:val="28"/>
                <w:szCs w:val="28"/>
              </w:rPr>
              <w:t>1</w:t>
            </w:r>
            <w:r w:rsidRPr="00A822D2">
              <w:rPr>
                <w:rFonts w:ascii="Times New Roman" w:hAnsi="Times New Roman" w:cs="Times New Roman"/>
                <w:b/>
                <w:sz w:val="28"/>
                <w:szCs w:val="28"/>
              </w:rPr>
              <w:t xml:space="preserve">. </w:t>
            </w:r>
            <w:r w:rsidR="00D073F5" w:rsidRPr="00A822D2">
              <w:rPr>
                <w:rFonts w:ascii="Times New Roman" w:eastAsia="TimesNewRomanPSMT" w:hAnsi="Times New Roman" w:cs="Times New Roman"/>
                <w:b/>
                <w:sz w:val="28"/>
                <w:szCs w:val="28"/>
              </w:rPr>
              <w:t>Сутність, методологічні засади та завдання соціальної політики</w:t>
            </w:r>
          </w:p>
          <w:p w:rsidR="00A822D2" w:rsidRPr="00A822D2" w:rsidRDefault="00A822D2" w:rsidP="00A822D2">
            <w:pPr>
              <w:autoSpaceDE w:val="0"/>
              <w:autoSpaceDN w:val="0"/>
              <w:adjustRightInd w:val="0"/>
              <w:spacing w:after="0" w:line="240" w:lineRule="auto"/>
              <w:jc w:val="both"/>
              <w:rPr>
                <w:rFonts w:ascii="Times New Roman" w:hAnsi="Times New Roman" w:cs="Times New Roman"/>
                <w:i/>
                <w:sz w:val="28"/>
                <w:szCs w:val="28"/>
              </w:rPr>
            </w:pPr>
            <w:r w:rsidRPr="00A822D2">
              <w:rPr>
                <w:rFonts w:ascii="Times New Roman" w:hAnsi="Times New Roman" w:cs="Times New Roman"/>
                <w:i/>
                <w:sz w:val="28"/>
                <w:szCs w:val="28"/>
              </w:rPr>
              <w:t xml:space="preserve">           Метою опрацювання матеріалу є систематизація та закріплення знання студентів про завдання соціальної політики </w:t>
            </w:r>
            <w:r w:rsidRPr="00A822D2">
              <w:rPr>
                <w:rFonts w:ascii="Times New Roman" w:eastAsia="TimesNewRomanPSMT" w:hAnsi="Times New Roman" w:cs="Times New Roman"/>
                <w:i/>
                <w:sz w:val="28"/>
                <w:szCs w:val="28"/>
              </w:rPr>
              <w:t xml:space="preserve">у сфері сучасної інфраструктури, завдання  та особливості міграційної політики, </w:t>
            </w:r>
            <w:r w:rsidRPr="00A822D2">
              <w:rPr>
                <w:rFonts w:ascii="Times New Roman" w:hAnsi="Times New Roman" w:cs="Times New Roman"/>
                <w:i/>
                <w:sz w:val="28"/>
                <w:szCs w:val="28"/>
              </w:rPr>
              <w:t xml:space="preserve"> с</w:t>
            </w:r>
            <w:r w:rsidRPr="00A822D2">
              <w:rPr>
                <w:rFonts w:ascii="Times New Roman" w:eastAsia="TimesNewRomanPSMT" w:hAnsi="Times New Roman" w:cs="Times New Roman"/>
                <w:i/>
                <w:sz w:val="28"/>
                <w:szCs w:val="28"/>
              </w:rPr>
              <w:t xml:space="preserve">оціальної політики стосовно окремих категорій населення та </w:t>
            </w:r>
            <w:r w:rsidRPr="00A822D2">
              <w:rPr>
                <w:rFonts w:ascii="Times New Roman" w:hAnsi="Times New Roman" w:cs="Times New Roman"/>
                <w:i/>
                <w:sz w:val="28"/>
                <w:szCs w:val="28"/>
              </w:rPr>
              <w:t>його доходів.</w:t>
            </w:r>
          </w:p>
          <w:p w:rsidR="00364394" w:rsidRPr="006B3A5F" w:rsidRDefault="00364394" w:rsidP="00364394">
            <w:pPr>
              <w:spacing w:after="0" w:line="240" w:lineRule="auto"/>
              <w:ind w:firstLine="851"/>
              <w:rPr>
                <w:rFonts w:ascii="Times New Roman" w:hAnsi="Times New Roman" w:cs="Times New Roman"/>
                <w:b/>
                <w:sz w:val="28"/>
                <w:szCs w:val="28"/>
              </w:rPr>
            </w:pPr>
            <w:r w:rsidRPr="006B3A5F">
              <w:rPr>
                <w:rFonts w:ascii="Times New Roman" w:hAnsi="Times New Roman" w:cs="Times New Roman"/>
                <w:b/>
                <w:sz w:val="28"/>
                <w:szCs w:val="28"/>
              </w:rPr>
              <w:t>Основні поняття для опрацювання:</w:t>
            </w:r>
          </w:p>
          <w:p w:rsidR="00A822D2" w:rsidRPr="00A822D2" w:rsidRDefault="00A822D2" w:rsidP="00A822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22D2">
              <w:rPr>
                <w:rFonts w:ascii="Times New Roman" w:hAnsi="Times New Roman" w:cs="Times New Roman"/>
                <w:sz w:val="28"/>
                <w:szCs w:val="28"/>
              </w:rPr>
              <w:t>Соціальна політика</w:t>
            </w:r>
            <w:r w:rsidR="008E78C8">
              <w:rPr>
                <w:rFonts w:ascii="Times New Roman" w:hAnsi="Times New Roman" w:cs="Times New Roman"/>
                <w:sz w:val="28"/>
                <w:szCs w:val="28"/>
              </w:rPr>
              <w:t>;</w:t>
            </w:r>
            <w:r w:rsidRPr="00A822D2">
              <w:rPr>
                <w:rFonts w:ascii="Times New Roman" w:hAnsi="Times New Roman" w:cs="Times New Roman"/>
                <w:sz w:val="28"/>
                <w:szCs w:val="28"/>
              </w:rPr>
              <w:t xml:space="preserve"> сучасна інфраструктура</w:t>
            </w:r>
            <w:r w:rsidR="008E78C8">
              <w:rPr>
                <w:rFonts w:ascii="Times New Roman" w:hAnsi="Times New Roman" w:cs="Times New Roman"/>
                <w:sz w:val="28"/>
                <w:szCs w:val="28"/>
              </w:rPr>
              <w:t>;</w:t>
            </w:r>
            <w:r w:rsidRPr="00A822D2">
              <w:rPr>
                <w:rFonts w:ascii="Times New Roman" w:hAnsi="Times New Roman" w:cs="Times New Roman"/>
                <w:sz w:val="28"/>
                <w:szCs w:val="28"/>
              </w:rPr>
              <w:t xml:space="preserve"> міграційна політика</w:t>
            </w:r>
            <w:r w:rsidR="008E78C8">
              <w:rPr>
                <w:rFonts w:ascii="Times New Roman" w:hAnsi="Times New Roman" w:cs="Times New Roman"/>
                <w:sz w:val="28"/>
                <w:szCs w:val="28"/>
              </w:rPr>
              <w:t>;</w:t>
            </w:r>
            <w:r w:rsidRPr="00A822D2">
              <w:rPr>
                <w:rFonts w:ascii="Times New Roman" w:hAnsi="Times New Roman" w:cs="Times New Roman"/>
                <w:sz w:val="28"/>
                <w:szCs w:val="28"/>
              </w:rPr>
              <w:t xml:space="preserve"> сімейна соціальна політика</w:t>
            </w:r>
            <w:r w:rsidR="008E78C8">
              <w:rPr>
                <w:rFonts w:ascii="Times New Roman" w:hAnsi="Times New Roman" w:cs="Times New Roman"/>
                <w:sz w:val="28"/>
                <w:szCs w:val="28"/>
              </w:rPr>
              <w:t>;</w:t>
            </w:r>
            <w:r w:rsidRPr="00A822D2">
              <w:rPr>
                <w:rFonts w:ascii="Times New Roman" w:hAnsi="Times New Roman" w:cs="Times New Roman"/>
                <w:sz w:val="28"/>
                <w:szCs w:val="28"/>
              </w:rPr>
              <w:t xml:space="preserve"> молодіжна соціальна політика</w:t>
            </w:r>
            <w:r w:rsidR="008E78C8">
              <w:rPr>
                <w:rFonts w:ascii="Times New Roman" w:hAnsi="Times New Roman" w:cs="Times New Roman"/>
                <w:sz w:val="28"/>
                <w:szCs w:val="28"/>
              </w:rPr>
              <w:t>;</w:t>
            </w:r>
            <w:r w:rsidRPr="00A822D2">
              <w:rPr>
                <w:rFonts w:ascii="Times New Roman" w:hAnsi="Times New Roman" w:cs="Times New Roman"/>
                <w:sz w:val="28"/>
                <w:szCs w:val="28"/>
              </w:rPr>
              <w:t xml:space="preserve"> </w:t>
            </w:r>
            <w:r w:rsidRPr="00A822D2">
              <w:rPr>
                <w:rFonts w:ascii="Times New Roman" w:eastAsia="TimesNewRomanPSMT" w:hAnsi="Times New Roman" w:cs="Times New Roman"/>
                <w:sz w:val="28"/>
                <w:szCs w:val="28"/>
              </w:rPr>
              <w:t>політика відносно літніх людей, інвалідів; життєвий рівень; споживчий кошик; добробут.</w:t>
            </w:r>
          </w:p>
          <w:p w:rsidR="00364394" w:rsidRDefault="00364394" w:rsidP="00364394">
            <w:pPr>
              <w:pStyle w:val="ae"/>
              <w:ind w:firstLine="851"/>
              <w:rPr>
                <w:b/>
                <w:lang w:val="uk-UA"/>
              </w:rPr>
            </w:pPr>
            <w:r w:rsidRPr="006B3A5F">
              <w:rPr>
                <w:b/>
                <w:lang w:val="uk-UA"/>
              </w:rPr>
              <w:t>Перелік основних питань:</w:t>
            </w:r>
          </w:p>
          <w:p w:rsidR="00D073F5" w:rsidRPr="00D073F5" w:rsidRDefault="00D073F5" w:rsidP="00D073F5">
            <w:pPr>
              <w:autoSpaceDE w:val="0"/>
              <w:autoSpaceDN w:val="0"/>
              <w:adjustRightInd w:val="0"/>
              <w:spacing w:after="0" w:line="240" w:lineRule="auto"/>
              <w:rPr>
                <w:rFonts w:ascii="Times New Roman" w:hAnsi="Times New Roman" w:cs="Times New Roman"/>
                <w:sz w:val="28"/>
                <w:szCs w:val="28"/>
              </w:rPr>
            </w:pPr>
            <w:r w:rsidRPr="00D073F5">
              <w:rPr>
                <w:rFonts w:ascii="Times New Roman" w:hAnsi="Times New Roman" w:cs="Times New Roman"/>
                <w:sz w:val="28"/>
                <w:szCs w:val="28"/>
              </w:rPr>
              <w:t xml:space="preserve">1. </w:t>
            </w:r>
            <w:r w:rsidRPr="00D073F5">
              <w:rPr>
                <w:rFonts w:ascii="Times New Roman" w:eastAsia="TimesNewRomanPSMT" w:hAnsi="Times New Roman" w:cs="Times New Roman"/>
                <w:sz w:val="28"/>
                <w:szCs w:val="28"/>
              </w:rPr>
              <w:t>Соціальна політика у сфері сучасної інфраструктури: житло, транспорт, зв’язок, торговельне і побутове обслуговування.</w:t>
            </w:r>
          </w:p>
          <w:p w:rsidR="00D073F5" w:rsidRPr="00D073F5" w:rsidRDefault="00D073F5" w:rsidP="00D073F5">
            <w:pPr>
              <w:autoSpaceDE w:val="0"/>
              <w:autoSpaceDN w:val="0"/>
              <w:adjustRightInd w:val="0"/>
              <w:spacing w:after="0" w:line="240" w:lineRule="auto"/>
              <w:rPr>
                <w:rFonts w:ascii="Times New Roman" w:hAnsi="Times New Roman" w:cs="Times New Roman"/>
                <w:sz w:val="28"/>
                <w:szCs w:val="28"/>
              </w:rPr>
            </w:pPr>
            <w:r w:rsidRPr="00D073F5">
              <w:rPr>
                <w:rFonts w:ascii="Times New Roman" w:hAnsi="Times New Roman" w:cs="Times New Roman"/>
                <w:sz w:val="28"/>
                <w:szCs w:val="28"/>
              </w:rPr>
              <w:t xml:space="preserve">2. </w:t>
            </w:r>
            <w:r w:rsidRPr="00D073F5">
              <w:rPr>
                <w:rFonts w:ascii="Times New Roman" w:eastAsia="TimesNewRomanPSMT" w:hAnsi="Times New Roman" w:cs="Times New Roman"/>
                <w:sz w:val="28"/>
                <w:szCs w:val="28"/>
              </w:rPr>
              <w:t>Міграційна політика: вимушена міграція, захист прав та інтересів співвітчизників за кордоном, зовнішня трудова міграція.</w:t>
            </w:r>
          </w:p>
          <w:p w:rsidR="00D073F5" w:rsidRPr="00D073F5" w:rsidRDefault="00D073F5" w:rsidP="00D073F5">
            <w:pPr>
              <w:autoSpaceDE w:val="0"/>
              <w:autoSpaceDN w:val="0"/>
              <w:adjustRightInd w:val="0"/>
              <w:spacing w:after="0" w:line="240" w:lineRule="auto"/>
              <w:jc w:val="both"/>
              <w:rPr>
                <w:rFonts w:ascii="Times New Roman" w:eastAsia="TimesNewRomanPSMT" w:hAnsi="Times New Roman" w:cs="Times New Roman"/>
                <w:sz w:val="28"/>
                <w:szCs w:val="28"/>
              </w:rPr>
            </w:pPr>
            <w:r w:rsidRPr="00D073F5">
              <w:rPr>
                <w:rFonts w:ascii="Times New Roman" w:hAnsi="Times New Roman" w:cs="Times New Roman"/>
                <w:sz w:val="28"/>
                <w:szCs w:val="28"/>
              </w:rPr>
              <w:t>3.</w:t>
            </w:r>
            <w:r w:rsidRPr="00D073F5">
              <w:rPr>
                <w:rFonts w:ascii="Times New Roman" w:eastAsia="TimesNewRomanPSMT" w:hAnsi="Times New Roman" w:cs="Times New Roman"/>
                <w:sz w:val="28"/>
                <w:szCs w:val="28"/>
              </w:rPr>
              <w:t xml:space="preserve"> Соціальна політика стосовно окремих категорій населення: сімейна, молодіжна політика, політика відносно літніх людей, інвалідів.</w:t>
            </w:r>
          </w:p>
          <w:p w:rsidR="00D073F5" w:rsidRPr="00D073F5" w:rsidRDefault="00D073F5" w:rsidP="00D073F5">
            <w:pPr>
              <w:autoSpaceDE w:val="0"/>
              <w:autoSpaceDN w:val="0"/>
              <w:adjustRightInd w:val="0"/>
              <w:spacing w:after="0" w:line="240" w:lineRule="auto"/>
              <w:jc w:val="both"/>
              <w:rPr>
                <w:rFonts w:ascii="Times New Roman" w:hAnsi="Times New Roman" w:cs="Times New Roman"/>
                <w:sz w:val="28"/>
                <w:szCs w:val="28"/>
              </w:rPr>
            </w:pPr>
            <w:r w:rsidRPr="00D073F5">
              <w:rPr>
                <w:rFonts w:ascii="Times New Roman" w:eastAsia="TimesNewRomanPSMT" w:hAnsi="Times New Roman" w:cs="Times New Roman"/>
                <w:sz w:val="28"/>
                <w:szCs w:val="28"/>
              </w:rPr>
              <w:t>4. Соціальна політика стосовно доходів населення: життєвий рівень, споживчий кошик, добробут.</w:t>
            </w:r>
          </w:p>
          <w:p w:rsidR="00364394" w:rsidRDefault="00364394" w:rsidP="00364394">
            <w:pPr>
              <w:autoSpaceDE w:val="0"/>
              <w:autoSpaceDN w:val="0"/>
              <w:adjustRightInd w:val="0"/>
              <w:spacing w:after="0" w:line="240" w:lineRule="auto"/>
              <w:jc w:val="center"/>
              <w:rPr>
                <w:rFonts w:ascii="Times New Roman" w:hAnsi="Times New Roman" w:cs="Times New Roman"/>
                <w:noProof/>
                <w:sz w:val="28"/>
                <w:szCs w:val="28"/>
              </w:rPr>
            </w:pPr>
            <w:r w:rsidRPr="006B3A5F">
              <w:rPr>
                <w:rFonts w:ascii="Times New Roman" w:hAnsi="Times New Roman" w:cs="Times New Roman"/>
                <w:noProof/>
                <w:sz w:val="28"/>
                <w:szCs w:val="28"/>
              </w:rPr>
              <w:t>Методичні рекомендації</w:t>
            </w:r>
          </w:p>
          <w:p w:rsidR="001B5623" w:rsidRDefault="001B5623" w:rsidP="00FA1B79">
            <w:pPr>
              <w:autoSpaceDE w:val="0"/>
              <w:autoSpaceDN w:val="0"/>
              <w:adjustRightInd w:val="0"/>
              <w:spacing w:after="0" w:line="240" w:lineRule="auto"/>
              <w:jc w:val="both"/>
              <w:rPr>
                <w:rFonts w:ascii="Times New Roman" w:hAnsi="Times New Roman" w:cs="Times New Roman"/>
                <w:i/>
                <w:sz w:val="28"/>
                <w:szCs w:val="28"/>
              </w:rPr>
            </w:pPr>
          </w:p>
          <w:p w:rsidR="00FA1B79" w:rsidRPr="007C5857" w:rsidRDefault="00FA1B79" w:rsidP="00FA1B7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00364394" w:rsidRPr="00FA1B79">
              <w:rPr>
                <w:rFonts w:ascii="Times New Roman" w:hAnsi="Times New Roman" w:cs="Times New Roman"/>
                <w:i/>
                <w:sz w:val="28"/>
                <w:szCs w:val="28"/>
              </w:rPr>
              <w:t>Перше питання:</w:t>
            </w:r>
            <w:r w:rsidR="00364394" w:rsidRPr="00FA1B79">
              <w:rPr>
                <w:rFonts w:ascii="Times New Roman" w:hAnsi="Times New Roman" w:cs="Times New Roman"/>
                <w:b/>
                <w:sz w:val="28"/>
                <w:szCs w:val="28"/>
              </w:rPr>
              <w:t xml:space="preserve"> </w:t>
            </w:r>
            <w:r w:rsidR="00364394" w:rsidRPr="00FA1B79">
              <w:rPr>
                <w:rFonts w:ascii="Times New Roman" w:hAnsi="Times New Roman" w:cs="Times New Roman"/>
                <w:sz w:val="28"/>
                <w:szCs w:val="28"/>
              </w:rPr>
              <w:t>Необхідно розглянути</w:t>
            </w:r>
            <w:r w:rsidRPr="00FA1B79">
              <w:rPr>
                <w:rFonts w:ascii="Times New Roman" w:eastAsia="TimesNewRomanPSMT" w:hAnsi="Times New Roman" w:cs="Times New Roman"/>
                <w:b/>
                <w:sz w:val="28"/>
                <w:szCs w:val="28"/>
              </w:rPr>
              <w:t xml:space="preserve"> </w:t>
            </w:r>
            <w:r w:rsidRPr="00FA1B79">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у</w:t>
            </w:r>
            <w:r w:rsidRPr="00FA1B79">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FA1B79">
              <w:rPr>
                <w:rFonts w:ascii="Times New Roman" w:eastAsia="TimesNewRomanPSMT" w:hAnsi="Times New Roman" w:cs="Times New Roman"/>
                <w:sz w:val="28"/>
                <w:szCs w:val="28"/>
              </w:rPr>
              <w:t xml:space="preserve"> у сфері сучасної інфраструктури. </w:t>
            </w:r>
            <w:r>
              <w:rPr>
                <w:rFonts w:ascii="Times New Roman" w:eastAsia="TimesNewRomanPSMT" w:hAnsi="Times New Roman" w:cs="Times New Roman"/>
                <w:sz w:val="28"/>
                <w:szCs w:val="28"/>
              </w:rPr>
              <w:t>Слід, визначити о</w:t>
            </w:r>
            <w:r w:rsidRPr="00FA1B79">
              <w:rPr>
                <w:rFonts w:ascii="Times New Roman" w:eastAsia="TimesNewRomanPSMT" w:hAnsi="Times New Roman" w:cs="Times New Roman"/>
                <w:sz w:val="28"/>
                <w:szCs w:val="28"/>
              </w:rPr>
              <w:t>сновні напрями розвитку транспорту, зв’язку, торговельного і побутового обслуговуван</w:t>
            </w:r>
            <w:r w:rsidRPr="007C5857">
              <w:rPr>
                <w:rFonts w:ascii="Times New Roman" w:eastAsia="TimesNewRomanPSMT" w:hAnsi="Times New Roman" w:cs="Times New Roman"/>
                <w:sz w:val="28"/>
                <w:szCs w:val="28"/>
              </w:rPr>
              <w:t>ня, житла.</w:t>
            </w:r>
          </w:p>
          <w:p w:rsidR="001B5623" w:rsidRDefault="00FA1B79" w:rsidP="001B5623">
            <w:pPr>
              <w:autoSpaceDE w:val="0"/>
              <w:autoSpaceDN w:val="0"/>
              <w:adjustRightInd w:val="0"/>
              <w:spacing w:after="0" w:line="240" w:lineRule="auto"/>
              <w:jc w:val="both"/>
              <w:rPr>
                <w:i/>
              </w:rPr>
            </w:pPr>
            <w:r w:rsidRPr="00FA1B79">
              <w:rPr>
                <w:rFonts w:ascii="Times New Roman" w:eastAsia="TimesNewRomanPSMT" w:hAnsi="Times New Roman" w:cs="Times New Roman"/>
                <w:i/>
                <w:sz w:val="28"/>
                <w:szCs w:val="28"/>
              </w:rPr>
              <w:t xml:space="preserve">      Друге питання:</w:t>
            </w:r>
            <w:r>
              <w:rPr>
                <w:rFonts w:ascii="Times New Roman" w:eastAsia="TimesNewRomanPSMT" w:hAnsi="Times New Roman" w:cs="Times New Roman"/>
                <w:b/>
                <w:sz w:val="28"/>
                <w:szCs w:val="28"/>
              </w:rPr>
              <w:t xml:space="preserve"> </w:t>
            </w:r>
            <w:r w:rsidRPr="00FA1B79">
              <w:rPr>
                <w:rFonts w:ascii="Times New Roman" w:hAnsi="Times New Roman" w:cs="Times New Roman"/>
                <w:sz w:val="28"/>
                <w:szCs w:val="28"/>
              </w:rPr>
              <w:t>Необхідно розглянути</w:t>
            </w:r>
            <w:r w:rsidRPr="00FA1B79">
              <w:rPr>
                <w:rFonts w:ascii="Times New Roman" w:eastAsia="TimesNewRomanPSMT" w:hAnsi="Times New Roman" w:cs="Times New Roman"/>
                <w:b/>
                <w:sz w:val="28"/>
                <w:szCs w:val="28"/>
              </w:rPr>
              <w:t xml:space="preserve"> </w:t>
            </w:r>
            <w:r w:rsidRPr="00FA1B79">
              <w:rPr>
                <w:rFonts w:ascii="Times New Roman" w:eastAsia="TimesNewRomanPSMT" w:hAnsi="Times New Roman" w:cs="Times New Roman"/>
                <w:sz w:val="28"/>
                <w:szCs w:val="28"/>
              </w:rPr>
              <w:t>міг</w:t>
            </w:r>
            <w:r w:rsidRPr="007C5857">
              <w:rPr>
                <w:rFonts w:ascii="Times New Roman" w:eastAsia="TimesNewRomanPSMT" w:hAnsi="Times New Roman" w:cs="Times New Roman"/>
                <w:sz w:val="28"/>
                <w:szCs w:val="28"/>
              </w:rPr>
              <w:t>раційн</w:t>
            </w:r>
            <w:r>
              <w:rPr>
                <w:rFonts w:ascii="Times New Roman" w:eastAsia="TimesNewRomanPSMT" w:hAnsi="Times New Roman" w:cs="Times New Roman"/>
                <w:sz w:val="28"/>
                <w:szCs w:val="28"/>
              </w:rPr>
              <w:t>у</w:t>
            </w:r>
            <w:r w:rsidRPr="007C5857">
              <w:rPr>
                <w:rFonts w:ascii="Times New Roman" w:eastAsia="TimesNewRomanPSMT" w:hAnsi="Times New Roman" w:cs="Times New Roman"/>
                <w:sz w:val="28"/>
                <w:szCs w:val="28"/>
              </w:rPr>
              <w:t xml:space="preserve"> с</w:t>
            </w:r>
            <w:r w:rsidRPr="00876F7C">
              <w:rPr>
                <w:rFonts w:ascii="Times New Roman" w:eastAsia="TimesNewRomanPSMT" w:hAnsi="Times New Roman" w:cs="Times New Roman"/>
                <w:sz w:val="28"/>
                <w:szCs w:val="28"/>
              </w:rPr>
              <w:t>оціальн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 вимушену міграцію, зовнішню трудову міграцію</w:t>
            </w:r>
            <w:r w:rsidR="001B5623">
              <w:rPr>
                <w:rFonts w:ascii="Times New Roman" w:eastAsia="TimesNewRomanPSMT" w:hAnsi="Times New Roman" w:cs="Times New Roman"/>
                <w:sz w:val="28"/>
                <w:szCs w:val="28"/>
              </w:rPr>
              <w:t>: з</w:t>
            </w:r>
            <w:r>
              <w:rPr>
                <w:rFonts w:ascii="Times New Roman" w:eastAsia="TimesNewRomanPSMT" w:hAnsi="Times New Roman" w:cs="Times New Roman"/>
                <w:sz w:val="28"/>
                <w:szCs w:val="28"/>
              </w:rPr>
              <w:t xml:space="preserve">ахист прав та інтересів співвітчизників за кордоном. </w:t>
            </w:r>
          </w:p>
          <w:p w:rsidR="001B5623" w:rsidRDefault="001B5623" w:rsidP="001B5623">
            <w:pPr>
              <w:autoSpaceDE w:val="0"/>
              <w:autoSpaceDN w:val="0"/>
              <w:adjustRightInd w:val="0"/>
              <w:spacing w:after="0" w:line="240" w:lineRule="auto"/>
              <w:jc w:val="both"/>
              <w:rPr>
                <w:rFonts w:eastAsia="TimesNewRomanPS-BoldMT" w:cs="TimesNewRomanPS-BoldMT"/>
                <w:b/>
                <w:bCs/>
                <w:sz w:val="28"/>
                <w:szCs w:val="28"/>
              </w:rPr>
            </w:pPr>
            <w:r>
              <w:rPr>
                <w:rFonts w:ascii="Times New Roman" w:hAnsi="Times New Roman" w:cs="Times New Roman"/>
                <w:i/>
                <w:sz w:val="28"/>
                <w:szCs w:val="28"/>
              </w:rPr>
              <w:t xml:space="preserve">      </w:t>
            </w:r>
            <w:r w:rsidRPr="001B5623">
              <w:rPr>
                <w:rFonts w:ascii="Times New Roman" w:hAnsi="Times New Roman" w:cs="Times New Roman"/>
                <w:i/>
                <w:sz w:val="28"/>
                <w:szCs w:val="28"/>
              </w:rPr>
              <w:t>Третє питання:</w:t>
            </w:r>
            <w:r>
              <w:rPr>
                <w:rFonts w:ascii="Times New Roman" w:hAnsi="Times New Roman" w:cs="Times New Roman"/>
                <w:i/>
                <w:sz w:val="28"/>
                <w:szCs w:val="28"/>
              </w:rPr>
              <w:t xml:space="preserve"> </w:t>
            </w:r>
            <w:r w:rsidRPr="001B5623">
              <w:rPr>
                <w:rFonts w:ascii="Times New Roman" w:hAnsi="Times New Roman" w:cs="Times New Roman"/>
                <w:sz w:val="28"/>
                <w:szCs w:val="28"/>
              </w:rPr>
              <w:t>Слід, розглянути</w:t>
            </w:r>
            <w:r w:rsidRPr="001B5623">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сімейн</w:t>
            </w:r>
            <w:r>
              <w:rPr>
                <w:rFonts w:ascii="Times New Roman" w:eastAsia="TimesNewRomanPSMT" w:hAnsi="Times New Roman" w:cs="Times New Roman"/>
                <w:sz w:val="28"/>
                <w:szCs w:val="28"/>
              </w:rPr>
              <w:t>у с</w:t>
            </w:r>
            <w:r w:rsidRPr="001B5623">
              <w:rPr>
                <w:rFonts w:ascii="Times New Roman" w:eastAsia="TimesNewRomanPSMT" w:hAnsi="Times New Roman" w:cs="Times New Roman"/>
                <w:sz w:val="28"/>
                <w:szCs w:val="28"/>
              </w:rPr>
              <w:t>оціальн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молодіжн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відносно літніх людей, інвалідів.</w:t>
            </w:r>
            <w:r>
              <w:rPr>
                <w:rFonts w:ascii="Times New Roman" w:eastAsia="TimesNewRomanPSMT" w:hAnsi="Times New Roman" w:cs="Times New Roman"/>
                <w:sz w:val="28"/>
                <w:szCs w:val="28"/>
              </w:rPr>
              <w:t xml:space="preserve"> Визначити</w:t>
            </w:r>
            <w:r>
              <w:rPr>
                <w:rFonts w:ascii="TimesNewRomanPS-BoldMT" w:eastAsia="TimesNewRomanPS-BoldMT" w:cs="TimesNewRomanPS-BoldMT" w:hint="eastAsia"/>
                <w:b/>
                <w:bCs/>
                <w:sz w:val="28"/>
                <w:szCs w:val="28"/>
              </w:rPr>
              <w:t xml:space="preserve"> </w:t>
            </w:r>
            <w:r w:rsidRPr="001B5623">
              <w:rPr>
                <w:rFonts w:ascii="Times New Roman" w:eastAsia="TimesNewRomanPS-BoldMT" w:hAnsi="Times New Roman" w:cs="Times New Roman"/>
                <w:bCs/>
                <w:sz w:val="28"/>
                <w:szCs w:val="28"/>
              </w:rPr>
              <w:t>захо</w:t>
            </w:r>
            <w:r w:rsidRPr="00DD6A1F">
              <w:rPr>
                <w:rFonts w:ascii="Times New Roman" w:eastAsia="TimesNewRomanPS-BoldMT" w:hAnsi="Times New Roman" w:cs="Times New Roman"/>
                <w:bCs/>
                <w:sz w:val="28"/>
                <w:szCs w:val="28"/>
              </w:rPr>
              <w:t>ди підтримки соціально вразливих категорій населення</w:t>
            </w:r>
            <w:r>
              <w:rPr>
                <w:rFonts w:ascii="Times New Roman" w:eastAsia="TimesNewRomanPS-BoldMT" w:hAnsi="Times New Roman" w:cs="Times New Roman"/>
                <w:bCs/>
                <w:sz w:val="28"/>
                <w:szCs w:val="28"/>
              </w:rPr>
              <w:t>:</w:t>
            </w:r>
          </w:p>
          <w:p w:rsidR="00F3058B" w:rsidRDefault="00FA1B79" w:rsidP="00F3058B">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допомог</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непрацездатним; підтримк</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рівня життя в умовах зростання споживчих цін;</w:t>
            </w:r>
            <w:r w:rsidR="001B5623">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 xml:space="preserve"> компенсації, пільги громадянам, що потерпіли під час катастроф; надання допомоги малозабезпеченим громадянам (обіди, одяг),</w:t>
            </w:r>
            <w:r w:rsidR="001B5623">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обслуговування пенсіонерів та одиноких громадян у будинках</w:t>
            </w:r>
            <w:r w:rsidRPr="00E06FF8">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інтернатах</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або вдома; виплата соціальних пенсій для осіб, які не мають права на трудову</w:t>
            </w:r>
            <w:r>
              <w:rPr>
                <w:rFonts w:ascii="Times New Roman" w:eastAsia="TimesNewRomanPSMT" w:hAnsi="Times New Roman" w:cs="Times New Roman"/>
                <w:sz w:val="28"/>
                <w:szCs w:val="28"/>
              </w:rPr>
              <w:t xml:space="preserve"> п</w:t>
            </w:r>
            <w:r w:rsidRPr="00DD6A1F">
              <w:rPr>
                <w:rFonts w:ascii="Times New Roman" w:eastAsia="TimesNewRomanPSMT" w:hAnsi="Times New Roman" w:cs="Times New Roman"/>
                <w:sz w:val="28"/>
                <w:szCs w:val="28"/>
              </w:rPr>
              <w:t>енсію</w:t>
            </w:r>
            <w:r>
              <w:rPr>
                <w:rFonts w:ascii="Times New Roman" w:eastAsia="TimesNewRomanPSMT" w:hAnsi="Times New Roman" w:cs="Times New Roman"/>
                <w:sz w:val="28"/>
                <w:szCs w:val="28"/>
              </w:rPr>
              <w:t xml:space="preserve"> тощо</w:t>
            </w:r>
            <w:r w:rsidR="00F3058B">
              <w:rPr>
                <w:rFonts w:ascii="Times New Roman" w:eastAsia="TimesNewRomanPSMT" w:hAnsi="Times New Roman" w:cs="Times New Roman"/>
                <w:sz w:val="28"/>
                <w:szCs w:val="28"/>
              </w:rPr>
              <w:t>.</w:t>
            </w:r>
          </w:p>
          <w:p w:rsidR="001B5623" w:rsidRPr="00C12CD9" w:rsidRDefault="00F3058B" w:rsidP="00F3058B">
            <w:pPr>
              <w:autoSpaceDE w:val="0"/>
              <w:autoSpaceDN w:val="0"/>
              <w:adjustRightInd w:val="0"/>
              <w:spacing w:after="0" w:line="240" w:lineRule="auto"/>
              <w:jc w:val="both"/>
              <w:rPr>
                <w:rFonts w:ascii="Times New Roman" w:eastAsia="TimesNewRomanPSMT" w:hAnsi="Times New Roman" w:cs="Times New Roman"/>
                <w:sz w:val="28"/>
                <w:szCs w:val="28"/>
              </w:rPr>
            </w:pPr>
            <w:r w:rsidRPr="000C2216">
              <w:rPr>
                <w:rFonts w:ascii="Times New Roman" w:eastAsia="TimesNewRomanPSMT" w:hAnsi="Times New Roman" w:cs="Times New Roman"/>
                <w:i/>
                <w:sz w:val="28"/>
                <w:szCs w:val="28"/>
              </w:rPr>
              <w:t xml:space="preserve">       </w:t>
            </w:r>
            <w:r w:rsidR="008E78C8" w:rsidRPr="000C2216">
              <w:rPr>
                <w:rFonts w:ascii="Times New Roman" w:hAnsi="Times New Roman" w:cs="Times New Roman"/>
                <w:i/>
                <w:sz w:val="28"/>
                <w:szCs w:val="28"/>
              </w:rPr>
              <w:t>Четверте питання:</w:t>
            </w:r>
            <w:r w:rsidRPr="00F3058B">
              <w:rPr>
                <w:rFonts w:ascii="Times New Roman" w:hAnsi="Times New Roman" w:cs="Times New Roman"/>
                <w:i/>
                <w:sz w:val="28"/>
                <w:szCs w:val="28"/>
              </w:rPr>
              <w:t xml:space="preserve"> </w:t>
            </w:r>
            <w:r w:rsidRPr="00F3058B">
              <w:rPr>
                <w:rFonts w:ascii="Times New Roman" w:hAnsi="Times New Roman" w:cs="Times New Roman"/>
                <w:sz w:val="28"/>
                <w:szCs w:val="28"/>
              </w:rPr>
              <w:t>Необхідно розглянути</w:t>
            </w:r>
            <w:r w:rsidRPr="00F3058B">
              <w:rPr>
                <w:rFonts w:ascii="Times New Roman" w:eastAsia="TimesNewRomanPSMT" w:hAnsi="Times New Roman" w:cs="Times New Roman"/>
                <w:sz w:val="28"/>
                <w:szCs w:val="28"/>
              </w:rPr>
              <w:t xml:space="preserve"> політику у сфері праці й трудових відносин (оплата </w:t>
            </w:r>
            <w:r w:rsidRPr="00C12CD9">
              <w:rPr>
                <w:rFonts w:ascii="Times New Roman" w:eastAsia="TimesNewRomanPSMT" w:hAnsi="Times New Roman" w:cs="Times New Roman"/>
                <w:sz w:val="28"/>
                <w:szCs w:val="28"/>
              </w:rPr>
              <w:t xml:space="preserve">праці, охорона праці та соціальне </w:t>
            </w:r>
            <w:r w:rsidRPr="00C12CD9">
              <w:rPr>
                <w:rFonts w:ascii="Times New Roman" w:eastAsia="TimesNewRomanPSMT" w:hAnsi="Times New Roman" w:cs="Times New Roman"/>
                <w:sz w:val="28"/>
                <w:szCs w:val="28"/>
              </w:rPr>
              <w:lastRenderedPageBreak/>
              <w:t>страхування, зайнятість населення та ін.), с</w:t>
            </w:r>
            <w:r w:rsidR="001B5623" w:rsidRPr="00C12CD9">
              <w:rPr>
                <w:rFonts w:ascii="Times New Roman" w:eastAsia="TimesNewRomanPSMT" w:hAnsi="Times New Roman" w:cs="Times New Roman"/>
                <w:sz w:val="28"/>
                <w:szCs w:val="28"/>
              </w:rPr>
              <w:t>оціальн</w:t>
            </w:r>
            <w:r w:rsidRPr="00C12CD9">
              <w:rPr>
                <w:rFonts w:ascii="Times New Roman" w:eastAsia="TimesNewRomanPSMT" w:hAnsi="Times New Roman" w:cs="Times New Roman"/>
                <w:sz w:val="28"/>
                <w:szCs w:val="28"/>
              </w:rPr>
              <w:t>у</w:t>
            </w:r>
            <w:r w:rsidR="001B5623" w:rsidRPr="00C12CD9">
              <w:rPr>
                <w:rFonts w:ascii="Times New Roman" w:eastAsia="TimesNewRomanPSMT" w:hAnsi="Times New Roman" w:cs="Times New Roman"/>
                <w:sz w:val="28"/>
                <w:szCs w:val="28"/>
              </w:rPr>
              <w:t xml:space="preserve"> політик</w:t>
            </w:r>
            <w:r w:rsidRPr="00C12CD9">
              <w:rPr>
                <w:rFonts w:ascii="Times New Roman" w:eastAsia="TimesNewRomanPSMT" w:hAnsi="Times New Roman" w:cs="Times New Roman"/>
                <w:sz w:val="28"/>
                <w:szCs w:val="28"/>
              </w:rPr>
              <w:t>у</w:t>
            </w:r>
            <w:r w:rsidR="001B5623" w:rsidRPr="00C12CD9">
              <w:rPr>
                <w:rFonts w:ascii="Times New Roman" w:eastAsia="TimesNewRomanPSMT" w:hAnsi="Times New Roman" w:cs="Times New Roman"/>
                <w:sz w:val="28"/>
                <w:szCs w:val="28"/>
              </w:rPr>
              <w:t xml:space="preserve"> стосовно доходів населення: життєвий рівень, споживчий кошик, добробут. </w:t>
            </w:r>
            <w:r w:rsidRPr="00C12CD9">
              <w:rPr>
                <w:rFonts w:ascii="Times New Roman" w:eastAsia="TimesNewRomanPSMT" w:hAnsi="Times New Roman" w:cs="Times New Roman"/>
                <w:sz w:val="28"/>
                <w:szCs w:val="28"/>
              </w:rPr>
              <w:t>Визначити с</w:t>
            </w:r>
            <w:r w:rsidR="001B5623" w:rsidRPr="00C12CD9">
              <w:rPr>
                <w:rFonts w:ascii="Times New Roman" w:eastAsia="TimesNewRomanPSMT" w:hAnsi="Times New Roman" w:cs="Times New Roman"/>
                <w:sz w:val="28"/>
                <w:szCs w:val="28"/>
              </w:rPr>
              <w:t>оціальн</w:t>
            </w:r>
            <w:r w:rsidRPr="00C12CD9">
              <w:rPr>
                <w:rFonts w:ascii="Times New Roman" w:eastAsia="TimesNewRomanPSMT" w:hAnsi="Times New Roman" w:cs="Times New Roman"/>
                <w:sz w:val="28"/>
                <w:szCs w:val="28"/>
              </w:rPr>
              <w:t>у</w:t>
            </w:r>
            <w:r w:rsidR="001B5623" w:rsidRPr="00C12CD9">
              <w:rPr>
                <w:rFonts w:ascii="Times New Roman" w:eastAsia="TimesNewRomanPSMT" w:hAnsi="Times New Roman" w:cs="Times New Roman"/>
                <w:sz w:val="28"/>
                <w:szCs w:val="28"/>
              </w:rPr>
              <w:t xml:space="preserve"> підтримк</w:t>
            </w:r>
            <w:r w:rsidRPr="00C12CD9">
              <w:rPr>
                <w:rFonts w:ascii="Times New Roman" w:eastAsia="TimesNewRomanPSMT" w:hAnsi="Times New Roman" w:cs="Times New Roman"/>
                <w:sz w:val="28"/>
                <w:szCs w:val="28"/>
              </w:rPr>
              <w:t>у</w:t>
            </w:r>
            <w:r w:rsidR="001B5623" w:rsidRPr="00C12CD9">
              <w:rPr>
                <w:rFonts w:ascii="Times New Roman" w:eastAsia="TimesNewRomanPSMT" w:hAnsi="Times New Roman" w:cs="Times New Roman"/>
                <w:sz w:val="28"/>
                <w:szCs w:val="28"/>
              </w:rPr>
              <w:t xml:space="preserve"> і захист непрацездатних і незаможних прошарків населення (пенсійне забезпечення, соціальне обслуговування, соціальні гарантії та ін.)</w:t>
            </w:r>
            <w:r w:rsidRPr="00C12CD9">
              <w:rPr>
                <w:rFonts w:ascii="Times New Roman" w:eastAsia="TimesNewRomanPSMT" w:hAnsi="Times New Roman" w:cs="Times New Roman"/>
                <w:sz w:val="28"/>
                <w:szCs w:val="28"/>
              </w:rPr>
              <w:t>, с</w:t>
            </w:r>
            <w:r w:rsidR="001B5623" w:rsidRPr="00C12CD9">
              <w:rPr>
                <w:rFonts w:ascii="Times New Roman" w:eastAsia="TimesNewRomanPSMT" w:hAnsi="Times New Roman" w:cs="Times New Roman"/>
                <w:sz w:val="28"/>
                <w:szCs w:val="28"/>
              </w:rPr>
              <w:t>оціальні нормативи</w:t>
            </w:r>
            <w:r w:rsidRPr="00C12CD9">
              <w:rPr>
                <w:rFonts w:ascii="Times New Roman" w:eastAsia="TimesNewRomanPSMT" w:hAnsi="Times New Roman" w:cs="Times New Roman"/>
                <w:sz w:val="28"/>
                <w:szCs w:val="28"/>
              </w:rPr>
              <w:t>.</w:t>
            </w:r>
          </w:p>
          <w:p w:rsidR="001B5623" w:rsidRPr="008E78C8" w:rsidRDefault="001B5623" w:rsidP="00364394">
            <w:pPr>
              <w:pStyle w:val="ae"/>
              <w:tabs>
                <w:tab w:val="left" w:pos="4035"/>
              </w:tabs>
              <w:ind w:firstLine="851"/>
              <w:rPr>
                <w:i/>
                <w:lang w:val="uk-UA"/>
              </w:rPr>
            </w:pPr>
          </w:p>
          <w:p w:rsidR="00364394" w:rsidRPr="006B3A5F" w:rsidRDefault="00364394" w:rsidP="00D073F5">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 xml:space="preserve">Базова література: 1 - </w:t>
            </w:r>
            <w:r w:rsidR="000C2216">
              <w:rPr>
                <w:rFonts w:ascii="Times New Roman" w:hAnsi="Times New Roman" w:cs="Times New Roman"/>
                <w:b/>
                <w:i/>
                <w:noProof/>
                <w:sz w:val="28"/>
                <w:szCs w:val="28"/>
              </w:rPr>
              <w:t>5</w:t>
            </w:r>
          </w:p>
          <w:p w:rsidR="00D073F5" w:rsidRPr="00D073F5" w:rsidRDefault="00364394" w:rsidP="00D073F5">
            <w:pPr>
              <w:autoSpaceDE w:val="0"/>
              <w:autoSpaceDN w:val="0"/>
              <w:adjustRightInd w:val="0"/>
              <w:spacing w:after="0" w:line="240" w:lineRule="auto"/>
              <w:rPr>
                <w:rFonts w:ascii="Times New Roman" w:hAnsi="Times New Roman"/>
                <w:b/>
                <w:i/>
                <w:noProof/>
                <w:sz w:val="28"/>
                <w:szCs w:val="28"/>
              </w:rPr>
            </w:pPr>
            <w:r w:rsidRPr="006B3A5F">
              <w:rPr>
                <w:rFonts w:ascii="Times New Roman" w:hAnsi="Times New Roman" w:cs="Times New Roman"/>
                <w:b/>
                <w:i/>
                <w:noProof/>
                <w:sz w:val="28"/>
                <w:szCs w:val="28"/>
              </w:rPr>
              <w:t xml:space="preserve">Допоміжна література: </w:t>
            </w:r>
            <w:r w:rsidR="00D073F5" w:rsidRPr="00D073F5">
              <w:rPr>
                <w:rFonts w:ascii="Times New Roman" w:hAnsi="Times New Roman"/>
                <w:b/>
                <w:i/>
                <w:noProof/>
                <w:sz w:val="28"/>
                <w:szCs w:val="28"/>
              </w:rPr>
              <w:t>1, 3, 4, 5, 7, 8, 9, 18, 19, 20, 29, 30</w:t>
            </w:r>
          </w:p>
          <w:p w:rsidR="00364394" w:rsidRPr="006B3A5F" w:rsidRDefault="00364394" w:rsidP="00D073F5">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Інформаційні ресурси: 1</w:t>
            </w:r>
          </w:p>
          <w:p w:rsidR="00364394" w:rsidRDefault="00364394" w:rsidP="00D073F5">
            <w:pPr>
              <w:autoSpaceDE w:val="0"/>
              <w:autoSpaceDN w:val="0"/>
              <w:adjustRightInd w:val="0"/>
              <w:spacing w:after="0" w:line="240" w:lineRule="auto"/>
              <w:rPr>
                <w:rFonts w:ascii="Times New Roman" w:hAnsi="Times New Roman" w:cs="Times New Roman"/>
                <w:b/>
                <w:sz w:val="28"/>
                <w:szCs w:val="28"/>
              </w:rPr>
            </w:pPr>
            <w:r w:rsidRPr="006B3A5F">
              <w:rPr>
                <w:rFonts w:ascii="Times New Roman" w:hAnsi="Times New Roman" w:cs="Times New Roman"/>
                <w:b/>
                <w:i/>
                <w:sz w:val="28"/>
                <w:szCs w:val="28"/>
              </w:rPr>
              <w:t>Завдання на СРС</w:t>
            </w:r>
            <w:r w:rsidRPr="006B3A5F">
              <w:rPr>
                <w:rFonts w:ascii="Times New Roman" w:hAnsi="Times New Roman" w:cs="Times New Roman"/>
                <w:b/>
                <w:sz w:val="28"/>
                <w:szCs w:val="28"/>
              </w:rPr>
              <w:t>:</w:t>
            </w:r>
          </w:p>
          <w:p w:rsidR="00D073F5" w:rsidRPr="00D073F5" w:rsidRDefault="00D073F5" w:rsidP="00D073F5">
            <w:pPr>
              <w:spacing w:after="0" w:line="240" w:lineRule="auto"/>
              <w:jc w:val="both"/>
              <w:rPr>
                <w:rFonts w:ascii="Times New Roman" w:hAnsi="Times New Roman" w:cs="Times New Roman"/>
                <w:b/>
                <w:bCs/>
                <w:iCs/>
                <w:sz w:val="28"/>
                <w:szCs w:val="28"/>
              </w:rPr>
            </w:pPr>
            <w:r>
              <w:rPr>
                <w:rFonts w:ascii="Times New Roman" w:eastAsia="TimesNewRomanPSMT" w:hAnsi="Times New Roman" w:cs="Times New Roman"/>
                <w:sz w:val="28"/>
                <w:szCs w:val="28"/>
              </w:rPr>
              <w:t xml:space="preserve">           </w:t>
            </w:r>
            <w:r w:rsidRPr="00D073F5">
              <w:rPr>
                <w:rFonts w:ascii="Times New Roman" w:eastAsia="TimesNewRomanPSMT" w:hAnsi="Times New Roman" w:cs="Times New Roman"/>
                <w:sz w:val="28"/>
                <w:szCs w:val="28"/>
              </w:rPr>
              <w:t>Соціально-екологічна політика в Україні.</w:t>
            </w:r>
          </w:p>
          <w:p w:rsidR="00364394" w:rsidRPr="006B3A5F" w:rsidRDefault="00364394" w:rsidP="00B36D8B">
            <w:pPr>
              <w:spacing w:after="0" w:line="240" w:lineRule="auto"/>
              <w:rPr>
                <w:rFonts w:ascii="Times New Roman" w:hAnsi="Times New Roman" w:cs="Times New Roman"/>
                <w:b/>
                <w:sz w:val="28"/>
                <w:szCs w:val="28"/>
              </w:rPr>
            </w:pPr>
            <w:r w:rsidRPr="006B3A5F">
              <w:rPr>
                <w:rFonts w:ascii="Times New Roman" w:hAnsi="Times New Roman" w:cs="Times New Roman"/>
                <w:b/>
                <w:sz w:val="28"/>
                <w:szCs w:val="28"/>
              </w:rPr>
              <w:t xml:space="preserve">            Питання для поточного контролю:</w:t>
            </w:r>
          </w:p>
          <w:p w:rsidR="00B36D8B" w:rsidRDefault="00B36D8B" w:rsidP="00B36D8B">
            <w:pPr>
              <w:pStyle w:val="ac"/>
              <w:numPr>
                <w:ilvl w:val="1"/>
                <w:numId w:val="3"/>
              </w:numPr>
              <w:rPr>
                <w:sz w:val="28"/>
                <w:szCs w:val="28"/>
              </w:rPr>
            </w:pPr>
            <w:r>
              <w:rPr>
                <w:sz w:val="28"/>
                <w:szCs w:val="28"/>
              </w:rPr>
              <w:t>Заходи соціального захисту вразливих категорій населення.</w:t>
            </w:r>
          </w:p>
          <w:p w:rsidR="00B36D8B" w:rsidRDefault="00B36D8B" w:rsidP="00B36D8B">
            <w:pPr>
              <w:pStyle w:val="ac"/>
              <w:numPr>
                <w:ilvl w:val="1"/>
                <w:numId w:val="3"/>
              </w:numPr>
              <w:rPr>
                <w:sz w:val="28"/>
                <w:szCs w:val="28"/>
              </w:rPr>
            </w:pPr>
            <w:r>
              <w:rPr>
                <w:sz w:val="28"/>
                <w:szCs w:val="28"/>
              </w:rPr>
              <w:t>Вимушена та зовнішня трудова міграція.</w:t>
            </w:r>
          </w:p>
          <w:p w:rsidR="00B36D8B" w:rsidRDefault="00B36D8B" w:rsidP="00B36D8B">
            <w:pPr>
              <w:pStyle w:val="ac"/>
              <w:numPr>
                <w:ilvl w:val="1"/>
                <w:numId w:val="3"/>
              </w:numPr>
              <w:rPr>
                <w:sz w:val="28"/>
                <w:szCs w:val="28"/>
              </w:rPr>
            </w:pPr>
            <w:r>
              <w:rPr>
                <w:sz w:val="28"/>
                <w:szCs w:val="28"/>
              </w:rPr>
              <w:t>Види державної соціальної допомоги сім</w:t>
            </w:r>
            <w:r w:rsidRPr="005D77DB">
              <w:rPr>
                <w:sz w:val="28"/>
                <w:szCs w:val="28"/>
              </w:rPr>
              <w:t>’</w:t>
            </w:r>
            <w:r>
              <w:rPr>
                <w:sz w:val="28"/>
                <w:szCs w:val="28"/>
              </w:rPr>
              <w:t>ям з дітьми та інвалідам.</w:t>
            </w:r>
          </w:p>
          <w:p w:rsidR="00B36D8B" w:rsidRDefault="00B36D8B" w:rsidP="00B36D8B">
            <w:pPr>
              <w:pStyle w:val="ac"/>
              <w:numPr>
                <w:ilvl w:val="1"/>
                <w:numId w:val="3"/>
              </w:numPr>
              <w:rPr>
                <w:sz w:val="28"/>
                <w:szCs w:val="28"/>
              </w:rPr>
            </w:pPr>
            <w:r>
              <w:rPr>
                <w:sz w:val="28"/>
                <w:szCs w:val="28"/>
              </w:rPr>
              <w:t>Напрями розв’язання проблеми бідності.</w:t>
            </w:r>
          </w:p>
          <w:p w:rsidR="00364394" w:rsidRPr="006B3A5F" w:rsidRDefault="00B36D8B" w:rsidP="00B36D8B">
            <w:pPr>
              <w:pStyle w:val="ac"/>
              <w:numPr>
                <w:ilvl w:val="1"/>
                <w:numId w:val="3"/>
              </w:numPr>
              <w:jc w:val="both"/>
              <w:rPr>
                <w:sz w:val="28"/>
                <w:szCs w:val="28"/>
              </w:rPr>
            </w:pPr>
            <w:r>
              <w:rPr>
                <w:sz w:val="28"/>
                <w:szCs w:val="28"/>
              </w:rPr>
              <w:t>Визначте пільги передбаченні у трудовому законодавстві для інвалідів.</w:t>
            </w:r>
            <w:r w:rsidR="00E06FF8">
              <w:rPr>
                <w:sz w:val="28"/>
                <w:szCs w:val="28"/>
              </w:rPr>
              <w:t xml:space="preserve"> </w:t>
            </w:r>
          </w:p>
        </w:tc>
      </w:tr>
      <w:tr w:rsidR="00364394" w:rsidRPr="006B3A5F" w:rsidTr="00364394">
        <w:trPr>
          <w:trHeight w:val="20"/>
        </w:trPr>
        <w:tc>
          <w:tcPr>
            <w:tcW w:w="675" w:type="dxa"/>
            <w:tcBorders>
              <w:top w:val="single" w:sz="4" w:space="0" w:color="auto"/>
              <w:left w:val="single" w:sz="4" w:space="0" w:color="auto"/>
              <w:bottom w:val="single" w:sz="4" w:space="0" w:color="auto"/>
              <w:right w:val="single" w:sz="4" w:space="0" w:color="auto"/>
            </w:tcBorders>
          </w:tcPr>
          <w:p w:rsidR="00364394" w:rsidRPr="006B3A5F" w:rsidRDefault="00364394" w:rsidP="00364394">
            <w:pPr>
              <w:ind w:firstLine="709"/>
              <w:jc w:val="center"/>
              <w:rPr>
                <w:rFonts w:ascii="Times New Roman" w:hAnsi="Times New Roman" w:cs="Times New Roman"/>
                <w:b/>
                <w:sz w:val="28"/>
                <w:szCs w:val="28"/>
              </w:rPr>
            </w:pPr>
            <w:r w:rsidRPr="006B3A5F">
              <w:rPr>
                <w:rFonts w:ascii="Times New Roman" w:hAnsi="Times New Roman" w:cs="Times New Roman"/>
                <w:sz w:val="28"/>
                <w:szCs w:val="28"/>
                <w:lang w:val="ru-RU"/>
              </w:rPr>
              <w:lastRenderedPageBreak/>
              <w:t>23</w:t>
            </w:r>
          </w:p>
          <w:p w:rsidR="00364394" w:rsidRPr="006B3A5F" w:rsidRDefault="00364394" w:rsidP="00364394">
            <w:pPr>
              <w:tabs>
                <w:tab w:val="left" w:pos="284"/>
                <w:tab w:val="left" w:pos="567"/>
              </w:tabs>
              <w:ind w:firstLine="709"/>
              <w:jc w:val="center"/>
              <w:rPr>
                <w:rFonts w:ascii="Times New Roman" w:hAnsi="Times New Roman" w:cs="Times New Roman"/>
                <w:sz w:val="28"/>
                <w:szCs w:val="28"/>
              </w:rPr>
            </w:pPr>
            <w:r w:rsidRPr="006B3A5F">
              <w:rPr>
                <w:rFonts w:ascii="Times New Roman" w:hAnsi="Times New Roman" w:cs="Times New Roman"/>
                <w:sz w:val="28"/>
                <w:szCs w:val="28"/>
              </w:rPr>
              <w:t>3</w:t>
            </w:r>
          </w:p>
        </w:tc>
        <w:tc>
          <w:tcPr>
            <w:tcW w:w="9008" w:type="dxa"/>
            <w:tcBorders>
              <w:top w:val="single" w:sz="4" w:space="0" w:color="auto"/>
              <w:left w:val="single" w:sz="4" w:space="0" w:color="auto"/>
              <w:bottom w:val="single" w:sz="4" w:space="0" w:color="auto"/>
              <w:right w:val="single" w:sz="4" w:space="0" w:color="auto"/>
            </w:tcBorders>
          </w:tcPr>
          <w:p w:rsidR="00364394" w:rsidRPr="006B3A5F" w:rsidRDefault="00364394" w:rsidP="00364394">
            <w:pPr>
              <w:spacing w:after="0" w:line="240" w:lineRule="auto"/>
              <w:jc w:val="both"/>
              <w:rPr>
                <w:rFonts w:ascii="Times New Roman" w:hAnsi="Times New Roman" w:cs="Times New Roman"/>
                <w:b/>
                <w:sz w:val="28"/>
                <w:szCs w:val="28"/>
              </w:rPr>
            </w:pPr>
            <w:r w:rsidRPr="006B3A5F">
              <w:rPr>
                <w:rFonts w:ascii="Times New Roman" w:hAnsi="Times New Roman" w:cs="Times New Roman"/>
                <w:b/>
                <w:sz w:val="28"/>
                <w:szCs w:val="28"/>
              </w:rPr>
              <w:t xml:space="preserve">            </w:t>
            </w:r>
          </w:p>
          <w:p w:rsidR="00F34656" w:rsidRPr="00F34656" w:rsidRDefault="00364394" w:rsidP="00F34656">
            <w:pPr>
              <w:spacing w:after="0" w:line="240" w:lineRule="auto"/>
              <w:jc w:val="both"/>
              <w:rPr>
                <w:rFonts w:ascii="Times New Roman" w:hAnsi="Times New Roman" w:cs="Times New Roman"/>
                <w:b/>
                <w:sz w:val="28"/>
                <w:szCs w:val="28"/>
              </w:rPr>
            </w:pPr>
            <w:r w:rsidRPr="006B3A5F">
              <w:rPr>
                <w:rFonts w:ascii="Times New Roman" w:hAnsi="Times New Roman" w:cs="Times New Roman"/>
                <w:b/>
                <w:sz w:val="28"/>
                <w:szCs w:val="28"/>
              </w:rPr>
              <w:t xml:space="preserve">          Тема </w:t>
            </w:r>
            <w:r w:rsidR="00F34656">
              <w:rPr>
                <w:rFonts w:ascii="Times New Roman" w:hAnsi="Times New Roman" w:cs="Times New Roman"/>
                <w:b/>
                <w:sz w:val="28"/>
                <w:szCs w:val="28"/>
              </w:rPr>
              <w:t>2</w:t>
            </w:r>
            <w:r w:rsidRPr="006B3A5F">
              <w:rPr>
                <w:rFonts w:ascii="Times New Roman" w:hAnsi="Times New Roman" w:cs="Times New Roman"/>
                <w:b/>
                <w:sz w:val="28"/>
                <w:szCs w:val="28"/>
              </w:rPr>
              <w:t xml:space="preserve">. </w:t>
            </w:r>
            <w:r w:rsidR="00F34656" w:rsidRPr="00F34656">
              <w:rPr>
                <w:rFonts w:ascii="Times New Roman" w:hAnsi="Times New Roman" w:cs="Times New Roman"/>
                <w:b/>
                <w:sz w:val="28"/>
                <w:szCs w:val="28"/>
              </w:rPr>
              <w:t>Соціальний   захист населення   як    складова соціальної   політики   в Україні</w:t>
            </w:r>
          </w:p>
          <w:p w:rsidR="00F34656" w:rsidRPr="00F34656" w:rsidRDefault="00364394" w:rsidP="00F34656">
            <w:pPr>
              <w:spacing w:after="0" w:line="240" w:lineRule="auto"/>
              <w:jc w:val="both"/>
              <w:rPr>
                <w:rFonts w:ascii="Times New Roman" w:hAnsi="Times New Roman" w:cs="Times New Roman"/>
                <w:i/>
                <w:sz w:val="28"/>
                <w:szCs w:val="28"/>
              </w:rPr>
            </w:pPr>
            <w:r w:rsidRPr="00F34656">
              <w:rPr>
                <w:rFonts w:ascii="Times New Roman" w:hAnsi="Times New Roman" w:cs="Times New Roman"/>
                <w:i/>
                <w:sz w:val="28"/>
                <w:szCs w:val="28"/>
              </w:rPr>
              <w:t xml:space="preserve">          Метою опрацювання матеріалу є </w:t>
            </w:r>
            <w:r w:rsidR="00F34656" w:rsidRPr="00F34656">
              <w:rPr>
                <w:rFonts w:ascii="Times New Roman" w:hAnsi="Times New Roman" w:cs="Times New Roman"/>
                <w:i/>
                <w:sz w:val="28"/>
                <w:szCs w:val="28"/>
              </w:rPr>
              <w:t>систематизація та закріплення знання студентів про соціальний   захист населення   як    складову соціальної   політики   в Україні</w:t>
            </w:r>
          </w:p>
          <w:p w:rsidR="00364394" w:rsidRPr="006B3A5F" w:rsidRDefault="00364394" w:rsidP="00364394">
            <w:pPr>
              <w:spacing w:after="0" w:line="240" w:lineRule="auto"/>
              <w:ind w:firstLine="851"/>
              <w:rPr>
                <w:rFonts w:ascii="Times New Roman" w:hAnsi="Times New Roman" w:cs="Times New Roman"/>
                <w:b/>
                <w:sz w:val="28"/>
                <w:szCs w:val="28"/>
              </w:rPr>
            </w:pPr>
            <w:r w:rsidRPr="006B3A5F">
              <w:rPr>
                <w:rFonts w:ascii="Times New Roman" w:hAnsi="Times New Roman" w:cs="Times New Roman"/>
                <w:b/>
                <w:sz w:val="28"/>
                <w:szCs w:val="28"/>
              </w:rPr>
              <w:t>Основні поняття для опрацювання:</w:t>
            </w:r>
          </w:p>
          <w:p w:rsidR="00F34656" w:rsidRPr="00F34656" w:rsidRDefault="00364394" w:rsidP="00F34656">
            <w:pPr>
              <w:spacing w:after="0" w:line="240" w:lineRule="auto"/>
              <w:jc w:val="both"/>
              <w:rPr>
                <w:rFonts w:ascii="Times New Roman" w:hAnsi="Times New Roman" w:cs="Times New Roman"/>
                <w:sz w:val="28"/>
                <w:szCs w:val="28"/>
              </w:rPr>
            </w:pPr>
            <w:r w:rsidRPr="006B3A5F">
              <w:rPr>
                <w:rFonts w:ascii="Times New Roman" w:hAnsi="Times New Roman" w:cs="Times New Roman"/>
                <w:sz w:val="28"/>
                <w:szCs w:val="28"/>
              </w:rPr>
              <w:t xml:space="preserve">           Соці</w:t>
            </w:r>
            <w:r w:rsidR="00F34656">
              <w:rPr>
                <w:rFonts w:ascii="Times New Roman" w:hAnsi="Times New Roman" w:cs="Times New Roman"/>
                <w:sz w:val="28"/>
                <w:szCs w:val="28"/>
              </w:rPr>
              <w:t>альний захист, економічно активне населення, вразливі категорії населення, державна молодіжна політика, соціальна допомога сім</w:t>
            </w:r>
            <w:r w:rsidR="00F34656" w:rsidRPr="00F34656">
              <w:rPr>
                <w:rFonts w:ascii="Times New Roman" w:hAnsi="Times New Roman" w:cs="Times New Roman"/>
                <w:sz w:val="28"/>
                <w:szCs w:val="28"/>
                <w:lang w:val="ru-RU"/>
              </w:rPr>
              <w:t>’</w:t>
            </w:r>
            <w:r w:rsidR="00F34656">
              <w:rPr>
                <w:rFonts w:ascii="Times New Roman" w:hAnsi="Times New Roman" w:cs="Times New Roman"/>
                <w:sz w:val="28"/>
                <w:szCs w:val="28"/>
              </w:rPr>
              <w:t>ї,</w:t>
            </w:r>
            <w:r w:rsidR="00F34656" w:rsidRPr="00F34656">
              <w:rPr>
                <w:rFonts w:ascii="Times New Roman" w:hAnsi="Times New Roman" w:cs="Times New Roman"/>
                <w:sz w:val="28"/>
                <w:szCs w:val="28"/>
              </w:rPr>
              <w:t xml:space="preserve"> соціальна підтримка непрацездатних громадян.</w:t>
            </w:r>
          </w:p>
          <w:p w:rsidR="00364394" w:rsidRDefault="00364394" w:rsidP="00364394">
            <w:pPr>
              <w:pStyle w:val="ae"/>
              <w:ind w:firstLine="851"/>
              <w:rPr>
                <w:b/>
                <w:lang w:val="uk-UA"/>
              </w:rPr>
            </w:pPr>
            <w:r w:rsidRPr="006B3A5F">
              <w:rPr>
                <w:b/>
                <w:lang w:val="uk-UA"/>
              </w:rPr>
              <w:t>Перелік основних питань:</w:t>
            </w:r>
          </w:p>
          <w:p w:rsidR="00F34656" w:rsidRPr="00F34656" w:rsidRDefault="00F34656" w:rsidP="00F34656">
            <w:pPr>
              <w:spacing w:after="0" w:line="240" w:lineRule="auto"/>
              <w:jc w:val="both"/>
              <w:rPr>
                <w:rFonts w:ascii="Times New Roman" w:hAnsi="Times New Roman" w:cs="Times New Roman"/>
                <w:sz w:val="28"/>
                <w:szCs w:val="28"/>
              </w:rPr>
            </w:pPr>
            <w:r w:rsidRPr="00F34656">
              <w:rPr>
                <w:rFonts w:ascii="Times New Roman" w:hAnsi="Times New Roman" w:cs="Times New Roman"/>
                <w:sz w:val="28"/>
                <w:szCs w:val="28"/>
              </w:rPr>
              <w:t>1. Сутність соціального захисту населення.</w:t>
            </w:r>
          </w:p>
          <w:p w:rsidR="00F34656" w:rsidRPr="00F34656" w:rsidRDefault="00F34656" w:rsidP="00F34656">
            <w:pPr>
              <w:spacing w:after="0" w:line="240" w:lineRule="auto"/>
              <w:jc w:val="both"/>
              <w:rPr>
                <w:rFonts w:ascii="Times New Roman" w:hAnsi="Times New Roman" w:cs="Times New Roman"/>
                <w:sz w:val="28"/>
                <w:szCs w:val="28"/>
              </w:rPr>
            </w:pPr>
            <w:r w:rsidRPr="00F34656">
              <w:rPr>
                <w:rFonts w:ascii="Times New Roman" w:hAnsi="Times New Roman" w:cs="Times New Roman"/>
                <w:sz w:val="28"/>
                <w:szCs w:val="28"/>
              </w:rPr>
              <w:t>2. Пріоритетні напрями розвитку соціального захисту в Україні.</w:t>
            </w:r>
          </w:p>
          <w:p w:rsidR="00F34656" w:rsidRPr="00F34656" w:rsidRDefault="00F34656" w:rsidP="00F34656">
            <w:pPr>
              <w:spacing w:after="0" w:line="240" w:lineRule="auto"/>
              <w:jc w:val="both"/>
              <w:rPr>
                <w:rFonts w:ascii="Times New Roman" w:hAnsi="Times New Roman" w:cs="Times New Roman"/>
                <w:sz w:val="28"/>
                <w:szCs w:val="28"/>
              </w:rPr>
            </w:pPr>
            <w:r w:rsidRPr="00F34656">
              <w:rPr>
                <w:rFonts w:ascii="Times New Roman" w:hAnsi="Times New Roman" w:cs="Times New Roman"/>
                <w:sz w:val="28"/>
                <w:szCs w:val="28"/>
              </w:rPr>
              <w:t>3. Соціальний захист економічно активного населення.</w:t>
            </w:r>
          </w:p>
          <w:p w:rsidR="00F34656" w:rsidRPr="00F34656" w:rsidRDefault="00F34656" w:rsidP="00F34656">
            <w:pPr>
              <w:spacing w:after="0" w:line="240" w:lineRule="auto"/>
              <w:jc w:val="both"/>
              <w:rPr>
                <w:rFonts w:ascii="Times New Roman" w:hAnsi="Times New Roman" w:cs="Times New Roman"/>
                <w:sz w:val="28"/>
                <w:szCs w:val="28"/>
              </w:rPr>
            </w:pPr>
            <w:r w:rsidRPr="00F34656">
              <w:rPr>
                <w:rFonts w:ascii="Times New Roman" w:hAnsi="Times New Roman" w:cs="Times New Roman"/>
                <w:sz w:val="28"/>
                <w:szCs w:val="28"/>
              </w:rPr>
              <w:t>4. Соціально вразливі категорії населення як пріоритетний напрям соціальної політики.</w:t>
            </w:r>
          </w:p>
          <w:p w:rsidR="00F34656" w:rsidRPr="00F34656" w:rsidRDefault="00F34656" w:rsidP="00F34656">
            <w:pPr>
              <w:spacing w:after="0" w:line="240" w:lineRule="auto"/>
              <w:jc w:val="both"/>
              <w:rPr>
                <w:rFonts w:ascii="Times New Roman" w:hAnsi="Times New Roman" w:cs="Times New Roman"/>
                <w:sz w:val="28"/>
                <w:szCs w:val="28"/>
              </w:rPr>
            </w:pPr>
            <w:r w:rsidRPr="00F34656">
              <w:rPr>
                <w:rFonts w:ascii="Times New Roman" w:hAnsi="Times New Roman" w:cs="Times New Roman"/>
                <w:sz w:val="28"/>
                <w:szCs w:val="28"/>
              </w:rPr>
              <w:t>5. Державна молодіжна політика, її фінансування та гарантії соціального захисту.</w:t>
            </w:r>
          </w:p>
          <w:p w:rsidR="00F34656" w:rsidRPr="00F34656" w:rsidRDefault="00F34656" w:rsidP="00F34656">
            <w:pPr>
              <w:spacing w:after="0" w:line="240" w:lineRule="auto"/>
              <w:jc w:val="both"/>
              <w:rPr>
                <w:rFonts w:ascii="Times New Roman" w:hAnsi="Times New Roman" w:cs="Times New Roman"/>
                <w:sz w:val="28"/>
                <w:szCs w:val="28"/>
              </w:rPr>
            </w:pPr>
            <w:r w:rsidRPr="00F34656">
              <w:rPr>
                <w:rFonts w:ascii="Times New Roman" w:hAnsi="Times New Roman" w:cs="Times New Roman"/>
                <w:sz w:val="28"/>
                <w:szCs w:val="28"/>
              </w:rPr>
              <w:t>6. Державна соціальна допомога сім</w:t>
            </w:r>
            <w:r w:rsidRPr="00F34656">
              <w:rPr>
                <w:rFonts w:ascii="Times New Roman" w:hAnsi="Times New Roman" w:cs="Times New Roman"/>
                <w:sz w:val="28"/>
                <w:szCs w:val="28"/>
                <w:lang w:val="ru-RU"/>
              </w:rPr>
              <w:t>’</w:t>
            </w:r>
            <w:r w:rsidRPr="00F34656">
              <w:rPr>
                <w:rFonts w:ascii="Times New Roman" w:hAnsi="Times New Roman" w:cs="Times New Roman"/>
                <w:sz w:val="28"/>
                <w:szCs w:val="28"/>
              </w:rPr>
              <w:t>ї.</w:t>
            </w:r>
          </w:p>
          <w:p w:rsidR="00F34656" w:rsidRPr="00F34656" w:rsidRDefault="00F34656" w:rsidP="00F34656">
            <w:pPr>
              <w:spacing w:after="0" w:line="240" w:lineRule="auto"/>
              <w:jc w:val="both"/>
              <w:rPr>
                <w:rFonts w:ascii="Times New Roman" w:hAnsi="Times New Roman" w:cs="Times New Roman"/>
                <w:sz w:val="28"/>
                <w:szCs w:val="28"/>
              </w:rPr>
            </w:pPr>
            <w:r w:rsidRPr="00F34656">
              <w:rPr>
                <w:rFonts w:ascii="Times New Roman" w:hAnsi="Times New Roman" w:cs="Times New Roman"/>
                <w:sz w:val="28"/>
                <w:szCs w:val="28"/>
              </w:rPr>
              <w:t>7. Соціальна допомога та соціальна підтримка непрацездатних громадян.</w:t>
            </w:r>
          </w:p>
          <w:p w:rsidR="00364394" w:rsidRPr="006B3A5F" w:rsidRDefault="00364394" w:rsidP="00364394">
            <w:pPr>
              <w:autoSpaceDE w:val="0"/>
              <w:autoSpaceDN w:val="0"/>
              <w:adjustRightInd w:val="0"/>
              <w:jc w:val="center"/>
              <w:rPr>
                <w:rFonts w:ascii="Times New Roman" w:hAnsi="Times New Roman" w:cs="Times New Roman"/>
                <w:noProof/>
                <w:sz w:val="28"/>
                <w:szCs w:val="28"/>
              </w:rPr>
            </w:pPr>
            <w:r w:rsidRPr="006B3A5F">
              <w:rPr>
                <w:rFonts w:ascii="Times New Roman" w:hAnsi="Times New Roman" w:cs="Times New Roman"/>
                <w:noProof/>
                <w:sz w:val="28"/>
                <w:szCs w:val="28"/>
              </w:rPr>
              <w:t>Методичні рекомендації</w:t>
            </w:r>
          </w:p>
          <w:p w:rsidR="00D922DB" w:rsidRPr="00EF6430" w:rsidRDefault="00EF6430" w:rsidP="00D922DB">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00364394" w:rsidRPr="00EF6430">
              <w:rPr>
                <w:rFonts w:ascii="Times New Roman" w:hAnsi="Times New Roman" w:cs="Times New Roman"/>
                <w:i/>
                <w:sz w:val="28"/>
                <w:szCs w:val="28"/>
              </w:rPr>
              <w:t>Перше питання:</w:t>
            </w:r>
            <w:r w:rsidR="00364394" w:rsidRPr="00EF6430">
              <w:rPr>
                <w:rFonts w:ascii="Times New Roman" w:hAnsi="Times New Roman" w:cs="Times New Roman"/>
                <w:b/>
                <w:sz w:val="28"/>
                <w:szCs w:val="28"/>
              </w:rPr>
              <w:t xml:space="preserve"> </w:t>
            </w:r>
            <w:r w:rsidRPr="00EF6430">
              <w:rPr>
                <w:rFonts w:ascii="Times New Roman" w:hAnsi="Times New Roman" w:cs="Times New Roman"/>
                <w:sz w:val="28"/>
                <w:szCs w:val="28"/>
              </w:rPr>
              <w:t>Необхідно</w:t>
            </w:r>
            <w:r>
              <w:rPr>
                <w:rFonts w:ascii="Times New Roman" w:hAnsi="Times New Roman" w:cs="Times New Roman"/>
                <w:b/>
                <w:sz w:val="28"/>
                <w:szCs w:val="28"/>
              </w:rPr>
              <w:t xml:space="preserve"> </w:t>
            </w:r>
            <w:r w:rsidR="00364394" w:rsidRPr="00EF6430">
              <w:rPr>
                <w:rFonts w:ascii="Times New Roman" w:hAnsi="Times New Roman" w:cs="Times New Roman"/>
                <w:sz w:val="28"/>
                <w:szCs w:val="28"/>
              </w:rPr>
              <w:t xml:space="preserve">розглянути </w:t>
            </w:r>
            <w:r w:rsidRPr="00EF6430">
              <w:rPr>
                <w:rFonts w:ascii="Times New Roman" w:hAnsi="Times New Roman" w:cs="Times New Roman"/>
                <w:sz w:val="28"/>
                <w:szCs w:val="28"/>
              </w:rPr>
              <w:t>с</w:t>
            </w:r>
            <w:r w:rsidR="00D922DB" w:rsidRPr="00EF6430">
              <w:rPr>
                <w:rFonts w:ascii="Times New Roman" w:eastAsia="TimesNewRomanPS-BoldItalicMT" w:hAnsi="Times New Roman" w:cs="Times New Roman"/>
                <w:bCs/>
                <w:iCs/>
                <w:sz w:val="28"/>
                <w:szCs w:val="28"/>
              </w:rPr>
              <w:t xml:space="preserve">оціальний захист як </w:t>
            </w:r>
            <w:r w:rsidR="00D922DB" w:rsidRPr="00EF6430">
              <w:rPr>
                <w:rFonts w:ascii="Times New Roman" w:eastAsia="TimesNewRomanPSMT" w:hAnsi="Times New Roman" w:cs="Times New Roman"/>
                <w:sz w:val="28"/>
                <w:szCs w:val="28"/>
              </w:rPr>
              <w:t>систем</w:t>
            </w:r>
            <w:r>
              <w:rPr>
                <w:rFonts w:ascii="Times New Roman" w:eastAsia="TimesNewRomanPSMT" w:hAnsi="Times New Roman" w:cs="Times New Roman"/>
                <w:sz w:val="28"/>
                <w:szCs w:val="28"/>
              </w:rPr>
              <w:t>у</w:t>
            </w:r>
            <w:r w:rsidR="00D922DB" w:rsidRPr="00EF6430">
              <w:rPr>
                <w:rFonts w:ascii="Times New Roman" w:eastAsia="TimesNewRomanPSMT" w:hAnsi="Times New Roman" w:cs="Times New Roman"/>
                <w:sz w:val="28"/>
                <w:szCs w:val="28"/>
              </w:rPr>
              <w:t xml:space="preserve"> законодавчих, економічних, соціально</w:t>
            </w:r>
            <w:r w:rsidR="00D922DB" w:rsidRPr="00EF6430">
              <w:rPr>
                <w:rFonts w:ascii="Times New Roman" w:eastAsia="TimesNewRomanPSMT" w:hAnsi="Times New Roman" w:cs="Times New Roman"/>
                <w:b/>
                <w:sz w:val="28"/>
                <w:szCs w:val="28"/>
              </w:rPr>
              <w:t>-</w:t>
            </w:r>
            <w:r w:rsidR="00D922DB" w:rsidRPr="00EF6430">
              <w:rPr>
                <w:rFonts w:ascii="Times New Roman" w:eastAsia="TimesNewRomanPSMT" w:hAnsi="Times New Roman" w:cs="Times New Roman"/>
                <w:sz w:val="28"/>
                <w:szCs w:val="28"/>
              </w:rPr>
              <w:t xml:space="preserve">психологічних гарантій. </w:t>
            </w:r>
            <w:r>
              <w:rPr>
                <w:rFonts w:ascii="Times New Roman" w:eastAsia="TimesNewRomanPSMT" w:hAnsi="Times New Roman" w:cs="Times New Roman"/>
                <w:sz w:val="28"/>
                <w:szCs w:val="28"/>
              </w:rPr>
              <w:t xml:space="preserve">Визначити активну та пасивну спрямованість заходів соціального захисту. Розглянути соціальний захист через соціальну допомогу </w:t>
            </w:r>
            <w:r w:rsidRPr="00EF6430">
              <w:rPr>
                <w:rFonts w:ascii="Times New Roman" w:eastAsia="TimesNewRomanPS-ItalicMT" w:hAnsi="Times New Roman" w:cs="Times New Roman"/>
                <w:iCs/>
                <w:sz w:val="28"/>
                <w:szCs w:val="28"/>
              </w:rPr>
              <w:t xml:space="preserve">(допомога суспільства особі або сім’ї, яка не має достатніх засобів для </w:t>
            </w:r>
            <w:r w:rsidRPr="00EF6430">
              <w:rPr>
                <w:rFonts w:ascii="Times New Roman" w:eastAsia="TimesNewRomanPS-ItalicMT" w:hAnsi="Times New Roman" w:cs="Times New Roman"/>
                <w:iCs/>
                <w:sz w:val="28"/>
                <w:szCs w:val="28"/>
              </w:rPr>
              <w:lastRenderedPageBreak/>
              <w:t>існування).</w:t>
            </w:r>
          </w:p>
          <w:p w:rsidR="00EF6430" w:rsidRDefault="00EF6430" w:rsidP="00EF6430">
            <w:pPr>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Pr="006B3A5F">
              <w:rPr>
                <w:rFonts w:ascii="Times New Roman" w:hAnsi="Times New Roman" w:cs="Times New Roman"/>
                <w:i/>
                <w:sz w:val="28"/>
                <w:szCs w:val="28"/>
              </w:rPr>
              <w:t>Друге питання</w:t>
            </w:r>
            <w:r>
              <w:rPr>
                <w:rFonts w:ascii="Times New Roman" w:eastAsia="TimesNewRomanPSMT" w:hAnsi="Times New Roman" w:cs="Times New Roman"/>
                <w:sz w:val="28"/>
                <w:szCs w:val="28"/>
              </w:rPr>
              <w:t xml:space="preserve"> Слід, визначити п</w:t>
            </w:r>
            <w:r w:rsidRPr="00876F7C">
              <w:rPr>
                <w:rFonts w:ascii="Times New Roman" w:hAnsi="Times New Roman" w:cs="Times New Roman"/>
                <w:sz w:val="28"/>
                <w:szCs w:val="28"/>
              </w:rPr>
              <w:t>ріоритетн</w:t>
            </w:r>
            <w:r>
              <w:rPr>
                <w:rFonts w:ascii="Times New Roman" w:hAnsi="Times New Roman" w:cs="Times New Roman"/>
                <w:sz w:val="28"/>
                <w:szCs w:val="28"/>
              </w:rPr>
              <w:t>і</w:t>
            </w:r>
            <w:r w:rsidRPr="00876F7C">
              <w:rPr>
                <w:rFonts w:ascii="Times New Roman" w:hAnsi="Times New Roman" w:cs="Times New Roman"/>
                <w:sz w:val="28"/>
                <w:szCs w:val="28"/>
              </w:rPr>
              <w:t xml:space="preserve"> напрям</w:t>
            </w:r>
            <w:r>
              <w:rPr>
                <w:rFonts w:ascii="Times New Roman" w:hAnsi="Times New Roman" w:cs="Times New Roman"/>
                <w:sz w:val="28"/>
                <w:szCs w:val="28"/>
              </w:rPr>
              <w:t>и</w:t>
            </w:r>
            <w:r w:rsidRPr="00876F7C">
              <w:rPr>
                <w:rFonts w:ascii="Times New Roman" w:hAnsi="Times New Roman" w:cs="Times New Roman"/>
                <w:sz w:val="28"/>
                <w:szCs w:val="28"/>
              </w:rPr>
              <w:t xml:space="preserve"> </w:t>
            </w:r>
            <w:r w:rsidRPr="00BF0442">
              <w:rPr>
                <w:rFonts w:ascii="Times New Roman" w:eastAsia="TimesNewRomanPSMT" w:hAnsi="Times New Roman" w:cs="Times New Roman"/>
                <w:sz w:val="28"/>
                <w:szCs w:val="28"/>
              </w:rPr>
              <w:t>в політиці соціального захисту населення</w:t>
            </w:r>
            <w:r w:rsidRPr="00876F7C">
              <w:rPr>
                <w:rFonts w:ascii="Times New Roman" w:hAnsi="Times New Roman" w:cs="Times New Roman"/>
                <w:sz w:val="28"/>
                <w:szCs w:val="28"/>
              </w:rPr>
              <w:t xml:space="preserve"> Україні</w:t>
            </w:r>
            <w:r w:rsidRPr="00BF0442">
              <w:rPr>
                <w:rFonts w:ascii="Times New Roman" w:eastAsia="TimesNewRomanPSMT" w:hAnsi="Times New Roman" w:cs="Times New Roman"/>
                <w:sz w:val="28"/>
                <w:szCs w:val="28"/>
              </w:rPr>
              <w:t xml:space="preserve"> стримування зростання споживчих цін відносно грошових доходів</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населення</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скорочення розриву між вартістю життя і трудовими доходами</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населення;</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пошук економічних можливостей для підтримки купівельної</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спроможності пенсій</w:t>
            </w:r>
            <w:r>
              <w:rPr>
                <w:rFonts w:ascii="Times New Roman" w:eastAsia="TimesNewRomanPSMT" w:hAnsi="Times New Roman" w:cs="Times New Roman"/>
                <w:sz w:val="28"/>
                <w:szCs w:val="28"/>
              </w:rPr>
              <w:t xml:space="preserve"> тощо). </w:t>
            </w:r>
            <w:r>
              <w:rPr>
                <w:rFonts w:ascii="Times New Roman" w:eastAsia="TimesNewRomanPS-BoldMT" w:hAnsi="Times New Roman" w:cs="Times New Roman"/>
                <w:bCs/>
                <w:sz w:val="28"/>
                <w:szCs w:val="28"/>
              </w:rPr>
              <w:t>Розглянути с</w:t>
            </w:r>
            <w:r w:rsidRPr="00542784">
              <w:rPr>
                <w:rFonts w:ascii="Times New Roman" w:eastAsia="TimesNewRomanPS-BoldMT" w:hAnsi="Times New Roman" w:cs="Times New Roman"/>
                <w:bCs/>
                <w:sz w:val="28"/>
                <w:szCs w:val="28"/>
              </w:rPr>
              <w:t>оціальн</w:t>
            </w:r>
            <w:r>
              <w:rPr>
                <w:rFonts w:ascii="Times New Roman" w:eastAsia="TimesNewRomanPS-BoldMT" w:hAnsi="Times New Roman" w:cs="Times New Roman"/>
                <w:bCs/>
                <w:sz w:val="28"/>
                <w:szCs w:val="28"/>
              </w:rPr>
              <w:t>у</w:t>
            </w:r>
            <w:r w:rsidRPr="00542784">
              <w:rPr>
                <w:rFonts w:ascii="Times New Roman" w:eastAsia="TimesNewRomanPS-BoldMT" w:hAnsi="Times New Roman" w:cs="Times New Roman"/>
                <w:bCs/>
                <w:sz w:val="28"/>
                <w:szCs w:val="28"/>
              </w:rPr>
              <w:t xml:space="preserve"> підтримк</w:t>
            </w:r>
            <w:r>
              <w:rPr>
                <w:rFonts w:ascii="Times New Roman" w:eastAsia="TimesNewRomanPS-BoldMT" w:hAnsi="Times New Roman" w:cs="Times New Roman"/>
                <w:bCs/>
                <w:sz w:val="28"/>
                <w:szCs w:val="28"/>
              </w:rPr>
              <w:t>у</w:t>
            </w:r>
            <w:r w:rsidRPr="00542784">
              <w:rPr>
                <w:rFonts w:ascii="Times New Roman" w:eastAsia="TimesNewRomanPS-BoldMT" w:hAnsi="Times New Roman" w:cs="Times New Roman"/>
                <w:bCs/>
                <w:sz w:val="28"/>
                <w:szCs w:val="28"/>
              </w:rPr>
              <w:t xml:space="preserve"> малозабезпечених</w:t>
            </w:r>
            <w:r>
              <w:rPr>
                <w:rFonts w:ascii="Times New Roman" w:eastAsia="TimesNewRomanPS-BoldMT" w:hAnsi="Times New Roman" w:cs="Times New Roman"/>
                <w:bCs/>
                <w:sz w:val="28"/>
                <w:szCs w:val="28"/>
              </w:rPr>
              <w:t xml:space="preserve"> верств населення.</w:t>
            </w:r>
          </w:p>
          <w:p w:rsidR="00893831" w:rsidRPr="00D922DB" w:rsidRDefault="00893831" w:rsidP="0089383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Pr="00D922DB">
              <w:rPr>
                <w:rFonts w:ascii="Times New Roman" w:hAnsi="Times New Roman" w:cs="Times New Roman"/>
                <w:i/>
                <w:sz w:val="28"/>
                <w:szCs w:val="28"/>
              </w:rPr>
              <w:t>Третє питання:</w:t>
            </w:r>
            <w:r w:rsidRPr="00D922DB">
              <w:rPr>
                <w:rFonts w:ascii="Times New Roman" w:hAnsi="Times New Roman" w:cs="Times New Roman"/>
                <w:b/>
                <w:sz w:val="28"/>
                <w:szCs w:val="28"/>
              </w:rPr>
              <w:t xml:space="preserve"> </w:t>
            </w:r>
            <w:r w:rsidRPr="00D922DB">
              <w:rPr>
                <w:rFonts w:ascii="Times New Roman" w:hAnsi="Times New Roman" w:cs="Times New Roman"/>
                <w:sz w:val="28"/>
                <w:szCs w:val="28"/>
              </w:rPr>
              <w:t>Необхідно розглянути п</w:t>
            </w:r>
            <w:r w:rsidRPr="00D922DB">
              <w:rPr>
                <w:rFonts w:ascii="Times New Roman" w:eastAsia="TimesNewRomanPSMT" w:hAnsi="Times New Roman" w:cs="Times New Roman"/>
                <w:sz w:val="28"/>
                <w:szCs w:val="28"/>
              </w:rPr>
              <w:t xml:space="preserve">оняття </w:t>
            </w:r>
            <w:r w:rsidRPr="00D922DB">
              <w:rPr>
                <w:rFonts w:ascii="Times New Roman" w:eastAsia="TimesNewRomanPS-BoldMT" w:hAnsi="Times New Roman" w:cs="Times New Roman"/>
                <w:bCs/>
                <w:sz w:val="28"/>
                <w:szCs w:val="28"/>
              </w:rPr>
              <w:t>економічно активне населення</w:t>
            </w:r>
            <w:r w:rsidRPr="00D922DB">
              <w:rPr>
                <w:rFonts w:ascii="Times New Roman" w:eastAsia="TimesNewRomanPSMT" w:hAnsi="Times New Roman" w:cs="Times New Roman"/>
                <w:sz w:val="28"/>
                <w:szCs w:val="28"/>
              </w:rPr>
              <w:t xml:space="preserve"> (ЕАН)</w:t>
            </w:r>
            <w:r w:rsidRPr="00D922DB">
              <w:rPr>
                <w:rFonts w:ascii="Times New Roman" w:eastAsia="TimesNewRomanPS-BoldMT" w:hAnsi="Times New Roman" w:cs="Times New Roman"/>
                <w:bCs/>
                <w:sz w:val="28"/>
                <w:szCs w:val="28"/>
              </w:rPr>
              <w:t>.</w:t>
            </w:r>
            <w:r>
              <w:rPr>
                <w:rFonts w:ascii="Times New Roman" w:eastAsia="TimesNewRomanPS-BoldMT" w:hAnsi="Times New Roman" w:cs="Times New Roman"/>
                <w:bCs/>
                <w:sz w:val="28"/>
                <w:szCs w:val="28"/>
              </w:rPr>
              <w:t xml:space="preserve"> </w:t>
            </w:r>
            <w:r w:rsidR="00B141BE">
              <w:rPr>
                <w:rFonts w:ascii="Times New Roman" w:eastAsia="TimesNewRomanPS-BoldMT" w:hAnsi="Times New Roman" w:cs="Times New Roman"/>
                <w:bCs/>
                <w:sz w:val="28"/>
                <w:szCs w:val="28"/>
              </w:rPr>
              <w:t>З</w:t>
            </w:r>
            <w:r w:rsidR="00B141BE" w:rsidRPr="001864EC">
              <w:rPr>
                <w:rFonts w:ascii="Times New Roman" w:eastAsia="TimesNewRomanPSMT" w:hAnsi="Times New Roman" w:cs="Times New Roman"/>
                <w:sz w:val="28"/>
                <w:szCs w:val="28"/>
              </w:rPr>
              <w:t>алежить ЕАН від кількості</w:t>
            </w:r>
            <w:r w:rsidR="00B141BE">
              <w:rPr>
                <w:rFonts w:ascii="Times New Roman" w:eastAsia="TimesNewRomanPSMT" w:hAnsi="Times New Roman" w:cs="Times New Roman"/>
                <w:sz w:val="28"/>
                <w:szCs w:val="28"/>
              </w:rPr>
              <w:t xml:space="preserve"> </w:t>
            </w:r>
            <w:r w:rsidR="00B141BE" w:rsidRPr="001864EC">
              <w:rPr>
                <w:rFonts w:ascii="Times New Roman" w:eastAsia="TimesNewRomanPSMT" w:hAnsi="Times New Roman" w:cs="Times New Roman"/>
                <w:sz w:val="28"/>
                <w:szCs w:val="28"/>
              </w:rPr>
              <w:t>людей працездатного віку, а також від</w:t>
            </w:r>
            <w:r w:rsidR="00B141BE">
              <w:rPr>
                <w:rFonts w:ascii="Times New Roman" w:eastAsia="TimesNewRomanPSMT" w:hAnsi="Times New Roman" w:cs="Times New Roman"/>
                <w:sz w:val="28"/>
                <w:szCs w:val="28"/>
              </w:rPr>
              <w:t xml:space="preserve"> </w:t>
            </w:r>
            <w:r w:rsidR="00B141BE" w:rsidRPr="001864EC">
              <w:rPr>
                <w:rFonts w:ascii="Times New Roman" w:eastAsia="TimesNewRomanPSMT" w:hAnsi="Times New Roman" w:cs="Times New Roman"/>
                <w:sz w:val="28"/>
                <w:szCs w:val="28"/>
              </w:rPr>
              <w:t>рівня</w:t>
            </w:r>
            <w:r w:rsidR="00B141BE">
              <w:rPr>
                <w:rFonts w:ascii="Times New Roman" w:eastAsia="TimesNewRomanPSMT" w:hAnsi="Times New Roman" w:cs="Times New Roman"/>
                <w:sz w:val="28"/>
                <w:szCs w:val="28"/>
              </w:rPr>
              <w:t xml:space="preserve"> </w:t>
            </w:r>
            <w:r w:rsidR="00B141BE" w:rsidRPr="001864EC">
              <w:rPr>
                <w:rFonts w:ascii="Times New Roman" w:eastAsia="TimesNewRomanPSMT" w:hAnsi="Times New Roman" w:cs="Times New Roman"/>
                <w:sz w:val="28"/>
                <w:szCs w:val="28"/>
              </w:rPr>
              <w:t>зайнятості людей у до</w:t>
            </w:r>
            <w:r w:rsidR="00B141BE">
              <w:rPr>
                <w:rFonts w:ascii="Times New Roman" w:eastAsia="TimesNewRomanPSMT" w:hAnsi="Times New Roman" w:cs="Times New Roman"/>
                <w:sz w:val="28"/>
                <w:szCs w:val="28"/>
              </w:rPr>
              <w:t xml:space="preserve"> </w:t>
            </w:r>
            <w:r w:rsidR="00B141BE" w:rsidRPr="001864EC">
              <w:rPr>
                <w:rFonts w:ascii="Times New Roman" w:eastAsia="TimesNewRomanPSMT" w:hAnsi="Times New Roman" w:cs="Times New Roman"/>
                <w:sz w:val="28"/>
                <w:szCs w:val="28"/>
              </w:rPr>
              <w:t>пенсійном</w:t>
            </w:r>
            <w:r w:rsidR="00B141BE">
              <w:rPr>
                <w:rFonts w:ascii="Times New Roman" w:eastAsia="TimesNewRomanPSMT" w:hAnsi="Times New Roman" w:cs="Times New Roman"/>
                <w:sz w:val="28"/>
                <w:szCs w:val="28"/>
              </w:rPr>
              <w:t>у</w:t>
            </w:r>
            <w:r w:rsidR="00B141BE" w:rsidRPr="001864EC">
              <w:rPr>
                <w:rFonts w:ascii="Times New Roman" w:eastAsia="TimesNewRomanPSMT" w:hAnsi="Times New Roman" w:cs="Times New Roman"/>
                <w:sz w:val="28"/>
                <w:szCs w:val="28"/>
              </w:rPr>
              <w:t xml:space="preserve"> та після</w:t>
            </w:r>
            <w:r w:rsidR="00B141BE">
              <w:rPr>
                <w:rFonts w:ascii="Times New Roman" w:eastAsia="TimesNewRomanPSMT" w:hAnsi="Times New Roman" w:cs="Times New Roman"/>
                <w:sz w:val="28"/>
                <w:szCs w:val="28"/>
              </w:rPr>
              <w:t xml:space="preserve"> </w:t>
            </w:r>
            <w:r w:rsidR="00B141BE" w:rsidRPr="001864EC">
              <w:rPr>
                <w:rFonts w:ascii="Times New Roman" w:eastAsia="TimesNewRomanPSMT" w:hAnsi="Times New Roman" w:cs="Times New Roman"/>
                <w:sz w:val="28"/>
                <w:szCs w:val="28"/>
              </w:rPr>
              <w:t>пенсійном</w:t>
            </w:r>
            <w:r w:rsidR="00B141BE">
              <w:rPr>
                <w:rFonts w:ascii="Times New Roman" w:eastAsia="TimesNewRomanPSMT" w:hAnsi="Times New Roman" w:cs="Times New Roman"/>
                <w:sz w:val="28"/>
                <w:szCs w:val="28"/>
              </w:rPr>
              <w:t>у</w:t>
            </w:r>
            <w:r w:rsidR="00B141BE" w:rsidRPr="001864EC">
              <w:rPr>
                <w:rFonts w:ascii="Times New Roman" w:eastAsia="TimesNewRomanPSMT" w:hAnsi="Times New Roman" w:cs="Times New Roman"/>
                <w:sz w:val="28"/>
                <w:szCs w:val="28"/>
              </w:rPr>
              <w:t xml:space="preserve"> віці. ЕАН</w:t>
            </w:r>
            <w:r w:rsidR="00B141BE">
              <w:rPr>
                <w:rFonts w:ascii="Times New Roman" w:eastAsia="TimesNewRomanPSMT" w:hAnsi="Times New Roman" w:cs="Times New Roman"/>
                <w:sz w:val="28"/>
                <w:szCs w:val="28"/>
              </w:rPr>
              <w:t xml:space="preserve"> в Україні. Слід, в</w:t>
            </w:r>
            <w:r>
              <w:rPr>
                <w:rFonts w:ascii="Times New Roman" w:eastAsia="TimesNewRomanPS-BoldMT" w:hAnsi="Times New Roman" w:cs="Times New Roman"/>
                <w:bCs/>
                <w:sz w:val="28"/>
                <w:szCs w:val="28"/>
              </w:rPr>
              <w:t>изначити о</w:t>
            </w:r>
            <w:r w:rsidRPr="00D922DB">
              <w:rPr>
                <w:rFonts w:ascii="Times New Roman" w:eastAsia="TimesNewRomanPSMT" w:hAnsi="Times New Roman" w:cs="Times New Roman"/>
                <w:sz w:val="28"/>
                <w:szCs w:val="28"/>
              </w:rPr>
              <w:t>сновні причини з соціального захисту ЕАН</w:t>
            </w:r>
            <w:r w:rsidR="00B141BE">
              <w:rPr>
                <w:rFonts w:ascii="Times New Roman" w:eastAsia="TimesNewRomanPSMT" w:hAnsi="Times New Roman" w:cs="Times New Roman"/>
                <w:sz w:val="28"/>
                <w:szCs w:val="28"/>
              </w:rPr>
              <w:t>.</w:t>
            </w:r>
          </w:p>
          <w:p w:rsidR="00B141BE" w:rsidRDefault="00B141BE" w:rsidP="00B141BE">
            <w:pPr>
              <w:spacing w:after="0" w:line="240" w:lineRule="auto"/>
              <w:jc w:val="both"/>
              <w:rPr>
                <w:rFonts w:ascii="Times New Roman" w:eastAsia="TimesNewRomanPSMT" w:hAnsi="Times New Roman" w:cs="Times New Roman"/>
                <w:bCs/>
                <w:sz w:val="28"/>
                <w:szCs w:val="28"/>
              </w:rPr>
            </w:pPr>
            <w:r w:rsidRPr="00B141BE">
              <w:rPr>
                <w:rFonts w:ascii="Times New Roman" w:eastAsia="TimesNewRomanPSMT" w:hAnsi="Times New Roman" w:cs="Times New Roman"/>
                <w:i/>
                <w:sz w:val="28"/>
                <w:szCs w:val="28"/>
              </w:rPr>
              <w:t xml:space="preserve">    Четверте питання:</w:t>
            </w:r>
            <w:r w:rsidRPr="00F34656">
              <w:rPr>
                <w:rFonts w:ascii="Times New Roman" w:hAnsi="Times New Roman" w:cs="Times New Roman"/>
                <w:sz w:val="28"/>
                <w:szCs w:val="28"/>
              </w:rPr>
              <w:t xml:space="preserve"> </w:t>
            </w:r>
            <w:r>
              <w:rPr>
                <w:rFonts w:ascii="Times New Roman" w:hAnsi="Times New Roman" w:cs="Times New Roman"/>
                <w:sz w:val="28"/>
                <w:szCs w:val="28"/>
              </w:rPr>
              <w:t>Необхідно визначити с</w:t>
            </w:r>
            <w:r w:rsidRPr="00F34656">
              <w:rPr>
                <w:rFonts w:ascii="Times New Roman" w:hAnsi="Times New Roman" w:cs="Times New Roman"/>
                <w:sz w:val="28"/>
                <w:szCs w:val="28"/>
              </w:rPr>
              <w:t>оціально вразливі категорії населення.</w:t>
            </w:r>
            <w:r w:rsidRPr="000B7D43">
              <w:rPr>
                <w:rFonts w:ascii="Times New Roman" w:eastAsia="TimesNewRomanPSMT" w:hAnsi="Times New Roman" w:cs="Times New Roman"/>
                <w:bCs/>
                <w:sz w:val="28"/>
                <w:szCs w:val="28"/>
              </w:rPr>
              <w:t xml:space="preserve"> </w:t>
            </w:r>
            <w:r>
              <w:rPr>
                <w:rFonts w:ascii="Times New Roman" w:eastAsia="TimesNewRomanPSMT" w:hAnsi="Times New Roman" w:cs="Times New Roman"/>
                <w:bCs/>
                <w:sz w:val="28"/>
                <w:szCs w:val="28"/>
              </w:rPr>
              <w:t>Розглянути з</w:t>
            </w:r>
            <w:r w:rsidRPr="000B7D43">
              <w:rPr>
                <w:rFonts w:ascii="Times New Roman" w:eastAsia="TimesNewRomanPSMT" w:hAnsi="Times New Roman" w:cs="Times New Roman"/>
                <w:bCs/>
                <w:sz w:val="28"/>
                <w:szCs w:val="28"/>
              </w:rPr>
              <w:t>аходи підтримки соціально вразливих категорій населення.</w:t>
            </w:r>
            <w:r>
              <w:rPr>
                <w:rFonts w:ascii="Times New Roman" w:eastAsia="TimesNewRomanPSMT" w:hAnsi="Times New Roman" w:cs="Times New Roman"/>
                <w:bCs/>
                <w:sz w:val="28"/>
                <w:szCs w:val="28"/>
              </w:rPr>
              <w:t xml:space="preserve"> </w:t>
            </w:r>
          </w:p>
          <w:p w:rsidR="00B141BE" w:rsidRPr="00B141BE" w:rsidRDefault="00B141BE" w:rsidP="00B141BE">
            <w:pPr>
              <w:spacing w:after="0" w:line="240" w:lineRule="auto"/>
              <w:jc w:val="both"/>
              <w:rPr>
                <w:rFonts w:ascii="Times New Roman" w:eastAsia="TimesNewRomanPSMT" w:hAnsi="Times New Roman" w:cs="Times New Roman"/>
                <w:bCs/>
                <w:i/>
                <w:sz w:val="28"/>
                <w:szCs w:val="28"/>
              </w:rPr>
            </w:pPr>
            <w:r>
              <w:rPr>
                <w:rFonts w:ascii="Times New Roman" w:eastAsia="TimesNewRomanPSMT" w:hAnsi="Times New Roman" w:cs="Times New Roman"/>
                <w:bCs/>
                <w:i/>
                <w:sz w:val="28"/>
                <w:szCs w:val="28"/>
              </w:rPr>
              <w:t xml:space="preserve">  </w:t>
            </w:r>
            <w:r w:rsidR="000C2216">
              <w:rPr>
                <w:rFonts w:ascii="Times New Roman" w:eastAsia="TimesNewRomanPSMT" w:hAnsi="Times New Roman" w:cs="Times New Roman"/>
                <w:bCs/>
                <w:i/>
                <w:sz w:val="28"/>
                <w:szCs w:val="28"/>
              </w:rPr>
              <w:t xml:space="preserve"> </w:t>
            </w:r>
            <w:r>
              <w:rPr>
                <w:rFonts w:ascii="Times New Roman" w:eastAsia="TimesNewRomanPSMT" w:hAnsi="Times New Roman" w:cs="Times New Roman"/>
                <w:bCs/>
                <w:i/>
                <w:sz w:val="28"/>
                <w:szCs w:val="28"/>
              </w:rPr>
              <w:t xml:space="preserve"> </w:t>
            </w:r>
            <w:r w:rsidRPr="00B141BE">
              <w:rPr>
                <w:rFonts w:ascii="Times New Roman" w:eastAsia="TimesNewRomanPSMT" w:hAnsi="Times New Roman" w:cs="Times New Roman"/>
                <w:bCs/>
                <w:i/>
                <w:sz w:val="28"/>
                <w:szCs w:val="28"/>
              </w:rPr>
              <w:t>П</w:t>
            </w:r>
            <w:r w:rsidRPr="00B141BE">
              <w:rPr>
                <w:rFonts w:ascii="Times New Roman" w:eastAsia="TimesNewRomanPSMT" w:hAnsi="Times New Roman" w:cs="Times New Roman"/>
                <w:bCs/>
                <w:i/>
                <w:sz w:val="28"/>
                <w:szCs w:val="28"/>
                <w:lang w:val="ru-RU"/>
              </w:rPr>
              <w:t>’</w:t>
            </w:r>
            <w:r w:rsidR="00E2518E">
              <w:rPr>
                <w:rFonts w:ascii="Times New Roman" w:eastAsia="TimesNewRomanPSMT" w:hAnsi="Times New Roman" w:cs="Times New Roman"/>
                <w:bCs/>
                <w:i/>
                <w:sz w:val="28"/>
                <w:szCs w:val="28"/>
                <w:lang w:val="ru-RU"/>
              </w:rPr>
              <w:t>яте</w:t>
            </w:r>
            <w:r w:rsidRPr="00B141BE">
              <w:rPr>
                <w:rFonts w:ascii="Times New Roman" w:eastAsia="TimesNewRomanPSMT" w:hAnsi="Times New Roman" w:cs="Times New Roman"/>
                <w:bCs/>
                <w:i/>
                <w:sz w:val="28"/>
                <w:szCs w:val="28"/>
              </w:rPr>
              <w:t xml:space="preserve"> питання:</w:t>
            </w:r>
            <w:r w:rsidRPr="00F34656">
              <w:rPr>
                <w:rFonts w:ascii="Times New Roman" w:hAnsi="Times New Roman" w:cs="Times New Roman"/>
                <w:sz w:val="28"/>
                <w:szCs w:val="28"/>
              </w:rPr>
              <w:t xml:space="preserve"> </w:t>
            </w:r>
            <w:r>
              <w:rPr>
                <w:rFonts w:ascii="Times New Roman" w:hAnsi="Times New Roman" w:cs="Times New Roman"/>
                <w:sz w:val="28"/>
                <w:szCs w:val="28"/>
              </w:rPr>
              <w:t>Необхідно розглянути д</w:t>
            </w:r>
            <w:r w:rsidRPr="00F34656">
              <w:rPr>
                <w:rFonts w:ascii="Times New Roman" w:hAnsi="Times New Roman" w:cs="Times New Roman"/>
                <w:sz w:val="28"/>
                <w:szCs w:val="28"/>
              </w:rPr>
              <w:t>ержавн</w:t>
            </w:r>
            <w:r>
              <w:rPr>
                <w:rFonts w:ascii="Times New Roman" w:hAnsi="Times New Roman" w:cs="Times New Roman"/>
                <w:sz w:val="28"/>
                <w:szCs w:val="28"/>
              </w:rPr>
              <w:t>у</w:t>
            </w:r>
            <w:r w:rsidRPr="00F34656">
              <w:rPr>
                <w:rFonts w:ascii="Times New Roman" w:hAnsi="Times New Roman" w:cs="Times New Roman"/>
                <w:sz w:val="28"/>
                <w:szCs w:val="28"/>
              </w:rPr>
              <w:t xml:space="preserve"> молодіжн</w:t>
            </w:r>
            <w:r>
              <w:rPr>
                <w:rFonts w:ascii="Times New Roman" w:hAnsi="Times New Roman" w:cs="Times New Roman"/>
                <w:sz w:val="28"/>
                <w:szCs w:val="28"/>
              </w:rPr>
              <w:t>у</w:t>
            </w:r>
            <w:r w:rsidRPr="00F34656">
              <w:rPr>
                <w:rFonts w:ascii="Times New Roman" w:hAnsi="Times New Roman" w:cs="Times New Roman"/>
                <w:sz w:val="28"/>
                <w:szCs w:val="28"/>
              </w:rPr>
              <w:t xml:space="preserve"> політик</w:t>
            </w:r>
            <w:r>
              <w:rPr>
                <w:rFonts w:ascii="Times New Roman" w:hAnsi="Times New Roman" w:cs="Times New Roman"/>
                <w:sz w:val="28"/>
                <w:szCs w:val="28"/>
              </w:rPr>
              <w:t>у</w:t>
            </w:r>
            <w:r w:rsidRPr="00F34656">
              <w:rPr>
                <w:rFonts w:ascii="Times New Roman" w:hAnsi="Times New Roman" w:cs="Times New Roman"/>
                <w:sz w:val="28"/>
                <w:szCs w:val="28"/>
              </w:rPr>
              <w:t>, її фінансування та гарантії соціального захисту.</w:t>
            </w:r>
            <w:r w:rsidR="001369FE" w:rsidRPr="00BD3728">
              <w:rPr>
                <w:rFonts w:ascii="Times New Roman" w:eastAsia="TimesNewRomanPSMT" w:hAnsi="Times New Roman" w:cs="Times New Roman"/>
                <w:sz w:val="28"/>
                <w:szCs w:val="28"/>
              </w:rPr>
              <w:t xml:space="preserve"> </w:t>
            </w:r>
            <w:r w:rsidR="001369FE">
              <w:rPr>
                <w:rFonts w:ascii="Times New Roman" w:eastAsia="TimesNewRomanPSMT" w:hAnsi="Times New Roman" w:cs="Times New Roman"/>
                <w:sz w:val="28"/>
                <w:szCs w:val="28"/>
              </w:rPr>
              <w:t>Визначити о</w:t>
            </w:r>
            <w:r w:rsidR="001369FE" w:rsidRPr="00BD3728">
              <w:rPr>
                <w:rFonts w:ascii="Times New Roman" w:eastAsia="TimesNewRomanPSMT" w:hAnsi="Times New Roman" w:cs="Times New Roman"/>
                <w:sz w:val="28"/>
                <w:szCs w:val="28"/>
              </w:rPr>
              <w:t>сновн</w:t>
            </w:r>
            <w:r w:rsidR="001369FE">
              <w:rPr>
                <w:rFonts w:ascii="Times New Roman" w:eastAsia="TimesNewRomanPSMT" w:hAnsi="Times New Roman" w:cs="Times New Roman"/>
                <w:sz w:val="28"/>
                <w:szCs w:val="28"/>
              </w:rPr>
              <w:t>і</w:t>
            </w:r>
            <w:r w:rsidR="001369FE" w:rsidRPr="00BD3728">
              <w:rPr>
                <w:rFonts w:ascii="Times New Roman" w:eastAsia="TimesNewRomanPSMT" w:hAnsi="Times New Roman" w:cs="Times New Roman"/>
                <w:sz w:val="28"/>
                <w:szCs w:val="28"/>
              </w:rPr>
              <w:t xml:space="preserve"> напрям</w:t>
            </w:r>
            <w:r w:rsidR="001369FE">
              <w:rPr>
                <w:rFonts w:ascii="Times New Roman" w:eastAsia="TimesNewRomanPSMT" w:hAnsi="Times New Roman" w:cs="Times New Roman"/>
                <w:sz w:val="28"/>
                <w:szCs w:val="28"/>
              </w:rPr>
              <w:t>и</w:t>
            </w:r>
            <w:r w:rsidR="001369FE" w:rsidRPr="00BD3728">
              <w:rPr>
                <w:rFonts w:ascii="Times New Roman" w:eastAsia="TimesNewRomanPSMT" w:hAnsi="Times New Roman" w:cs="Times New Roman"/>
                <w:sz w:val="28"/>
                <w:szCs w:val="28"/>
              </w:rPr>
              <w:t xml:space="preserve"> молодіжно</w:t>
            </w:r>
            <w:r w:rsidR="001369FE">
              <w:rPr>
                <w:rFonts w:ascii="Times New Roman" w:eastAsia="TimesNewRomanPSMT" w:hAnsi="Times New Roman" w:cs="Times New Roman"/>
                <w:sz w:val="28"/>
                <w:szCs w:val="28"/>
              </w:rPr>
              <w:t>ї</w:t>
            </w:r>
            <w:r w:rsidR="001369FE" w:rsidRPr="00BD3728">
              <w:rPr>
                <w:rFonts w:ascii="Times New Roman" w:eastAsia="TimesNewRomanPSMT" w:hAnsi="Times New Roman" w:cs="Times New Roman"/>
                <w:sz w:val="28"/>
                <w:szCs w:val="28"/>
              </w:rPr>
              <w:t xml:space="preserve"> політики</w:t>
            </w:r>
            <w:r w:rsidR="001369FE">
              <w:rPr>
                <w:rFonts w:ascii="Times New Roman" w:eastAsia="TimesNewRomanPSMT" w:hAnsi="Times New Roman" w:cs="Times New Roman"/>
                <w:sz w:val="28"/>
                <w:szCs w:val="28"/>
              </w:rPr>
              <w:t xml:space="preserve">, основні завдання </w:t>
            </w:r>
            <w:r w:rsidR="001369FE" w:rsidRPr="00BD3728">
              <w:rPr>
                <w:rFonts w:ascii="Times New Roman" w:eastAsia="TimesNewRomanPSMT" w:hAnsi="Times New Roman" w:cs="Times New Roman"/>
                <w:sz w:val="28"/>
                <w:szCs w:val="28"/>
              </w:rPr>
              <w:t>Державн</w:t>
            </w:r>
            <w:r w:rsidR="001369FE">
              <w:rPr>
                <w:rFonts w:ascii="Times New Roman" w:eastAsia="TimesNewRomanPSMT" w:hAnsi="Times New Roman" w:cs="Times New Roman"/>
                <w:sz w:val="28"/>
                <w:szCs w:val="28"/>
              </w:rPr>
              <w:t>ої</w:t>
            </w:r>
            <w:r w:rsidR="001369FE" w:rsidRPr="00BD3728">
              <w:rPr>
                <w:rFonts w:ascii="Times New Roman" w:eastAsia="TimesNewRomanPSMT" w:hAnsi="Times New Roman" w:cs="Times New Roman"/>
                <w:sz w:val="28"/>
                <w:szCs w:val="28"/>
              </w:rPr>
              <w:t xml:space="preserve"> служб</w:t>
            </w:r>
            <w:r w:rsidR="001369FE">
              <w:rPr>
                <w:rFonts w:ascii="Times New Roman" w:eastAsia="TimesNewRomanPSMT" w:hAnsi="Times New Roman" w:cs="Times New Roman"/>
                <w:sz w:val="28"/>
                <w:szCs w:val="28"/>
              </w:rPr>
              <w:t>и</w:t>
            </w:r>
            <w:r w:rsidR="001369FE" w:rsidRPr="00BD3728">
              <w:rPr>
                <w:rFonts w:ascii="Times New Roman" w:eastAsia="TimesNewRomanPSMT" w:hAnsi="Times New Roman" w:cs="Times New Roman"/>
                <w:sz w:val="28"/>
                <w:szCs w:val="28"/>
              </w:rPr>
              <w:t xml:space="preserve"> молоді т</w:t>
            </w:r>
            <w:r w:rsidR="001369FE">
              <w:rPr>
                <w:rFonts w:ascii="Times New Roman" w:eastAsia="TimesNewRomanPSMT" w:hAnsi="Times New Roman" w:cs="Times New Roman"/>
                <w:sz w:val="28"/>
                <w:szCs w:val="28"/>
              </w:rPr>
              <w:t>а</w:t>
            </w:r>
            <w:r w:rsidR="001369FE" w:rsidRPr="00BD3728">
              <w:rPr>
                <w:rFonts w:ascii="Times New Roman" w:eastAsia="TimesNewRomanPSMT" w:hAnsi="Times New Roman" w:cs="Times New Roman"/>
                <w:sz w:val="28"/>
                <w:szCs w:val="28"/>
              </w:rPr>
              <w:t xml:space="preserve"> спорт</w:t>
            </w:r>
            <w:r w:rsidR="001369FE">
              <w:rPr>
                <w:rFonts w:ascii="Times New Roman" w:eastAsia="TimesNewRomanPSMT" w:hAnsi="Times New Roman" w:cs="Times New Roman"/>
                <w:sz w:val="28"/>
                <w:szCs w:val="28"/>
              </w:rPr>
              <w:t>у</w:t>
            </w:r>
            <w:r w:rsidR="001369FE" w:rsidRPr="00BD3728">
              <w:rPr>
                <w:rFonts w:ascii="Times New Roman" w:eastAsia="TimesNewRomanPSMT" w:hAnsi="Times New Roman" w:cs="Times New Roman"/>
                <w:sz w:val="28"/>
                <w:szCs w:val="28"/>
              </w:rPr>
              <w:t xml:space="preserve"> України</w:t>
            </w:r>
            <w:r w:rsidR="001369FE">
              <w:rPr>
                <w:rFonts w:ascii="Times New Roman" w:eastAsia="TimesNewRomanPSMT" w:hAnsi="Times New Roman" w:cs="Times New Roman"/>
                <w:sz w:val="28"/>
                <w:szCs w:val="28"/>
              </w:rPr>
              <w:t>.</w:t>
            </w:r>
          </w:p>
          <w:p w:rsidR="001369FE" w:rsidRDefault="001369FE" w:rsidP="001369FE">
            <w:pPr>
              <w:autoSpaceDE w:val="0"/>
              <w:autoSpaceDN w:val="0"/>
              <w:adjustRightInd w:val="0"/>
              <w:spacing w:after="0" w:line="240" w:lineRule="auto"/>
              <w:jc w:val="both"/>
              <w:rPr>
                <w:rFonts w:eastAsia="TimesNewRomanPS-BoldMT" w:cs="TimesNewRomanPS-BoldMT"/>
                <w:b/>
                <w:bCs/>
                <w:sz w:val="28"/>
                <w:szCs w:val="28"/>
              </w:rPr>
            </w:pPr>
            <w:r>
              <w:rPr>
                <w:rFonts w:ascii="Times New Roman" w:eastAsia="TimesNewRomanPSMT" w:hAnsi="Times New Roman" w:cs="Times New Roman"/>
                <w:bCs/>
                <w:i/>
                <w:sz w:val="28"/>
                <w:szCs w:val="28"/>
              </w:rPr>
              <w:t xml:space="preserve">  </w:t>
            </w:r>
            <w:r w:rsidR="000C2216">
              <w:rPr>
                <w:rFonts w:ascii="Times New Roman" w:eastAsia="TimesNewRomanPSMT" w:hAnsi="Times New Roman" w:cs="Times New Roman"/>
                <w:bCs/>
                <w:i/>
                <w:sz w:val="28"/>
                <w:szCs w:val="28"/>
              </w:rPr>
              <w:t xml:space="preserve">  </w:t>
            </w:r>
            <w:r w:rsidR="00B141BE" w:rsidRPr="00B141BE">
              <w:rPr>
                <w:rFonts w:ascii="Times New Roman" w:eastAsia="TimesNewRomanPSMT" w:hAnsi="Times New Roman" w:cs="Times New Roman"/>
                <w:bCs/>
                <w:i/>
                <w:sz w:val="28"/>
                <w:szCs w:val="28"/>
              </w:rPr>
              <w:t>Шосте питання:</w:t>
            </w:r>
            <w:r w:rsidR="00B141BE" w:rsidRPr="00F34656">
              <w:rPr>
                <w:rFonts w:ascii="Times New Roman" w:hAnsi="Times New Roman" w:cs="Times New Roman"/>
                <w:sz w:val="28"/>
                <w:szCs w:val="28"/>
              </w:rPr>
              <w:t xml:space="preserve"> </w:t>
            </w:r>
            <w:r>
              <w:rPr>
                <w:rFonts w:ascii="Times New Roman" w:hAnsi="Times New Roman" w:cs="Times New Roman"/>
                <w:sz w:val="28"/>
                <w:szCs w:val="28"/>
              </w:rPr>
              <w:t>Необхідно розглянути д</w:t>
            </w:r>
            <w:r w:rsidR="00B141BE" w:rsidRPr="00F34656">
              <w:rPr>
                <w:rFonts w:ascii="Times New Roman" w:hAnsi="Times New Roman" w:cs="Times New Roman"/>
                <w:sz w:val="28"/>
                <w:szCs w:val="28"/>
              </w:rPr>
              <w:t>ержавн</w:t>
            </w:r>
            <w:r>
              <w:rPr>
                <w:rFonts w:ascii="Times New Roman" w:hAnsi="Times New Roman" w:cs="Times New Roman"/>
                <w:sz w:val="28"/>
                <w:szCs w:val="28"/>
              </w:rPr>
              <w:t>у</w:t>
            </w:r>
            <w:r w:rsidR="00B141BE" w:rsidRPr="00F34656">
              <w:rPr>
                <w:rFonts w:ascii="Times New Roman" w:hAnsi="Times New Roman" w:cs="Times New Roman"/>
                <w:sz w:val="28"/>
                <w:szCs w:val="28"/>
              </w:rPr>
              <w:t xml:space="preserve"> соціальн</w:t>
            </w:r>
            <w:r>
              <w:rPr>
                <w:rFonts w:ascii="Times New Roman" w:hAnsi="Times New Roman" w:cs="Times New Roman"/>
                <w:sz w:val="28"/>
                <w:szCs w:val="28"/>
              </w:rPr>
              <w:t xml:space="preserve">у </w:t>
            </w:r>
            <w:r>
              <w:rPr>
                <w:rFonts w:ascii="Times New Roman" w:eastAsia="TimesNewRomanPSMT" w:hAnsi="Times New Roman" w:cs="Times New Roman"/>
                <w:sz w:val="28"/>
                <w:szCs w:val="28"/>
              </w:rPr>
              <w:t>допомогу сім</w:t>
            </w:r>
            <w:r w:rsidRPr="001369FE">
              <w:rPr>
                <w:rFonts w:ascii="Times New Roman" w:eastAsia="TimesNewRomanPSMT" w:hAnsi="Times New Roman" w:cs="Times New Roman"/>
                <w:sz w:val="28"/>
                <w:szCs w:val="28"/>
              </w:rPr>
              <w:t>’</w:t>
            </w:r>
            <w:r>
              <w:rPr>
                <w:rFonts w:ascii="Times New Roman" w:eastAsia="TimesNewRomanPSMT" w:hAnsi="Times New Roman" w:cs="Times New Roman"/>
                <w:sz w:val="28"/>
                <w:szCs w:val="28"/>
              </w:rPr>
              <w:t>ям з дітьми та її види:</w:t>
            </w:r>
            <w:r w:rsidRPr="0073114D">
              <w:rPr>
                <w:rFonts w:ascii="Times New Roman" w:eastAsia="TimesNewRomanPSMT" w:hAnsi="Times New Roman" w:cs="Times New Roman"/>
                <w:sz w:val="28"/>
                <w:szCs w:val="28"/>
              </w:rPr>
              <w:t xml:space="preserve"> допомога у зв’язку з вагітністю та пологами; одноразова допомога при народженні дитини; допомога по догляду за дитиною до досягнення нею трирічного віку; допомога на дітей, які перебувають під опікою чи піклуванням; допомога малозабезпеченим сім’ям з дітьми.</w:t>
            </w:r>
            <w:r>
              <w:rPr>
                <w:rFonts w:ascii="TimesNewRomanPS-BoldMT" w:eastAsia="TimesNewRomanPS-BoldMT" w:cs="TimesNewRomanPS-BoldMT" w:hint="eastAsia"/>
                <w:b/>
                <w:bCs/>
                <w:sz w:val="28"/>
                <w:szCs w:val="28"/>
              </w:rPr>
              <w:t xml:space="preserve"> </w:t>
            </w:r>
          </w:p>
          <w:p w:rsidR="00B141BE" w:rsidRPr="00F34656" w:rsidRDefault="001369FE" w:rsidP="00B141BE">
            <w:pPr>
              <w:spacing w:after="0" w:line="240" w:lineRule="auto"/>
              <w:jc w:val="both"/>
              <w:rPr>
                <w:rFonts w:ascii="Times New Roman" w:hAnsi="Times New Roman" w:cs="Times New Roman"/>
                <w:sz w:val="28"/>
                <w:szCs w:val="28"/>
              </w:rPr>
            </w:pPr>
            <w:r>
              <w:rPr>
                <w:rFonts w:ascii="Times New Roman" w:eastAsia="TimesNewRomanPSMT" w:hAnsi="Times New Roman" w:cs="Times New Roman"/>
                <w:bCs/>
                <w:i/>
                <w:sz w:val="28"/>
                <w:szCs w:val="28"/>
              </w:rPr>
              <w:t xml:space="preserve">    </w:t>
            </w:r>
            <w:r w:rsidR="00B141BE" w:rsidRPr="00B141BE">
              <w:rPr>
                <w:rFonts w:ascii="Times New Roman" w:eastAsia="TimesNewRomanPSMT" w:hAnsi="Times New Roman" w:cs="Times New Roman"/>
                <w:bCs/>
                <w:i/>
                <w:sz w:val="28"/>
                <w:szCs w:val="28"/>
              </w:rPr>
              <w:t>Сьоме питання:</w:t>
            </w:r>
            <w:r w:rsidR="00E860F9">
              <w:rPr>
                <w:rFonts w:ascii="Times New Roman" w:eastAsia="TimesNewRomanPSMT" w:hAnsi="Times New Roman" w:cs="Times New Roman"/>
                <w:bCs/>
                <w:i/>
                <w:sz w:val="28"/>
                <w:szCs w:val="28"/>
              </w:rPr>
              <w:t xml:space="preserve"> </w:t>
            </w:r>
            <w:r>
              <w:rPr>
                <w:rFonts w:ascii="Times New Roman" w:hAnsi="Times New Roman" w:cs="Times New Roman"/>
                <w:sz w:val="28"/>
                <w:szCs w:val="28"/>
              </w:rPr>
              <w:t>Необхідно в</w:t>
            </w:r>
            <w:r>
              <w:rPr>
                <w:rFonts w:ascii="Times New Roman" w:eastAsia="TimesNewRomanPSMT" w:hAnsi="Times New Roman" w:cs="Times New Roman"/>
                <w:sz w:val="28"/>
                <w:szCs w:val="28"/>
              </w:rPr>
              <w:t>изначити о</w:t>
            </w:r>
            <w:r w:rsidRPr="00BF0442">
              <w:rPr>
                <w:rFonts w:ascii="Times New Roman" w:eastAsia="TimesNewRomanPSMT" w:hAnsi="Times New Roman" w:cs="Times New Roman"/>
                <w:sz w:val="28"/>
                <w:szCs w:val="28"/>
              </w:rPr>
              <w:t>сновні ознаки безпосереднього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державного забезпечення</w:t>
            </w:r>
            <w:r>
              <w:rPr>
                <w:rFonts w:ascii="Times New Roman" w:eastAsia="TimesNewRomanPSMT" w:hAnsi="Times New Roman" w:cs="Times New Roman"/>
                <w:sz w:val="28"/>
                <w:szCs w:val="28"/>
              </w:rPr>
              <w:t xml:space="preserve"> непрацездатних громадян.</w:t>
            </w:r>
            <w:r w:rsidR="00E860F9">
              <w:rPr>
                <w:rFonts w:ascii="Times New Roman" w:eastAsia="TimesNewRomanPSMT" w:hAnsi="Times New Roman" w:cs="Times New Roman"/>
                <w:sz w:val="28"/>
                <w:szCs w:val="28"/>
              </w:rPr>
              <w:t xml:space="preserve"> Розглянути с</w:t>
            </w:r>
            <w:r w:rsidR="00B141BE" w:rsidRPr="00F34656">
              <w:rPr>
                <w:rFonts w:ascii="Times New Roman" w:hAnsi="Times New Roman" w:cs="Times New Roman"/>
                <w:sz w:val="28"/>
                <w:szCs w:val="28"/>
              </w:rPr>
              <w:t>оціальн</w:t>
            </w:r>
            <w:r w:rsidR="00E860F9">
              <w:rPr>
                <w:rFonts w:ascii="Times New Roman" w:hAnsi="Times New Roman" w:cs="Times New Roman"/>
                <w:sz w:val="28"/>
                <w:szCs w:val="28"/>
              </w:rPr>
              <w:t>у</w:t>
            </w:r>
            <w:r w:rsidR="00B141BE" w:rsidRPr="00F34656">
              <w:rPr>
                <w:rFonts w:ascii="Times New Roman" w:hAnsi="Times New Roman" w:cs="Times New Roman"/>
                <w:sz w:val="28"/>
                <w:szCs w:val="28"/>
              </w:rPr>
              <w:t xml:space="preserve"> допомог</w:t>
            </w:r>
            <w:r w:rsidR="00E860F9">
              <w:rPr>
                <w:rFonts w:ascii="Times New Roman" w:hAnsi="Times New Roman" w:cs="Times New Roman"/>
                <w:sz w:val="28"/>
                <w:szCs w:val="28"/>
              </w:rPr>
              <w:t>у</w:t>
            </w:r>
            <w:r w:rsidR="00B141BE" w:rsidRPr="00F34656">
              <w:rPr>
                <w:rFonts w:ascii="Times New Roman" w:hAnsi="Times New Roman" w:cs="Times New Roman"/>
                <w:sz w:val="28"/>
                <w:szCs w:val="28"/>
              </w:rPr>
              <w:t xml:space="preserve"> та соціальн</w:t>
            </w:r>
            <w:r w:rsidR="00E860F9">
              <w:rPr>
                <w:rFonts w:ascii="Times New Roman" w:hAnsi="Times New Roman" w:cs="Times New Roman"/>
                <w:sz w:val="28"/>
                <w:szCs w:val="28"/>
              </w:rPr>
              <w:t>у</w:t>
            </w:r>
            <w:r w:rsidR="00B141BE" w:rsidRPr="00F34656">
              <w:rPr>
                <w:rFonts w:ascii="Times New Roman" w:hAnsi="Times New Roman" w:cs="Times New Roman"/>
                <w:sz w:val="28"/>
                <w:szCs w:val="28"/>
              </w:rPr>
              <w:t xml:space="preserve"> підтримк</w:t>
            </w:r>
            <w:r w:rsidR="00E860F9">
              <w:rPr>
                <w:rFonts w:ascii="Times New Roman" w:hAnsi="Times New Roman" w:cs="Times New Roman"/>
                <w:sz w:val="28"/>
                <w:szCs w:val="28"/>
              </w:rPr>
              <w:t>у інвалідів</w:t>
            </w:r>
            <w:r>
              <w:rPr>
                <w:rFonts w:ascii="Times New Roman" w:eastAsia="TimesNewRomanPSMT" w:hAnsi="Times New Roman" w:cs="Times New Roman"/>
                <w:sz w:val="28"/>
                <w:szCs w:val="28"/>
              </w:rPr>
              <w:t>.</w:t>
            </w:r>
          </w:p>
          <w:p w:rsidR="00364394" w:rsidRPr="00D922DB" w:rsidRDefault="00B141BE" w:rsidP="00E860F9">
            <w:pPr>
              <w:spacing w:after="0" w:line="240" w:lineRule="auto"/>
              <w:jc w:val="both"/>
            </w:pPr>
            <w:r>
              <w:rPr>
                <w:rFonts w:ascii="Times New Roman" w:eastAsia="TimesNewRomanPSMT" w:hAnsi="Times New Roman" w:cs="Times New Roman"/>
                <w:bCs/>
                <w:sz w:val="28"/>
                <w:szCs w:val="28"/>
              </w:rPr>
              <w:t xml:space="preserve">      </w:t>
            </w:r>
            <w:r w:rsidR="00D922DB">
              <w:rPr>
                <w:rFonts w:ascii="Times New Roman" w:eastAsia="TimesNewRomanPSMT" w:hAnsi="Times New Roman" w:cs="Times New Roman"/>
                <w:sz w:val="28"/>
                <w:szCs w:val="28"/>
              </w:rPr>
              <w:t xml:space="preserve">    </w:t>
            </w:r>
          </w:p>
          <w:p w:rsidR="00364394" w:rsidRPr="006B3A5F" w:rsidRDefault="00364394" w:rsidP="00F34656">
            <w:pPr>
              <w:autoSpaceDE w:val="0"/>
              <w:autoSpaceDN w:val="0"/>
              <w:adjustRightInd w:val="0"/>
              <w:spacing w:after="0" w:line="240" w:lineRule="auto"/>
              <w:rPr>
                <w:rFonts w:ascii="Times New Roman" w:hAnsi="Times New Roman" w:cs="Times New Roman"/>
                <w:b/>
                <w:i/>
                <w:noProof/>
                <w:sz w:val="28"/>
                <w:szCs w:val="28"/>
              </w:rPr>
            </w:pPr>
            <w:r w:rsidRPr="000C2216">
              <w:rPr>
                <w:rFonts w:ascii="Times New Roman" w:hAnsi="Times New Roman" w:cs="Times New Roman"/>
                <w:b/>
                <w:i/>
                <w:noProof/>
                <w:sz w:val="28"/>
                <w:szCs w:val="28"/>
              </w:rPr>
              <w:t>Базова література: 1 -</w:t>
            </w:r>
            <w:r w:rsidR="00F34656" w:rsidRPr="000C2216">
              <w:rPr>
                <w:rFonts w:ascii="Times New Roman" w:hAnsi="Times New Roman" w:cs="Times New Roman"/>
                <w:b/>
                <w:i/>
                <w:noProof/>
                <w:sz w:val="28"/>
                <w:szCs w:val="28"/>
              </w:rPr>
              <w:t xml:space="preserve"> </w:t>
            </w:r>
            <w:r w:rsidR="000C2216" w:rsidRPr="000C2216">
              <w:rPr>
                <w:rFonts w:ascii="Times New Roman" w:hAnsi="Times New Roman" w:cs="Times New Roman"/>
                <w:b/>
                <w:i/>
                <w:noProof/>
                <w:sz w:val="28"/>
                <w:szCs w:val="28"/>
              </w:rPr>
              <w:t>5</w:t>
            </w:r>
          </w:p>
          <w:p w:rsidR="00F34656" w:rsidRPr="00F34656" w:rsidRDefault="00364394" w:rsidP="00F34656">
            <w:pPr>
              <w:autoSpaceDE w:val="0"/>
              <w:autoSpaceDN w:val="0"/>
              <w:adjustRightInd w:val="0"/>
              <w:spacing w:after="0" w:line="240" w:lineRule="auto"/>
              <w:rPr>
                <w:rFonts w:ascii="Times New Roman" w:hAnsi="Times New Roman"/>
                <w:b/>
                <w:i/>
                <w:noProof/>
                <w:sz w:val="28"/>
                <w:szCs w:val="28"/>
              </w:rPr>
            </w:pPr>
            <w:r w:rsidRPr="006B3A5F">
              <w:rPr>
                <w:rFonts w:ascii="Times New Roman" w:hAnsi="Times New Roman" w:cs="Times New Roman"/>
                <w:b/>
                <w:i/>
                <w:noProof/>
                <w:sz w:val="28"/>
                <w:szCs w:val="28"/>
              </w:rPr>
              <w:t xml:space="preserve">Допоміжна література: </w:t>
            </w:r>
            <w:r w:rsidR="00F34656" w:rsidRPr="00F34656">
              <w:rPr>
                <w:rFonts w:ascii="Times New Roman" w:hAnsi="Times New Roman"/>
                <w:b/>
                <w:i/>
                <w:noProof/>
                <w:sz w:val="28"/>
                <w:szCs w:val="28"/>
              </w:rPr>
              <w:t xml:space="preserve">2, 6, 10, 12, 14, 15, 16, 17, 21, 22, 25, 26, 28, 29, 30, 32, 37, 38 </w:t>
            </w:r>
          </w:p>
          <w:p w:rsidR="00364394" w:rsidRPr="006B3A5F" w:rsidRDefault="00364394" w:rsidP="00F34656">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 xml:space="preserve"> Інформаційні ресурси: 1.</w:t>
            </w:r>
          </w:p>
          <w:p w:rsidR="00364394" w:rsidRDefault="00364394" w:rsidP="00F34656">
            <w:pPr>
              <w:autoSpaceDE w:val="0"/>
              <w:autoSpaceDN w:val="0"/>
              <w:adjustRightInd w:val="0"/>
              <w:spacing w:after="0" w:line="240" w:lineRule="auto"/>
              <w:rPr>
                <w:rFonts w:ascii="Times New Roman" w:hAnsi="Times New Roman" w:cs="Times New Roman"/>
                <w:b/>
                <w:sz w:val="28"/>
                <w:szCs w:val="28"/>
              </w:rPr>
            </w:pPr>
            <w:r w:rsidRPr="006B3A5F">
              <w:rPr>
                <w:rFonts w:ascii="Times New Roman" w:hAnsi="Times New Roman" w:cs="Times New Roman"/>
                <w:b/>
                <w:i/>
                <w:sz w:val="28"/>
                <w:szCs w:val="28"/>
              </w:rPr>
              <w:t>Завдання на СРС</w:t>
            </w:r>
            <w:r w:rsidRPr="006B3A5F">
              <w:rPr>
                <w:rFonts w:ascii="Times New Roman" w:hAnsi="Times New Roman" w:cs="Times New Roman"/>
                <w:b/>
                <w:sz w:val="28"/>
                <w:szCs w:val="28"/>
              </w:rPr>
              <w:t>:</w:t>
            </w:r>
          </w:p>
          <w:p w:rsidR="00F34656" w:rsidRPr="00F34656" w:rsidRDefault="001F46A6" w:rsidP="00F34656">
            <w:pPr>
              <w:spacing w:after="0" w:line="240" w:lineRule="auto"/>
              <w:jc w:val="both"/>
              <w:rPr>
                <w:rFonts w:ascii="Times New Roman" w:hAnsi="Times New Roman" w:cs="Times New Roman"/>
                <w:b/>
                <w:bCs/>
                <w:iCs/>
                <w:sz w:val="28"/>
                <w:szCs w:val="28"/>
              </w:rPr>
            </w:pPr>
            <w:r>
              <w:rPr>
                <w:rFonts w:ascii="Times New Roman" w:hAnsi="Times New Roman" w:cs="Times New Roman"/>
                <w:sz w:val="28"/>
                <w:szCs w:val="28"/>
              </w:rPr>
              <w:t xml:space="preserve">           </w:t>
            </w:r>
            <w:r w:rsidR="00F34656" w:rsidRPr="00F34656">
              <w:rPr>
                <w:rFonts w:ascii="Times New Roman" w:hAnsi="Times New Roman" w:cs="Times New Roman"/>
                <w:sz w:val="28"/>
                <w:szCs w:val="28"/>
              </w:rPr>
              <w:t>Сучасний стан і проблеми пенсійної системи в Україні.</w:t>
            </w:r>
          </w:p>
          <w:p w:rsidR="00364394" w:rsidRPr="006B3A5F" w:rsidRDefault="00364394" w:rsidP="00F34656">
            <w:pPr>
              <w:spacing w:after="0" w:line="240" w:lineRule="auto"/>
              <w:rPr>
                <w:rFonts w:ascii="Times New Roman" w:hAnsi="Times New Roman" w:cs="Times New Roman"/>
                <w:b/>
                <w:sz w:val="28"/>
                <w:szCs w:val="28"/>
              </w:rPr>
            </w:pPr>
            <w:r w:rsidRPr="006B3A5F">
              <w:rPr>
                <w:rFonts w:ascii="Times New Roman" w:hAnsi="Times New Roman" w:cs="Times New Roman"/>
                <w:b/>
                <w:sz w:val="28"/>
                <w:szCs w:val="28"/>
              </w:rPr>
              <w:t xml:space="preserve">            Питання для поточного контролю:</w:t>
            </w:r>
          </w:p>
          <w:p w:rsidR="001F46A6" w:rsidRPr="006B729B" w:rsidRDefault="001F46A6" w:rsidP="001F46A6">
            <w:pPr>
              <w:pStyle w:val="ac"/>
              <w:numPr>
                <w:ilvl w:val="0"/>
                <w:numId w:val="20"/>
              </w:numPr>
              <w:autoSpaceDE w:val="0"/>
              <w:autoSpaceDN w:val="0"/>
              <w:adjustRightInd w:val="0"/>
              <w:contextualSpacing/>
              <w:jc w:val="both"/>
              <w:rPr>
                <w:sz w:val="28"/>
                <w:szCs w:val="28"/>
              </w:rPr>
            </w:pPr>
            <w:r w:rsidRPr="006B729B">
              <w:rPr>
                <w:sz w:val="28"/>
                <w:szCs w:val="28"/>
              </w:rPr>
              <w:t>Соціальний захист населення як суспільно-економічна необхідність.</w:t>
            </w:r>
          </w:p>
          <w:p w:rsidR="001F46A6" w:rsidRPr="006B729B" w:rsidRDefault="001F46A6" w:rsidP="001F46A6">
            <w:pPr>
              <w:pStyle w:val="ac"/>
              <w:numPr>
                <w:ilvl w:val="0"/>
                <w:numId w:val="20"/>
              </w:numPr>
              <w:autoSpaceDE w:val="0"/>
              <w:autoSpaceDN w:val="0"/>
              <w:adjustRightInd w:val="0"/>
              <w:contextualSpacing/>
              <w:jc w:val="both"/>
              <w:rPr>
                <w:sz w:val="28"/>
                <w:szCs w:val="28"/>
              </w:rPr>
            </w:pPr>
            <w:r w:rsidRPr="006B729B">
              <w:rPr>
                <w:sz w:val="28"/>
                <w:szCs w:val="28"/>
              </w:rPr>
              <w:t>Соціально-економічні індикатори рівня життя та стану захищеності населення.</w:t>
            </w:r>
          </w:p>
          <w:p w:rsidR="001F46A6" w:rsidRPr="006B729B" w:rsidRDefault="001F46A6" w:rsidP="001F46A6">
            <w:pPr>
              <w:pStyle w:val="ac"/>
              <w:numPr>
                <w:ilvl w:val="0"/>
                <w:numId w:val="20"/>
              </w:numPr>
              <w:autoSpaceDE w:val="0"/>
              <w:autoSpaceDN w:val="0"/>
              <w:adjustRightInd w:val="0"/>
              <w:contextualSpacing/>
              <w:jc w:val="both"/>
              <w:rPr>
                <w:sz w:val="28"/>
                <w:szCs w:val="28"/>
              </w:rPr>
            </w:pPr>
            <w:r w:rsidRPr="006B729B">
              <w:rPr>
                <w:sz w:val="28"/>
                <w:szCs w:val="28"/>
              </w:rPr>
              <w:t>Соціальний захист сім’ї.</w:t>
            </w:r>
            <w:r w:rsidRPr="006B729B">
              <w:rPr>
                <w:bCs/>
                <w:iCs/>
                <w:sz w:val="28"/>
                <w:szCs w:val="28"/>
              </w:rPr>
              <w:t xml:space="preserve"> </w:t>
            </w:r>
          </w:p>
          <w:p w:rsidR="001F46A6" w:rsidRPr="006B729B" w:rsidRDefault="001F46A6" w:rsidP="001F46A6">
            <w:pPr>
              <w:pStyle w:val="ac"/>
              <w:numPr>
                <w:ilvl w:val="0"/>
                <w:numId w:val="20"/>
              </w:numPr>
              <w:autoSpaceDE w:val="0"/>
              <w:autoSpaceDN w:val="0"/>
              <w:adjustRightInd w:val="0"/>
              <w:contextualSpacing/>
              <w:jc w:val="both"/>
              <w:rPr>
                <w:sz w:val="28"/>
                <w:szCs w:val="28"/>
              </w:rPr>
            </w:pPr>
            <w:r w:rsidRPr="006B729B">
              <w:rPr>
                <w:bCs/>
                <w:iCs/>
                <w:sz w:val="28"/>
                <w:szCs w:val="28"/>
              </w:rPr>
              <w:t>Система соціальної допомоги людям похилого віку та самотнім.</w:t>
            </w:r>
            <w:r w:rsidRPr="006B729B">
              <w:rPr>
                <w:sz w:val="28"/>
                <w:szCs w:val="28"/>
              </w:rPr>
              <w:t xml:space="preserve"> Соціальна допомога та соціальна підтримка непрацездатних громадян. </w:t>
            </w:r>
          </w:p>
          <w:p w:rsidR="001F46A6" w:rsidRPr="006B729B" w:rsidRDefault="001F46A6" w:rsidP="001F46A6">
            <w:pPr>
              <w:pStyle w:val="ac"/>
              <w:numPr>
                <w:ilvl w:val="0"/>
                <w:numId w:val="20"/>
              </w:numPr>
              <w:autoSpaceDE w:val="0"/>
              <w:autoSpaceDN w:val="0"/>
              <w:adjustRightInd w:val="0"/>
              <w:contextualSpacing/>
              <w:jc w:val="both"/>
              <w:rPr>
                <w:sz w:val="28"/>
                <w:szCs w:val="28"/>
              </w:rPr>
            </w:pPr>
            <w:r w:rsidRPr="006B729B">
              <w:rPr>
                <w:sz w:val="28"/>
                <w:szCs w:val="28"/>
              </w:rPr>
              <w:t xml:space="preserve">Діяльність вітчизняних та зарубіжних соціальних служб. </w:t>
            </w:r>
          </w:p>
          <w:p w:rsidR="001F46A6" w:rsidRPr="006B729B" w:rsidRDefault="00C804E7" w:rsidP="001F46A6">
            <w:pPr>
              <w:pStyle w:val="ac"/>
              <w:numPr>
                <w:ilvl w:val="0"/>
                <w:numId w:val="20"/>
              </w:numPr>
              <w:autoSpaceDE w:val="0"/>
              <w:autoSpaceDN w:val="0"/>
              <w:adjustRightInd w:val="0"/>
              <w:contextualSpacing/>
              <w:jc w:val="both"/>
              <w:rPr>
                <w:sz w:val="28"/>
                <w:szCs w:val="28"/>
              </w:rPr>
            </w:pPr>
            <w:r>
              <w:rPr>
                <w:sz w:val="28"/>
                <w:szCs w:val="28"/>
              </w:rPr>
              <w:lastRenderedPageBreak/>
              <w:t>П</w:t>
            </w:r>
            <w:r w:rsidR="001F46A6" w:rsidRPr="006B729B">
              <w:rPr>
                <w:sz w:val="28"/>
                <w:szCs w:val="28"/>
              </w:rPr>
              <w:t>рофілактична спрямованість заходів соціального захисту.</w:t>
            </w:r>
          </w:p>
          <w:p w:rsidR="00364394" w:rsidRDefault="001F46A6" w:rsidP="001F46A6">
            <w:pPr>
              <w:pStyle w:val="ac"/>
              <w:numPr>
                <w:ilvl w:val="0"/>
                <w:numId w:val="20"/>
              </w:numPr>
              <w:autoSpaceDE w:val="0"/>
              <w:autoSpaceDN w:val="0"/>
              <w:adjustRightInd w:val="0"/>
              <w:contextualSpacing/>
              <w:jc w:val="both"/>
              <w:rPr>
                <w:sz w:val="28"/>
                <w:szCs w:val="28"/>
              </w:rPr>
            </w:pPr>
            <w:r w:rsidRPr="001F46A6">
              <w:rPr>
                <w:sz w:val="28"/>
                <w:szCs w:val="28"/>
              </w:rPr>
              <w:t>Суспільна стабільність. Соціально-правові гарантії захисту населення.</w:t>
            </w:r>
          </w:p>
          <w:p w:rsidR="001F46A6" w:rsidRPr="001F46A6" w:rsidRDefault="001F46A6" w:rsidP="001F46A6">
            <w:pPr>
              <w:autoSpaceDE w:val="0"/>
              <w:autoSpaceDN w:val="0"/>
              <w:adjustRightInd w:val="0"/>
              <w:contextualSpacing/>
              <w:jc w:val="both"/>
              <w:rPr>
                <w:sz w:val="28"/>
                <w:szCs w:val="28"/>
              </w:rPr>
            </w:pPr>
          </w:p>
        </w:tc>
      </w:tr>
      <w:tr w:rsidR="00364394" w:rsidRPr="006B3A5F" w:rsidTr="00364394">
        <w:trPr>
          <w:trHeight w:val="20"/>
        </w:trPr>
        <w:tc>
          <w:tcPr>
            <w:tcW w:w="675" w:type="dxa"/>
            <w:tcBorders>
              <w:top w:val="single" w:sz="4" w:space="0" w:color="auto"/>
              <w:left w:val="single" w:sz="4" w:space="0" w:color="auto"/>
              <w:bottom w:val="single" w:sz="4" w:space="0" w:color="auto"/>
              <w:right w:val="single" w:sz="4" w:space="0" w:color="auto"/>
            </w:tcBorders>
          </w:tcPr>
          <w:p w:rsidR="00364394" w:rsidRPr="006B3A5F" w:rsidRDefault="00364394" w:rsidP="00364394">
            <w:pPr>
              <w:tabs>
                <w:tab w:val="left" w:pos="284"/>
                <w:tab w:val="left" w:pos="567"/>
              </w:tabs>
              <w:ind w:firstLine="709"/>
              <w:jc w:val="center"/>
              <w:rPr>
                <w:rFonts w:ascii="Times New Roman" w:hAnsi="Times New Roman" w:cs="Times New Roman"/>
                <w:sz w:val="28"/>
                <w:szCs w:val="28"/>
              </w:rPr>
            </w:pPr>
            <w:r w:rsidRPr="006B3A5F">
              <w:rPr>
                <w:rFonts w:ascii="Times New Roman" w:hAnsi="Times New Roman" w:cs="Times New Roman"/>
                <w:sz w:val="28"/>
                <w:szCs w:val="28"/>
              </w:rPr>
              <w:lastRenderedPageBreak/>
              <w:t>34</w:t>
            </w:r>
          </w:p>
        </w:tc>
        <w:tc>
          <w:tcPr>
            <w:tcW w:w="9008" w:type="dxa"/>
            <w:tcBorders>
              <w:top w:val="single" w:sz="4" w:space="0" w:color="auto"/>
              <w:left w:val="single" w:sz="4" w:space="0" w:color="auto"/>
              <w:bottom w:val="single" w:sz="4" w:space="0" w:color="auto"/>
              <w:right w:val="single" w:sz="4" w:space="0" w:color="auto"/>
            </w:tcBorders>
          </w:tcPr>
          <w:p w:rsidR="00F34656" w:rsidRPr="0078329C" w:rsidRDefault="00364394" w:rsidP="0078329C">
            <w:pPr>
              <w:spacing w:after="0" w:line="240" w:lineRule="auto"/>
              <w:ind w:firstLine="851"/>
              <w:jc w:val="both"/>
              <w:rPr>
                <w:rFonts w:ascii="Times New Roman" w:hAnsi="Times New Roman" w:cs="Times New Roman"/>
                <w:bCs/>
                <w:iCs/>
                <w:sz w:val="28"/>
                <w:szCs w:val="28"/>
              </w:rPr>
            </w:pPr>
            <w:r w:rsidRPr="00C812ED">
              <w:rPr>
                <w:rFonts w:ascii="Times New Roman" w:hAnsi="Times New Roman" w:cs="Times New Roman"/>
                <w:b/>
                <w:sz w:val="28"/>
                <w:szCs w:val="28"/>
              </w:rPr>
              <w:t xml:space="preserve">Тема 4. </w:t>
            </w:r>
            <w:r w:rsidR="00F34656" w:rsidRPr="00C812ED">
              <w:rPr>
                <w:rFonts w:ascii="Times New Roman" w:hAnsi="Times New Roman" w:cs="Times New Roman"/>
                <w:b/>
                <w:bCs/>
                <w:sz w:val="28"/>
                <w:szCs w:val="28"/>
              </w:rPr>
              <w:t>Державні механізми регулю</w:t>
            </w:r>
            <w:r w:rsidR="00F34656" w:rsidRPr="00C812ED">
              <w:rPr>
                <w:rFonts w:ascii="Times New Roman" w:hAnsi="Times New Roman" w:cs="Times New Roman"/>
                <w:b/>
                <w:bCs/>
                <w:sz w:val="28"/>
                <w:szCs w:val="28"/>
              </w:rPr>
              <w:softHyphen/>
              <w:t>ван</w:t>
            </w:r>
            <w:r w:rsidR="00F34656" w:rsidRPr="00C812ED">
              <w:rPr>
                <w:rFonts w:ascii="Times New Roman" w:hAnsi="Times New Roman" w:cs="Times New Roman"/>
                <w:b/>
                <w:bCs/>
                <w:sz w:val="28"/>
                <w:szCs w:val="28"/>
              </w:rPr>
              <w:softHyphen/>
              <w:t>ня соціального захисту населення</w:t>
            </w:r>
            <w:r w:rsidR="00F34656" w:rsidRPr="0078329C">
              <w:rPr>
                <w:rFonts w:ascii="Times New Roman" w:eastAsia="TimesNewRomanPSMT" w:hAnsi="Times New Roman" w:cs="Times New Roman"/>
                <w:sz w:val="28"/>
                <w:szCs w:val="28"/>
              </w:rPr>
              <w:t xml:space="preserve"> </w:t>
            </w:r>
            <w:r w:rsidR="00F34656" w:rsidRPr="0078329C">
              <w:rPr>
                <w:rFonts w:ascii="Times New Roman" w:hAnsi="Times New Roman" w:cs="Times New Roman"/>
                <w:bCs/>
                <w:iCs/>
                <w:sz w:val="28"/>
                <w:szCs w:val="28"/>
              </w:rPr>
              <w:t xml:space="preserve">       </w:t>
            </w:r>
          </w:p>
          <w:p w:rsidR="0078329C" w:rsidRPr="0078329C" w:rsidRDefault="00364394" w:rsidP="0078329C">
            <w:pPr>
              <w:spacing w:after="0" w:line="240" w:lineRule="auto"/>
              <w:ind w:firstLine="851"/>
              <w:jc w:val="both"/>
              <w:rPr>
                <w:rFonts w:ascii="Times New Roman" w:hAnsi="Times New Roman" w:cs="Times New Roman"/>
                <w:bCs/>
                <w:i/>
                <w:iCs/>
                <w:sz w:val="28"/>
                <w:szCs w:val="28"/>
              </w:rPr>
            </w:pPr>
            <w:r w:rsidRPr="0078329C">
              <w:rPr>
                <w:rFonts w:ascii="Times New Roman" w:hAnsi="Times New Roman" w:cs="Times New Roman"/>
                <w:i/>
                <w:sz w:val="28"/>
                <w:szCs w:val="28"/>
              </w:rPr>
              <w:t xml:space="preserve">Метою опрацювання матеріалу є вивчення </w:t>
            </w:r>
            <w:r w:rsidR="0078329C" w:rsidRPr="0078329C">
              <w:rPr>
                <w:rFonts w:ascii="Times New Roman" w:hAnsi="Times New Roman" w:cs="Times New Roman"/>
                <w:i/>
                <w:sz w:val="28"/>
                <w:szCs w:val="28"/>
              </w:rPr>
              <w:t>д</w:t>
            </w:r>
            <w:r w:rsidR="0078329C" w:rsidRPr="0078329C">
              <w:rPr>
                <w:rFonts w:ascii="Times New Roman" w:hAnsi="Times New Roman" w:cs="Times New Roman"/>
                <w:bCs/>
                <w:i/>
                <w:sz w:val="28"/>
                <w:szCs w:val="28"/>
              </w:rPr>
              <w:t>ержавних механізмів регулю</w:t>
            </w:r>
            <w:r w:rsidR="0078329C" w:rsidRPr="0078329C">
              <w:rPr>
                <w:rFonts w:ascii="Times New Roman" w:hAnsi="Times New Roman" w:cs="Times New Roman"/>
                <w:bCs/>
                <w:i/>
                <w:sz w:val="28"/>
                <w:szCs w:val="28"/>
              </w:rPr>
              <w:softHyphen/>
              <w:t>ван</w:t>
            </w:r>
            <w:r w:rsidR="0078329C" w:rsidRPr="0078329C">
              <w:rPr>
                <w:rFonts w:ascii="Times New Roman" w:hAnsi="Times New Roman" w:cs="Times New Roman"/>
                <w:bCs/>
                <w:i/>
                <w:sz w:val="28"/>
                <w:szCs w:val="28"/>
              </w:rPr>
              <w:softHyphen/>
              <w:t>ня соціального захисту населення</w:t>
            </w:r>
            <w:r w:rsidR="0078329C" w:rsidRPr="0078329C">
              <w:rPr>
                <w:rFonts w:ascii="Times New Roman" w:eastAsia="TimesNewRomanPSMT" w:hAnsi="Times New Roman" w:cs="Times New Roman"/>
                <w:i/>
                <w:sz w:val="28"/>
                <w:szCs w:val="28"/>
              </w:rPr>
              <w:t xml:space="preserve"> </w:t>
            </w:r>
            <w:r w:rsidR="0078329C" w:rsidRPr="0078329C">
              <w:rPr>
                <w:rFonts w:ascii="Times New Roman" w:hAnsi="Times New Roman" w:cs="Times New Roman"/>
                <w:bCs/>
                <w:i/>
                <w:iCs/>
                <w:sz w:val="28"/>
                <w:szCs w:val="28"/>
              </w:rPr>
              <w:t xml:space="preserve">       </w:t>
            </w:r>
          </w:p>
          <w:p w:rsidR="00364394" w:rsidRPr="006B3A5F" w:rsidRDefault="00364394" w:rsidP="00364394">
            <w:pPr>
              <w:spacing w:after="0" w:line="240" w:lineRule="auto"/>
              <w:ind w:firstLine="851"/>
              <w:rPr>
                <w:rFonts w:ascii="Times New Roman" w:hAnsi="Times New Roman" w:cs="Times New Roman"/>
                <w:b/>
                <w:sz w:val="28"/>
                <w:szCs w:val="28"/>
              </w:rPr>
            </w:pPr>
            <w:r w:rsidRPr="006B3A5F">
              <w:rPr>
                <w:rFonts w:ascii="Times New Roman" w:hAnsi="Times New Roman" w:cs="Times New Roman"/>
                <w:b/>
                <w:sz w:val="28"/>
                <w:szCs w:val="28"/>
              </w:rPr>
              <w:t>Основні поняття для опрацювання:</w:t>
            </w:r>
          </w:p>
          <w:p w:rsidR="0078329C" w:rsidRPr="0078329C" w:rsidRDefault="0078329C" w:rsidP="0078329C">
            <w:pPr>
              <w:autoSpaceDE w:val="0"/>
              <w:autoSpaceDN w:val="0"/>
              <w:adjustRightInd w:val="0"/>
              <w:spacing w:after="0" w:line="240" w:lineRule="auto"/>
              <w:jc w:val="both"/>
              <w:rPr>
                <w:b/>
                <w:sz w:val="28"/>
                <w:szCs w:val="28"/>
              </w:rPr>
            </w:pPr>
            <w:r>
              <w:rPr>
                <w:rFonts w:ascii="Times New Roman" w:hAnsi="Times New Roman" w:cs="Times New Roman"/>
                <w:sz w:val="28"/>
                <w:szCs w:val="28"/>
              </w:rPr>
              <w:t xml:space="preserve">           Державне регулювання; соціально-захисні процеси; рівень життя населення; соціальні пільги населенню; соціальний захист </w:t>
            </w:r>
            <w:r w:rsidRPr="0078329C">
              <w:rPr>
                <w:rFonts w:ascii="Times New Roman" w:hAnsi="Times New Roman" w:cs="Times New Roman"/>
                <w:sz w:val="28"/>
                <w:szCs w:val="28"/>
              </w:rPr>
              <w:t>дітей, сім’ї та молоді</w:t>
            </w:r>
            <w:r>
              <w:rPr>
                <w:rFonts w:ascii="Times New Roman" w:hAnsi="Times New Roman" w:cs="Times New Roman"/>
                <w:sz w:val="28"/>
                <w:szCs w:val="28"/>
              </w:rPr>
              <w:t xml:space="preserve">; </w:t>
            </w:r>
            <w:r w:rsidRPr="0078329C">
              <w:rPr>
                <w:rFonts w:ascii="Times New Roman" w:hAnsi="Times New Roman" w:cs="Times New Roman"/>
                <w:sz w:val="28"/>
                <w:szCs w:val="28"/>
              </w:rPr>
              <w:t>інститу</w:t>
            </w:r>
            <w:r>
              <w:rPr>
                <w:rFonts w:ascii="Times New Roman" w:hAnsi="Times New Roman" w:cs="Times New Roman"/>
                <w:sz w:val="28"/>
                <w:szCs w:val="28"/>
              </w:rPr>
              <w:t>ти</w:t>
            </w:r>
            <w:r w:rsidRPr="0078329C">
              <w:rPr>
                <w:rFonts w:ascii="Times New Roman" w:hAnsi="Times New Roman" w:cs="Times New Roman"/>
                <w:sz w:val="28"/>
                <w:szCs w:val="28"/>
              </w:rPr>
              <w:t xml:space="preserve"> соціального захисту населення.</w:t>
            </w:r>
          </w:p>
          <w:p w:rsidR="00364394" w:rsidRDefault="00364394" w:rsidP="00364394">
            <w:pPr>
              <w:pStyle w:val="ae"/>
              <w:ind w:firstLine="851"/>
              <w:rPr>
                <w:b/>
                <w:lang w:val="uk-UA"/>
              </w:rPr>
            </w:pPr>
            <w:r w:rsidRPr="006B3A5F">
              <w:rPr>
                <w:b/>
                <w:lang w:val="uk-UA"/>
              </w:rPr>
              <w:t>Перелік основних питань:</w:t>
            </w:r>
          </w:p>
          <w:p w:rsidR="0078329C" w:rsidRPr="0078329C" w:rsidRDefault="0078329C" w:rsidP="0078329C">
            <w:pPr>
              <w:autoSpaceDE w:val="0"/>
              <w:autoSpaceDN w:val="0"/>
              <w:adjustRightInd w:val="0"/>
              <w:spacing w:after="0" w:line="240" w:lineRule="auto"/>
              <w:jc w:val="both"/>
              <w:rPr>
                <w:rFonts w:ascii="Times New Roman" w:hAnsi="Times New Roman" w:cs="Times New Roman"/>
                <w:sz w:val="28"/>
                <w:szCs w:val="28"/>
              </w:rPr>
            </w:pPr>
            <w:r w:rsidRPr="0078329C">
              <w:rPr>
                <w:rFonts w:ascii="Times New Roman" w:hAnsi="Times New Roman" w:cs="Times New Roman"/>
                <w:bCs/>
                <w:iCs/>
                <w:sz w:val="28"/>
                <w:szCs w:val="28"/>
              </w:rPr>
              <w:t xml:space="preserve">1. </w:t>
            </w:r>
            <w:r w:rsidRPr="0078329C">
              <w:rPr>
                <w:rFonts w:ascii="Times New Roman" w:hAnsi="Times New Roman" w:cs="Times New Roman"/>
                <w:sz w:val="28"/>
                <w:szCs w:val="28"/>
              </w:rPr>
              <w:t xml:space="preserve">Роль і місце державного регулювання в соціально-захисних процесах. </w:t>
            </w:r>
          </w:p>
          <w:p w:rsidR="0078329C" w:rsidRPr="0078329C" w:rsidRDefault="0078329C" w:rsidP="0078329C">
            <w:pPr>
              <w:autoSpaceDE w:val="0"/>
              <w:autoSpaceDN w:val="0"/>
              <w:adjustRightInd w:val="0"/>
              <w:spacing w:after="0" w:line="240" w:lineRule="auto"/>
              <w:jc w:val="both"/>
              <w:rPr>
                <w:rFonts w:ascii="Times New Roman" w:hAnsi="Times New Roman" w:cs="Times New Roman"/>
                <w:sz w:val="28"/>
                <w:szCs w:val="28"/>
              </w:rPr>
            </w:pPr>
            <w:r w:rsidRPr="0078329C">
              <w:rPr>
                <w:rFonts w:ascii="Times New Roman" w:hAnsi="Times New Roman" w:cs="Times New Roman"/>
                <w:sz w:val="28"/>
                <w:szCs w:val="28"/>
              </w:rPr>
              <w:t xml:space="preserve">2. Державно-регіональна система підтримки належного рівня життя населення. </w:t>
            </w:r>
          </w:p>
          <w:p w:rsidR="0078329C" w:rsidRPr="0078329C" w:rsidRDefault="0078329C" w:rsidP="0078329C">
            <w:pPr>
              <w:autoSpaceDE w:val="0"/>
              <w:autoSpaceDN w:val="0"/>
              <w:adjustRightInd w:val="0"/>
              <w:spacing w:after="0" w:line="240" w:lineRule="auto"/>
              <w:jc w:val="both"/>
              <w:rPr>
                <w:rFonts w:ascii="Times New Roman" w:hAnsi="Times New Roman" w:cs="Times New Roman"/>
                <w:sz w:val="28"/>
                <w:szCs w:val="28"/>
              </w:rPr>
            </w:pPr>
            <w:r w:rsidRPr="0078329C">
              <w:rPr>
                <w:rFonts w:ascii="Times New Roman" w:hAnsi="Times New Roman" w:cs="Times New Roman"/>
                <w:sz w:val="28"/>
                <w:szCs w:val="28"/>
              </w:rPr>
              <w:t>3. Державні механізми надання соціальних пільг населенню.</w:t>
            </w:r>
          </w:p>
          <w:p w:rsidR="0078329C" w:rsidRPr="0078329C" w:rsidRDefault="0078329C" w:rsidP="0078329C">
            <w:pPr>
              <w:autoSpaceDE w:val="0"/>
              <w:autoSpaceDN w:val="0"/>
              <w:adjustRightInd w:val="0"/>
              <w:spacing w:after="0" w:line="240" w:lineRule="auto"/>
              <w:jc w:val="both"/>
              <w:rPr>
                <w:rFonts w:ascii="Times New Roman" w:hAnsi="Times New Roman" w:cs="Times New Roman"/>
                <w:sz w:val="28"/>
                <w:szCs w:val="28"/>
              </w:rPr>
            </w:pPr>
            <w:r w:rsidRPr="0078329C">
              <w:rPr>
                <w:rFonts w:ascii="Times New Roman" w:hAnsi="Times New Roman" w:cs="Times New Roman"/>
                <w:sz w:val="28"/>
                <w:szCs w:val="28"/>
              </w:rPr>
              <w:t>4. Державні механізми регулювання соціального захисту дітей, сім’ї та молоді.</w:t>
            </w:r>
          </w:p>
          <w:p w:rsidR="0078329C" w:rsidRPr="0078329C" w:rsidRDefault="0078329C" w:rsidP="0078329C">
            <w:pPr>
              <w:autoSpaceDE w:val="0"/>
              <w:autoSpaceDN w:val="0"/>
              <w:adjustRightInd w:val="0"/>
              <w:spacing w:after="0" w:line="240" w:lineRule="auto"/>
              <w:jc w:val="both"/>
              <w:rPr>
                <w:b/>
                <w:sz w:val="28"/>
                <w:szCs w:val="28"/>
              </w:rPr>
            </w:pPr>
            <w:r w:rsidRPr="0078329C">
              <w:rPr>
                <w:rFonts w:ascii="Times New Roman" w:hAnsi="Times New Roman" w:cs="Times New Roman"/>
                <w:sz w:val="28"/>
                <w:szCs w:val="28"/>
              </w:rPr>
              <w:t>5. Пріоритетні напрями вдосконалення інститутів соціального захисту населення.</w:t>
            </w:r>
          </w:p>
          <w:p w:rsidR="0078329C" w:rsidRPr="0078329C" w:rsidRDefault="0078329C" w:rsidP="00364394">
            <w:pPr>
              <w:pStyle w:val="ae"/>
              <w:ind w:firstLine="851"/>
              <w:rPr>
                <w:b/>
                <w:lang w:val="uk-UA"/>
              </w:rPr>
            </w:pPr>
          </w:p>
          <w:p w:rsidR="00364394" w:rsidRPr="006B3A5F" w:rsidRDefault="00364394" w:rsidP="00364394">
            <w:pPr>
              <w:autoSpaceDE w:val="0"/>
              <w:autoSpaceDN w:val="0"/>
              <w:adjustRightInd w:val="0"/>
              <w:spacing w:after="0" w:line="240" w:lineRule="auto"/>
              <w:jc w:val="center"/>
              <w:rPr>
                <w:rFonts w:ascii="Times New Roman" w:hAnsi="Times New Roman" w:cs="Times New Roman"/>
                <w:noProof/>
                <w:sz w:val="28"/>
                <w:szCs w:val="28"/>
              </w:rPr>
            </w:pPr>
            <w:r w:rsidRPr="006B3A5F">
              <w:rPr>
                <w:rFonts w:ascii="Times New Roman" w:hAnsi="Times New Roman" w:cs="Times New Roman"/>
                <w:noProof/>
                <w:sz w:val="28"/>
                <w:szCs w:val="28"/>
              </w:rPr>
              <w:t>Методичні рекомендації</w:t>
            </w:r>
          </w:p>
          <w:p w:rsidR="00364394" w:rsidRPr="006B3A5F" w:rsidRDefault="00364394" w:rsidP="00364394">
            <w:pPr>
              <w:autoSpaceDE w:val="0"/>
              <w:autoSpaceDN w:val="0"/>
              <w:adjustRightInd w:val="0"/>
              <w:spacing w:after="0" w:line="240" w:lineRule="auto"/>
              <w:jc w:val="both"/>
              <w:rPr>
                <w:rFonts w:ascii="Times New Roman" w:hAnsi="Times New Roman" w:cs="Times New Roman"/>
                <w:noProof/>
                <w:sz w:val="28"/>
                <w:szCs w:val="28"/>
              </w:rPr>
            </w:pPr>
            <w:r w:rsidRPr="006B3A5F">
              <w:rPr>
                <w:rFonts w:ascii="Times New Roman" w:hAnsi="Times New Roman" w:cs="Times New Roman"/>
                <w:i/>
                <w:sz w:val="28"/>
                <w:szCs w:val="28"/>
              </w:rPr>
              <w:t xml:space="preserve">      Перше питання:</w:t>
            </w:r>
            <w:r w:rsidRPr="006B3A5F">
              <w:rPr>
                <w:rFonts w:ascii="Times New Roman" w:hAnsi="Times New Roman" w:cs="Times New Roman"/>
                <w:noProof/>
                <w:sz w:val="28"/>
                <w:szCs w:val="28"/>
              </w:rPr>
              <w:t xml:space="preserve"> Необхідно </w:t>
            </w:r>
            <w:r w:rsidR="00EA6B77">
              <w:rPr>
                <w:rFonts w:ascii="Times New Roman" w:hAnsi="Times New Roman" w:cs="Times New Roman"/>
                <w:noProof/>
                <w:sz w:val="28"/>
                <w:szCs w:val="28"/>
              </w:rPr>
              <w:t>визначити</w:t>
            </w:r>
            <w:r w:rsidRPr="006B3A5F">
              <w:rPr>
                <w:rFonts w:ascii="Times New Roman" w:hAnsi="Times New Roman" w:cs="Times New Roman"/>
                <w:noProof/>
                <w:sz w:val="28"/>
                <w:szCs w:val="28"/>
              </w:rPr>
              <w:t xml:space="preserve"> </w:t>
            </w:r>
            <w:r w:rsidR="00EA6B77">
              <w:rPr>
                <w:rFonts w:ascii="Times New Roman" w:hAnsi="Times New Roman" w:cs="Times New Roman"/>
                <w:noProof/>
                <w:sz w:val="28"/>
                <w:szCs w:val="28"/>
              </w:rPr>
              <w:t xml:space="preserve">основні складові соціального захисту, </w:t>
            </w:r>
            <w:r w:rsidR="00341A4A">
              <w:rPr>
                <w:rFonts w:ascii="Times New Roman" w:hAnsi="Times New Roman" w:cs="Times New Roman"/>
                <w:noProof/>
                <w:sz w:val="28"/>
                <w:szCs w:val="28"/>
              </w:rPr>
              <w:t>р</w:t>
            </w:r>
            <w:r w:rsidR="00EA6B77">
              <w:rPr>
                <w:rFonts w:ascii="Times New Roman" w:hAnsi="Times New Roman" w:cs="Times New Roman"/>
                <w:noProof/>
                <w:sz w:val="28"/>
                <w:szCs w:val="28"/>
              </w:rPr>
              <w:t xml:space="preserve">оль </w:t>
            </w:r>
            <w:r w:rsidR="00341A4A" w:rsidRPr="006B729B">
              <w:rPr>
                <w:rFonts w:ascii="Times New Roman" w:hAnsi="Times New Roman" w:cs="Times New Roman"/>
                <w:sz w:val="28"/>
                <w:szCs w:val="28"/>
              </w:rPr>
              <w:t>державного регулювання соціально</w:t>
            </w:r>
            <w:r w:rsidR="00EA6B77">
              <w:rPr>
                <w:rFonts w:ascii="Times New Roman" w:hAnsi="Times New Roman" w:cs="Times New Roman"/>
                <w:sz w:val="28"/>
                <w:szCs w:val="28"/>
              </w:rPr>
              <w:t xml:space="preserve">го </w:t>
            </w:r>
            <w:r w:rsidR="00341A4A" w:rsidRPr="006B729B">
              <w:rPr>
                <w:rFonts w:ascii="Times New Roman" w:hAnsi="Times New Roman" w:cs="Times New Roman"/>
                <w:sz w:val="28"/>
                <w:szCs w:val="28"/>
              </w:rPr>
              <w:t>захис</w:t>
            </w:r>
            <w:r w:rsidR="00EA6B77">
              <w:rPr>
                <w:rFonts w:ascii="Times New Roman" w:hAnsi="Times New Roman" w:cs="Times New Roman"/>
                <w:sz w:val="28"/>
                <w:szCs w:val="28"/>
              </w:rPr>
              <w:t>ту</w:t>
            </w:r>
            <w:r w:rsidR="00341A4A">
              <w:rPr>
                <w:rFonts w:ascii="Times New Roman" w:hAnsi="Times New Roman" w:cs="Times New Roman"/>
                <w:sz w:val="28"/>
                <w:szCs w:val="28"/>
              </w:rPr>
              <w:t>.</w:t>
            </w:r>
          </w:p>
          <w:p w:rsidR="00B90C9F" w:rsidRPr="008857EC" w:rsidRDefault="00B90C9F" w:rsidP="00B90C9F">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364394" w:rsidRPr="00B90C9F">
              <w:rPr>
                <w:rFonts w:ascii="Times New Roman" w:hAnsi="Times New Roman" w:cs="Times New Roman"/>
                <w:i/>
                <w:sz w:val="28"/>
                <w:szCs w:val="28"/>
              </w:rPr>
              <w:t>Друге питання:</w:t>
            </w:r>
            <w:r w:rsidR="00364394" w:rsidRPr="00B90C9F">
              <w:rPr>
                <w:rFonts w:ascii="Times New Roman" w:hAnsi="Times New Roman" w:cs="Times New Roman"/>
                <w:b/>
                <w:sz w:val="28"/>
                <w:szCs w:val="28"/>
              </w:rPr>
              <w:t xml:space="preserve"> </w:t>
            </w:r>
            <w:r w:rsidR="00364394" w:rsidRPr="00B90C9F">
              <w:rPr>
                <w:rFonts w:ascii="Times New Roman" w:hAnsi="Times New Roman" w:cs="Times New Roman"/>
                <w:sz w:val="28"/>
                <w:szCs w:val="28"/>
              </w:rPr>
              <w:t>Необхідно розглянути</w:t>
            </w:r>
            <w:r w:rsidRPr="00B90C9F">
              <w:rPr>
                <w:rFonts w:ascii="Times New Roman" w:hAnsi="Times New Roman" w:cs="Times New Roman"/>
                <w:sz w:val="28"/>
                <w:szCs w:val="28"/>
              </w:rPr>
              <w:t xml:space="preserve"> державно-регіональну систему підтримки належного рівня життя населення</w:t>
            </w:r>
            <w:r>
              <w:rPr>
                <w:rFonts w:ascii="Times New Roman" w:hAnsi="Times New Roman" w:cs="Times New Roman"/>
                <w:sz w:val="28"/>
                <w:szCs w:val="28"/>
              </w:rPr>
              <w:t>:</w:t>
            </w:r>
            <w:r w:rsidRPr="0078329C">
              <w:rPr>
                <w:rFonts w:ascii="Times New Roman" w:hAnsi="Times New Roman" w:cs="Times New Roman"/>
                <w:sz w:val="28"/>
                <w:szCs w:val="28"/>
              </w:rPr>
              <w:t xml:space="preserve"> </w:t>
            </w:r>
            <w:r w:rsidRPr="008857EC">
              <w:rPr>
                <w:rFonts w:ascii="Times New Roman" w:hAnsi="Times New Roman" w:cs="Times New Roman"/>
                <w:sz w:val="28"/>
                <w:szCs w:val="28"/>
              </w:rPr>
              <w:t xml:space="preserve"> рів</w:t>
            </w:r>
            <w:r>
              <w:rPr>
                <w:rFonts w:ascii="Times New Roman" w:hAnsi="Times New Roman" w:cs="Times New Roman"/>
                <w:sz w:val="28"/>
                <w:szCs w:val="28"/>
              </w:rPr>
              <w:t>ень</w:t>
            </w:r>
            <w:r w:rsidRPr="008857EC">
              <w:rPr>
                <w:rFonts w:ascii="Times New Roman" w:hAnsi="Times New Roman" w:cs="Times New Roman"/>
                <w:sz w:val="28"/>
                <w:szCs w:val="28"/>
              </w:rPr>
              <w:t xml:space="preserve">  трудових доходів, забезпечення прожиткового мінімуму, </w:t>
            </w:r>
            <w:r>
              <w:rPr>
                <w:rFonts w:ascii="Times New Roman" w:hAnsi="Times New Roman" w:cs="Times New Roman"/>
                <w:sz w:val="28"/>
                <w:szCs w:val="28"/>
              </w:rPr>
              <w:t>пенсійне забезпечення тощо.</w:t>
            </w:r>
          </w:p>
          <w:p w:rsidR="0078329C" w:rsidRDefault="0078329C" w:rsidP="0078329C">
            <w:pPr>
              <w:pStyle w:val="ae"/>
              <w:tabs>
                <w:tab w:val="left" w:pos="4035"/>
              </w:tabs>
              <w:ind w:firstLine="851"/>
              <w:rPr>
                <w:lang w:val="uk-UA"/>
              </w:rPr>
            </w:pPr>
          </w:p>
          <w:p w:rsidR="00D96268" w:rsidRPr="008857EC" w:rsidRDefault="00D96268" w:rsidP="00D9626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364394" w:rsidRPr="00D96268">
              <w:rPr>
                <w:rFonts w:ascii="Times New Roman" w:hAnsi="Times New Roman" w:cs="Times New Roman"/>
                <w:i/>
                <w:sz w:val="28"/>
                <w:szCs w:val="28"/>
              </w:rPr>
              <w:t>Третє питання:</w:t>
            </w:r>
            <w:r w:rsidR="00364394" w:rsidRPr="00D96268">
              <w:rPr>
                <w:rFonts w:ascii="Times New Roman" w:hAnsi="Times New Roman" w:cs="Times New Roman"/>
                <w:b/>
                <w:sz w:val="28"/>
                <w:szCs w:val="28"/>
              </w:rPr>
              <w:t xml:space="preserve"> </w:t>
            </w:r>
            <w:r w:rsidR="009468E1" w:rsidRPr="00D96268">
              <w:rPr>
                <w:rFonts w:ascii="Times New Roman" w:hAnsi="Times New Roman" w:cs="Times New Roman"/>
                <w:sz w:val="28"/>
                <w:szCs w:val="28"/>
              </w:rPr>
              <w:t xml:space="preserve">Необхідно </w:t>
            </w:r>
            <w:r>
              <w:rPr>
                <w:rFonts w:ascii="Times New Roman" w:hAnsi="Times New Roman" w:cs="Times New Roman"/>
                <w:sz w:val="28"/>
                <w:szCs w:val="28"/>
              </w:rPr>
              <w:t>р</w:t>
            </w:r>
            <w:r w:rsidR="00EA6B77" w:rsidRPr="00D96268">
              <w:rPr>
                <w:rFonts w:ascii="Times New Roman" w:hAnsi="Times New Roman" w:cs="Times New Roman"/>
                <w:sz w:val="28"/>
                <w:szCs w:val="28"/>
              </w:rPr>
              <w:t xml:space="preserve">озглянути </w:t>
            </w:r>
            <w:r>
              <w:rPr>
                <w:rFonts w:ascii="Times New Roman" w:hAnsi="Times New Roman" w:cs="Times New Roman"/>
                <w:sz w:val="28"/>
                <w:szCs w:val="28"/>
              </w:rPr>
              <w:t>с</w:t>
            </w:r>
            <w:r w:rsidRPr="00D96268">
              <w:rPr>
                <w:rFonts w:ascii="Times New Roman" w:hAnsi="Times New Roman" w:cs="Times New Roman"/>
                <w:sz w:val="28"/>
                <w:szCs w:val="28"/>
              </w:rPr>
              <w:t>оціальний</w:t>
            </w:r>
            <w:r w:rsidRPr="008857EC">
              <w:rPr>
                <w:rFonts w:ascii="Times New Roman" w:hAnsi="Times New Roman" w:cs="Times New Roman"/>
                <w:sz w:val="28"/>
                <w:szCs w:val="28"/>
              </w:rPr>
              <w:t xml:space="preserve"> моніторинг рівня соціальної захищеності окремих категорій населення</w:t>
            </w:r>
            <w:r>
              <w:rPr>
                <w:rFonts w:ascii="Times New Roman" w:hAnsi="Times New Roman" w:cs="Times New Roman"/>
                <w:sz w:val="28"/>
                <w:szCs w:val="28"/>
              </w:rPr>
              <w:t xml:space="preserve">, </w:t>
            </w:r>
            <w:r w:rsidRPr="0078329C">
              <w:rPr>
                <w:rFonts w:ascii="Times New Roman" w:hAnsi="Times New Roman" w:cs="Times New Roman"/>
                <w:sz w:val="28"/>
                <w:szCs w:val="28"/>
              </w:rPr>
              <w:t>механізми надання соціальних пільг</w:t>
            </w:r>
            <w:r>
              <w:rPr>
                <w:rFonts w:ascii="Times New Roman" w:hAnsi="Times New Roman" w:cs="Times New Roman"/>
                <w:sz w:val="28"/>
                <w:szCs w:val="28"/>
              </w:rPr>
              <w:t xml:space="preserve">. </w:t>
            </w:r>
          </w:p>
          <w:p w:rsidR="00EA6B77" w:rsidRPr="00B141BE" w:rsidRDefault="00EA6B77" w:rsidP="00EA6B77">
            <w:pPr>
              <w:spacing w:after="0" w:line="240" w:lineRule="auto"/>
              <w:jc w:val="both"/>
              <w:rPr>
                <w:rFonts w:ascii="Times New Roman" w:eastAsia="TimesNewRomanPSMT" w:hAnsi="Times New Roman" w:cs="Times New Roman"/>
                <w:bCs/>
                <w:i/>
                <w:sz w:val="28"/>
                <w:szCs w:val="28"/>
              </w:rPr>
            </w:pPr>
            <w:r>
              <w:rPr>
                <w:rFonts w:ascii="Times New Roman" w:hAnsi="Times New Roman" w:cs="Times New Roman"/>
                <w:i/>
                <w:sz w:val="28"/>
                <w:szCs w:val="28"/>
              </w:rPr>
              <w:t xml:space="preserve">     </w:t>
            </w:r>
            <w:r w:rsidR="0078329C" w:rsidRPr="00EA6B77">
              <w:rPr>
                <w:rFonts w:ascii="Times New Roman" w:hAnsi="Times New Roman" w:cs="Times New Roman"/>
                <w:i/>
                <w:sz w:val="28"/>
                <w:szCs w:val="28"/>
              </w:rPr>
              <w:t>Четверте питання:</w:t>
            </w:r>
            <w:r w:rsidR="009468E1" w:rsidRPr="00EA6B77">
              <w:rPr>
                <w:rFonts w:ascii="Times New Roman" w:hAnsi="Times New Roman" w:cs="Times New Roman"/>
                <w:sz w:val="28"/>
                <w:szCs w:val="28"/>
              </w:rPr>
              <w:t xml:space="preserve"> Необхідно</w:t>
            </w:r>
            <w:r w:rsidR="009468E1">
              <w:rPr>
                <w:rFonts w:ascii="Times New Roman" w:hAnsi="Times New Roman" w:cs="Times New Roman"/>
                <w:sz w:val="28"/>
                <w:szCs w:val="28"/>
              </w:rPr>
              <w:t xml:space="preserve"> розглянути </w:t>
            </w:r>
            <w:r>
              <w:rPr>
                <w:rFonts w:ascii="Times New Roman" w:hAnsi="Times New Roman" w:cs="Times New Roman"/>
                <w:sz w:val="28"/>
                <w:szCs w:val="28"/>
              </w:rPr>
              <w:t>д</w:t>
            </w:r>
            <w:r w:rsidRPr="00F34656">
              <w:rPr>
                <w:rFonts w:ascii="Times New Roman" w:hAnsi="Times New Roman" w:cs="Times New Roman"/>
                <w:sz w:val="28"/>
                <w:szCs w:val="28"/>
              </w:rPr>
              <w:t>ержавн</w:t>
            </w:r>
            <w:r>
              <w:rPr>
                <w:rFonts w:ascii="Times New Roman" w:hAnsi="Times New Roman" w:cs="Times New Roman"/>
                <w:sz w:val="28"/>
                <w:szCs w:val="28"/>
              </w:rPr>
              <w:t>у</w:t>
            </w:r>
            <w:r w:rsidRPr="00F34656">
              <w:rPr>
                <w:rFonts w:ascii="Times New Roman" w:hAnsi="Times New Roman" w:cs="Times New Roman"/>
                <w:sz w:val="28"/>
                <w:szCs w:val="28"/>
              </w:rPr>
              <w:t xml:space="preserve"> </w:t>
            </w:r>
            <w:r>
              <w:rPr>
                <w:rFonts w:ascii="Times New Roman" w:hAnsi="Times New Roman" w:cs="Times New Roman"/>
                <w:sz w:val="28"/>
                <w:szCs w:val="28"/>
              </w:rPr>
              <w:t>сімейну</w:t>
            </w:r>
            <w:r w:rsidRPr="00F34656">
              <w:rPr>
                <w:rFonts w:ascii="Times New Roman" w:hAnsi="Times New Roman" w:cs="Times New Roman"/>
                <w:sz w:val="28"/>
                <w:szCs w:val="28"/>
              </w:rPr>
              <w:t xml:space="preserve"> політик</w:t>
            </w:r>
            <w:r>
              <w:rPr>
                <w:rFonts w:ascii="Times New Roman" w:hAnsi="Times New Roman" w:cs="Times New Roman"/>
                <w:sz w:val="28"/>
                <w:szCs w:val="28"/>
              </w:rPr>
              <w:t>у</w:t>
            </w:r>
            <w:r w:rsidR="00D96268">
              <w:rPr>
                <w:rFonts w:ascii="Times New Roman" w:hAnsi="Times New Roman" w:cs="Times New Roman"/>
                <w:sz w:val="28"/>
                <w:szCs w:val="28"/>
              </w:rPr>
              <w:t xml:space="preserve">, </w:t>
            </w:r>
            <w:r w:rsidRPr="00F34656">
              <w:rPr>
                <w:rFonts w:ascii="Times New Roman" w:hAnsi="Times New Roman" w:cs="Times New Roman"/>
                <w:sz w:val="28"/>
                <w:szCs w:val="28"/>
              </w:rPr>
              <w:t>гарантії соціального захисту.</w:t>
            </w:r>
            <w:r w:rsidRPr="00BD372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Визначити о</w:t>
            </w:r>
            <w:r w:rsidRPr="00BD3728">
              <w:rPr>
                <w:rFonts w:ascii="Times New Roman" w:eastAsia="TimesNewRomanPSMT" w:hAnsi="Times New Roman" w:cs="Times New Roman"/>
                <w:sz w:val="28"/>
                <w:szCs w:val="28"/>
              </w:rPr>
              <w:t>сновн</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xml:space="preserve"> напрям</w:t>
            </w:r>
            <w:r>
              <w:rPr>
                <w:rFonts w:ascii="Times New Roman" w:eastAsia="TimesNewRomanPSMT" w:hAnsi="Times New Roman" w:cs="Times New Roman"/>
                <w:sz w:val="28"/>
                <w:szCs w:val="28"/>
              </w:rPr>
              <w:t>и, механізми регулювання соціально</w:t>
            </w:r>
            <w:r w:rsidR="00D96268">
              <w:rPr>
                <w:rFonts w:ascii="Times New Roman" w:eastAsia="TimesNewRomanPSMT" w:hAnsi="Times New Roman" w:cs="Times New Roman"/>
                <w:sz w:val="28"/>
                <w:szCs w:val="28"/>
              </w:rPr>
              <w:t>го захисту в</w:t>
            </w:r>
            <w:r w:rsidRPr="00BD3728">
              <w:rPr>
                <w:rFonts w:ascii="Times New Roman" w:eastAsia="TimesNewRomanPSMT" w:hAnsi="Times New Roman" w:cs="Times New Roman"/>
                <w:sz w:val="28"/>
                <w:szCs w:val="28"/>
              </w:rPr>
              <w:t xml:space="preserve"> Україн</w:t>
            </w:r>
            <w:r w:rsidR="00D96268">
              <w:rPr>
                <w:rFonts w:ascii="Times New Roman" w:eastAsia="TimesNewRomanPSMT" w:hAnsi="Times New Roman" w:cs="Times New Roman"/>
                <w:sz w:val="28"/>
                <w:szCs w:val="28"/>
              </w:rPr>
              <w:t>і</w:t>
            </w:r>
            <w:r>
              <w:rPr>
                <w:rFonts w:ascii="Times New Roman" w:eastAsia="TimesNewRomanPSMT" w:hAnsi="Times New Roman" w:cs="Times New Roman"/>
                <w:sz w:val="28"/>
                <w:szCs w:val="28"/>
              </w:rPr>
              <w:t>.</w:t>
            </w:r>
          </w:p>
          <w:p w:rsidR="009468E1" w:rsidRDefault="009468E1" w:rsidP="009468E1">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78329C" w:rsidRPr="009468E1">
              <w:rPr>
                <w:rFonts w:ascii="Times New Roman" w:hAnsi="Times New Roman" w:cs="Times New Roman"/>
                <w:i/>
                <w:sz w:val="28"/>
                <w:szCs w:val="28"/>
              </w:rPr>
              <w:t>П’яте питання:</w:t>
            </w:r>
            <w:r w:rsidRPr="009468E1">
              <w:rPr>
                <w:rFonts w:ascii="Times New Roman" w:hAnsi="Times New Roman" w:cs="Times New Roman"/>
                <w:sz w:val="28"/>
                <w:szCs w:val="28"/>
              </w:rPr>
              <w:t xml:space="preserve"> Необхідно</w:t>
            </w:r>
            <w:r>
              <w:rPr>
                <w:rFonts w:ascii="Times New Roman" w:hAnsi="Times New Roman" w:cs="Times New Roman"/>
                <w:sz w:val="28"/>
                <w:szCs w:val="28"/>
              </w:rPr>
              <w:t xml:space="preserve"> розглянути н</w:t>
            </w:r>
            <w:r w:rsidRPr="008857EC">
              <w:rPr>
                <w:rFonts w:ascii="Times New Roman" w:hAnsi="Times New Roman" w:cs="Times New Roman"/>
                <w:sz w:val="28"/>
                <w:szCs w:val="28"/>
              </w:rPr>
              <w:t>апрями вдосконалення державних механізмів регулювання соціального захисту населення</w:t>
            </w:r>
            <w:r>
              <w:rPr>
                <w:rFonts w:ascii="Times New Roman" w:hAnsi="Times New Roman" w:cs="Times New Roman"/>
                <w:sz w:val="28"/>
                <w:szCs w:val="28"/>
              </w:rPr>
              <w:t>:</w:t>
            </w:r>
            <w:r w:rsidRPr="008857EC">
              <w:rPr>
                <w:rFonts w:ascii="Times New Roman" w:hAnsi="Times New Roman" w:cs="Times New Roman"/>
                <w:sz w:val="28"/>
                <w:szCs w:val="28"/>
              </w:rPr>
              <w:t xml:space="preserve"> законодавчо-правові гарантії та стандарти, фінансово-економічна база, інформаційне і організаційно-програмне забезпечення</w:t>
            </w:r>
            <w:r>
              <w:rPr>
                <w:rFonts w:ascii="Times New Roman" w:hAnsi="Times New Roman" w:cs="Times New Roman"/>
                <w:sz w:val="28"/>
                <w:szCs w:val="28"/>
              </w:rPr>
              <w:t>.</w:t>
            </w:r>
          </w:p>
          <w:p w:rsidR="009468E1" w:rsidRPr="0078329C" w:rsidRDefault="009468E1" w:rsidP="009468E1">
            <w:pPr>
              <w:pStyle w:val="ae"/>
              <w:tabs>
                <w:tab w:val="left" w:pos="4035"/>
              </w:tabs>
              <w:ind w:firstLine="851"/>
              <w:rPr>
                <w:i/>
                <w:lang w:val="uk-UA"/>
              </w:rPr>
            </w:pPr>
          </w:p>
          <w:p w:rsidR="00364394" w:rsidRPr="006B3A5F" w:rsidRDefault="00364394" w:rsidP="0078329C">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 xml:space="preserve">Базова література: 1 - </w:t>
            </w:r>
            <w:r w:rsidR="000C2216">
              <w:rPr>
                <w:rFonts w:ascii="Times New Roman" w:hAnsi="Times New Roman" w:cs="Times New Roman"/>
                <w:b/>
                <w:i/>
                <w:noProof/>
                <w:sz w:val="28"/>
                <w:szCs w:val="28"/>
              </w:rPr>
              <w:t>5</w:t>
            </w:r>
          </w:p>
          <w:p w:rsidR="0078329C" w:rsidRPr="0078329C" w:rsidRDefault="00364394" w:rsidP="0078329C">
            <w:pPr>
              <w:autoSpaceDE w:val="0"/>
              <w:autoSpaceDN w:val="0"/>
              <w:adjustRightInd w:val="0"/>
              <w:spacing w:after="0" w:line="240" w:lineRule="auto"/>
              <w:rPr>
                <w:rFonts w:ascii="Times New Roman" w:hAnsi="Times New Roman"/>
                <w:b/>
                <w:i/>
                <w:noProof/>
                <w:sz w:val="28"/>
                <w:szCs w:val="28"/>
              </w:rPr>
            </w:pPr>
            <w:r w:rsidRPr="006B3A5F">
              <w:rPr>
                <w:rFonts w:ascii="Times New Roman" w:hAnsi="Times New Roman" w:cs="Times New Roman"/>
                <w:b/>
                <w:i/>
                <w:noProof/>
                <w:sz w:val="28"/>
                <w:szCs w:val="28"/>
              </w:rPr>
              <w:t>Допоміжна література:</w:t>
            </w:r>
            <w:r w:rsidR="0078329C" w:rsidRPr="005E7F8C">
              <w:rPr>
                <w:rFonts w:ascii="Times New Roman" w:hAnsi="Times New Roman"/>
                <w:noProof/>
                <w:sz w:val="24"/>
                <w:szCs w:val="24"/>
              </w:rPr>
              <w:t xml:space="preserve"> </w:t>
            </w:r>
            <w:r w:rsidR="0078329C" w:rsidRPr="0078329C">
              <w:rPr>
                <w:rFonts w:ascii="Times New Roman" w:hAnsi="Times New Roman"/>
                <w:b/>
                <w:i/>
                <w:noProof/>
                <w:sz w:val="28"/>
                <w:szCs w:val="28"/>
              </w:rPr>
              <w:t xml:space="preserve">2, 6, 11, 13, 16, 17, 23, 24. 27, 29, 30, 34, 35, 40, 45 </w:t>
            </w:r>
          </w:p>
          <w:p w:rsidR="00364394" w:rsidRPr="006B3A5F" w:rsidRDefault="00364394" w:rsidP="0078329C">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 xml:space="preserve"> Інформаційні ресурси: 1</w:t>
            </w:r>
          </w:p>
          <w:p w:rsidR="00364394" w:rsidRDefault="00364394" w:rsidP="0078329C">
            <w:pPr>
              <w:autoSpaceDE w:val="0"/>
              <w:autoSpaceDN w:val="0"/>
              <w:adjustRightInd w:val="0"/>
              <w:spacing w:after="0" w:line="240" w:lineRule="auto"/>
              <w:rPr>
                <w:rFonts w:ascii="Times New Roman" w:hAnsi="Times New Roman" w:cs="Times New Roman"/>
                <w:b/>
                <w:sz w:val="28"/>
                <w:szCs w:val="28"/>
              </w:rPr>
            </w:pPr>
            <w:r w:rsidRPr="006B3A5F">
              <w:rPr>
                <w:rFonts w:ascii="Times New Roman" w:hAnsi="Times New Roman" w:cs="Times New Roman"/>
                <w:b/>
                <w:i/>
                <w:sz w:val="28"/>
                <w:szCs w:val="28"/>
              </w:rPr>
              <w:lastRenderedPageBreak/>
              <w:t>Завдання на СРС</w:t>
            </w:r>
            <w:r w:rsidRPr="006B3A5F">
              <w:rPr>
                <w:rFonts w:ascii="Times New Roman" w:hAnsi="Times New Roman" w:cs="Times New Roman"/>
                <w:b/>
                <w:sz w:val="28"/>
                <w:szCs w:val="28"/>
              </w:rPr>
              <w:t>:</w:t>
            </w:r>
          </w:p>
          <w:p w:rsidR="0078329C" w:rsidRPr="0078329C" w:rsidRDefault="0078329C" w:rsidP="0078329C">
            <w:pPr>
              <w:autoSpaceDE w:val="0"/>
              <w:autoSpaceDN w:val="0"/>
              <w:adjustRightInd w:val="0"/>
              <w:spacing w:after="0" w:line="240" w:lineRule="auto"/>
              <w:jc w:val="both"/>
              <w:rPr>
                <w:rFonts w:ascii="Times New Roman" w:hAnsi="Times New Roman" w:cs="Times New Roman"/>
                <w:i/>
                <w:sz w:val="28"/>
                <w:szCs w:val="28"/>
              </w:rPr>
            </w:pPr>
            <w:r w:rsidRPr="0078329C">
              <w:rPr>
                <w:rFonts w:ascii="Times New Roman" w:hAnsi="Times New Roman" w:cs="Times New Roman"/>
                <w:sz w:val="28"/>
                <w:szCs w:val="28"/>
              </w:rPr>
              <w:t>Соціально-захисні функції держави на регіональному, місцевому рівні влади</w:t>
            </w:r>
            <w:r>
              <w:rPr>
                <w:rFonts w:ascii="Times New Roman" w:hAnsi="Times New Roman" w:cs="Times New Roman"/>
                <w:sz w:val="28"/>
                <w:szCs w:val="28"/>
              </w:rPr>
              <w:t>.</w:t>
            </w:r>
          </w:p>
          <w:p w:rsidR="00364394" w:rsidRPr="006B3A5F" w:rsidRDefault="00364394" w:rsidP="0078329C">
            <w:pPr>
              <w:spacing w:after="0" w:line="240" w:lineRule="auto"/>
              <w:rPr>
                <w:rFonts w:ascii="Times New Roman" w:hAnsi="Times New Roman" w:cs="Times New Roman"/>
                <w:b/>
                <w:sz w:val="28"/>
                <w:szCs w:val="28"/>
              </w:rPr>
            </w:pPr>
            <w:r w:rsidRPr="006B3A5F">
              <w:rPr>
                <w:rFonts w:ascii="Times New Roman" w:hAnsi="Times New Roman" w:cs="Times New Roman"/>
                <w:b/>
                <w:sz w:val="28"/>
                <w:szCs w:val="28"/>
              </w:rPr>
              <w:t xml:space="preserve">            Питання для поточного контролю:</w:t>
            </w:r>
          </w:p>
          <w:p w:rsidR="00C21BC0" w:rsidRPr="006B729B" w:rsidRDefault="00364394" w:rsidP="00C21BC0">
            <w:pPr>
              <w:autoSpaceDE w:val="0"/>
              <w:autoSpaceDN w:val="0"/>
              <w:adjustRightInd w:val="0"/>
              <w:spacing w:after="0" w:line="240" w:lineRule="auto"/>
              <w:jc w:val="both"/>
              <w:rPr>
                <w:rFonts w:ascii="Times New Roman" w:hAnsi="Times New Roman" w:cs="Times New Roman"/>
                <w:sz w:val="28"/>
                <w:szCs w:val="28"/>
              </w:rPr>
            </w:pPr>
            <w:r w:rsidRPr="006B3A5F">
              <w:rPr>
                <w:rFonts w:ascii="Times New Roman" w:hAnsi="Times New Roman" w:cs="Times New Roman"/>
                <w:sz w:val="28"/>
                <w:szCs w:val="28"/>
              </w:rPr>
              <w:t xml:space="preserve">1. </w:t>
            </w:r>
            <w:r w:rsidR="00C21BC0" w:rsidRPr="006B729B">
              <w:rPr>
                <w:rFonts w:ascii="Times New Roman" w:hAnsi="Times New Roman" w:cs="Times New Roman"/>
                <w:sz w:val="28"/>
                <w:szCs w:val="28"/>
              </w:rPr>
              <w:t xml:space="preserve">Державне регулювання пенсійного забезпечення. </w:t>
            </w:r>
          </w:p>
          <w:p w:rsidR="00C21BC0" w:rsidRPr="006B729B" w:rsidRDefault="00C21BC0" w:rsidP="00C21BC0">
            <w:pPr>
              <w:autoSpaceDE w:val="0"/>
              <w:autoSpaceDN w:val="0"/>
              <w:adjustRightInd w:val="0"/>
              <w:spacing w:after="0" w:line="240" w:lineRule="auto"/>
              <w:jc w:val="both"/>
              <w:rPr>
                <w:rFonts w:ascii="Times New Roman" w:hAnsi="Times New Roman" w:cs="Times New Roman"/>
                <w:sz w:val="28"/>
                <w:szCs w:val="28"/>
                <w:lang w:val="ru-RU"/>
              </w:rPr>
            </w:pPr>
            <w:r w:rsidRPr="006B729B">
              <w:rPr>
                <w:rFonts w:ascii="Times New Roman" w:hAnsi="Times New Roman" w:cs="Times New Roman"/>
                <w:sz w:val="28"/>
                <w:szCs w:val="28"/>
              </w:rPr>
              <w:t xml:space="preserve">2. Характер та результативність реформування охорони </w:t>
            </w:r>
            <w:proofErr w:type="spellStart"/>
            <w:r w:rsidRPr="006B729B">
              <w:rPr>
                <w:rFonts w:ascii="Times New Roman" w:hAnsi="Times New Roman" w:cs="Times New Roman"/>
                <w:sz w:val="28"/>
                <w:szCs w:val="28"/>
              </w:rPr>
              <w:t>здоров</w:t>
            </w:r>
            <w:proofErr w:type="spellEnd"/>
            <w:r w:rsidRPr="006B729B">
              <w:rPr>
                <w:rFonts w:ascii="Times New Roman" w:hAnsi="Times New Roman" w:cs="Times New Roman"/>
                <w:sz w:val="28"/>
                <w:szCs w:val="28"/>
                <w:lang w:val="ru-RU"/>
              </w:rPr>
              <w:t>’</w:t>
            </w:r>
            <w:r w:rsidRPr="006B729B">
              <w:rPr>
                <w:rFonts w:ascii="Times New Roman" w:hAnsi="Times New Roman" w:cs="Times New Roman"/>
                <w:sz w:val="28"/>
                <w:szCs w:val="28"/>
              </w:rPr>
              <w:t>я, освіти</w:t>
            </w:r>
            <w:r w:rsidRPr="006B729B">
              <w:rPr>
                <w:rFonts w:ascii="Times New Roman" w:hAnsi="Times New Roman" w:cs="Times New Roman"/>
                <w:sz w:val="28"/>
                <w:szCs w:val="28"/>
                <w:lang w:val="ru-RU"/>
              </w:rPr>
              <w:t xml:space="preserve"> </w:t>
            </w:r>
            <w:r w:rsidRPr="006B729B">
              <w:rPr>
                <w:rFonts w:ascii="Times New Roman" w:hAnsi="Times New Roman" w:cs="Times New Roman"/>
                <w:sz w:val="28"/>
                <w:szCs w:val="28"/>
              </w:rPr>
              <w:t xml:space="preserve">в Україні. </w:t>
            </w:r>
          </w:p>
          <w:p w:rsidR="00B90C9F" w:rsidRPr="0078329C" w:rsidRDefault="00B90C9F" w:rsidP="00B90C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3. </w:t>
            </w:r>
            <w:r w:rsidRPr="0078329C">
              <w:rPr>
                <w:rFonts w:ascii="Times New Roman" w:hAnsi="Times New Roman" w:cs="Times New Roman"/>
                <w:sz w:val="28"/>
                <w:szCs w:val="28"/>
              </w:rPr>
              <w:t>Державні механізми регулювання соціального захисту сім’ї та молоді.</w:t>
            </w:r>
          </w:p>
          <w:p w:rsidR="0078329C" w:rsidRPr="00B90C9F" w:rsidRDefault="00B90C9F" w:rsidP="0078329C">
            <w:pPr>
              <w:autoSpaceDE w:val="0"/>
              <w:autoSpaceDN w:val="0"/>
              <w:adjustRightInd w:val="0"/>
              <w:contextualSpacing/>
              <w:jc w:val="both"/>
              <w:rPr>
                <w:rFonts w:ascii="Times New Roman" w:hAnsi="Times New Roman" w:cs="Times New Roman"/>
                <w:sz w:val="28"/>
                <w:szCs w:val="28"/>
              </w:rPr>
            </w:pPr>
            <w:r>
              <w:rPr>
                <w:rFonts w:ascii="Times New Roman" w:hAnsi="Times New Roman" w:cs="Times New Roman"/>
                <w:sz w:val="28"/>
                <w:szCs w:val="28"/>
              </w:rPr>
              <w:t>4. Н</w:t>
            </w:r>
            <w:r w:rsidRPr="008857EC">
              <w:rPr>
                <w:rFonts w:ascii="Times New Roman" w:hAnsi="Times New Roman" w:cs="Times New Roman"/>
                <w:sz w:val="28"/>
                <w:szCs w:val="28"/>
              </w:rPr>
              <w:t>апрями вдосконалення державних механізмів регулювання соціального захисту населення</w:t>
            </w:r>
            <w:r>
              <w:rPr>
                <w:rFonts w:ascii="Times New Roman" w:hAnsi="Times New Roman" w:cs="Times New Roman"/>
                <w:sz w:val="28"/>
                <w:szCs w:val="28"/>
              </w:rPr>
              <w:t>.</w:t>
            </w:r>
          </w:p>
          <w:p w:rsidR="00364394" w:rsidRPr="006B3A5F" w:rsidRDefault="00364394" w:rsidP="00364394">
            <w:pPr>
              <w:autoSpaceDE w:val="0"/>
              <w:autoSpaceDN w:val="0"/>
              <w:adjustRightInd w:val="0"/>
              <w:contextualSpacing/>
              <w:jc w:val="both"/>
              <w:rPr>
                <w:rFonts w:ascii="Times New Roman" w:hAnsi="Times New Roman" w:cs="Times New Roman"/>
                <w:sz w:val="28"/>
                <w:szCs w:val="28"/>
              </w:rPr>
            </w:pPr>
          </w:p>
        </w:tc>
      </w:tr>
      <w:tr w:rsidR="00364394" w:rsidRPr="006B3A5F" w:rsidTr="00364394">
        <w:trPr>
          <w:trHeight w:val="20"/>
        </w:trPr>
        <w:tc>
          <w:tcPr>
            <w:tcW w:w="675" w:type="dxa"/>
            <w:tcBorders>
              <w:top w:val="single" w:sz="4" w:space="0" w:color="auto"/>
              <w:left w:val="single" w:sz="4" w:space="0" w:color="auto"/>
              <w:bottom w:val="single" w:sz="4" w:space="0" w:color="auto"/>
              <w:right w:val="single" w:sz="4" w:space="0" w:color="auto"/>
            </w:tcBorders>
          </w:tcPr>
          <w:p w:rsidR="00364394" w:rsidRPr="006B3A5F" w:rsidRDefault="00364394" w:rsidP="00364394">
            <w:pPr>
              <w:ind w:firstLine="709"/>
              <w:jc w:val="center"/>
              <w:rPr>
                <w:rFonts w:ascii="Times New Roman" w:hAnsi="Times New Roman" w:cs="Times New Roman"/>
                <w:b/>
                <w:sz w:val="28"/>
                <w:szCs w:val="28"/>
              </w:rPr>
            </w:pPr>
            <w:r w:rsidRPr="006B3A5F">
              <w:rPr>
                <w:rFonts w:ascii="Times New Roman" w:hAnsi="Times New Roman" w:cs="Times New Roman"/>
                <w:sz w:val="28"/>
                <w:szCs w:val="28"/>
                <w:lang w:val="ru-RU"/>
              </w:rPr>
              <w:lastRenderedPageBreak/>
              <w:t>25</w:t>
            </w:r>
          </w:p>
          <w:p w:rsidR="00364394" w:rsidRPr="006B3A5F" w:rsidRDefault="00364394" w:rsidP="00364394">
            <w:pPr>
              <w:tabs>
                <w:tab w:val="left" w:pos="284"/>
                <w:tab w:val="left" w:pos="567"/>
              </w:tabs>
              <w:ind w:firstLine="709"/>
              <w:jc w:val="center"/>
              <w:rPr>
                <w:rFonts w:ascii="Times New Roman" w:hAnsi="Times New Roman" w:cs="Times New Roman"/>
                <w:sz w:val="28"/>
                <w:szCs w:val="28"/>
              </w:rPr>
            </w:pPr>
            <w:r w:rsidRPr="006B3A5F">
              <w:rPr>
                <w:rFonts w:ascii="Times New Roman" w:hAnsi="Times New Roman" w:cs="Times New Roman"/>
                <w:sz w:val="28"/>
                <w:szCs w:val="28"/>
                <w:lang w:val="ru-RU"/>
              </w:rPr>
              <w:t>3</w:t>
            </w:r>
          </w:p>
        </w:tc>
        <w:tc>
          <w:tcPr>
            <w:tcW w:w="9008" w:type="dxa"/>
            <w:tcBorders>
              <w:top w:val="single" w:sz="4" w:space="0" w:color="auto"/>
              <w:left w:val="single" w:sz="4" w:space="0" w:color="auto"/>
              <w:bottom w:val="single" w:sz="4" w:space="0" w:color="auto"/>
              <w:right w:val="single" w:sz="4" w:space="0" w:color="auto"/>
            </w:tcBorders>
          </w:tcPr>
          <w:p w:rsidR="00F34656" w:rsidRPr="0078329C" w:rsidRDefault="00364394" w:rsidP="0078329C">
            <w:pPr>
              <w:pStyle w:val="7"/>
              <w:keepNext/>
              <w:widowControl/>
              <w:suppressAutoHyphens/>
              <w:spacing w:before="0" w:after="0" w:line="240" w:lineRule="auto"/>
              <w:ind w:right="0"/>
              <w:jc w:val="both"/>
              <w:rPr>
                <w:b/>
                <w:bCs/>
                <w:sz w:val="28"/>
                <w:szCs w:val="28"/>
              </w:rPr>
            </w:pPr>
            <w:r w:rsidRPr="006B3A5F">
              <w:rPr>
                <w:b/>
                <w:sz w:val="28"/>
                <w:szCs w:val="28"/>
              </w:rPr>
              <w:t xml:space="preserve">           </w:t>
            </w:r>
            <w:r w:rsidRPr="0078329C">
              <w:rPr>
                <w:b/>
                <w:sz w:val="28"/>
                <w:szCs w:val="28"/>
              </w:rPr>
              <w:t xml:space="preserve">Тема 5. </w:t>
            </w:r>
            <w:r w:rsidR="00F34656" w:rsidRPr="0078329C">
              <w:rPr>
                <w:rFonts w:eastAsia="TimesNewRomanPSMT"/>
                <w:b/>
                <w:sz w:val="28"/>
                <w:szCs w:val="28"/>
              </w:rPr>
              <w:t>Державні соціальні стандарти – основа нормативно-правового  забезпечення соціальної політики</w:t>
            </w:r>
          </w:p>
          <w:p w:rsidR="00364394" w:rsidRPr="00213991" w:rsidRDefault="00213991" w:rsidP="0036439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364394" w:rsidRPr="006B3A5F">
              <w:rPr>
                <w:rFonts w:ascii="Times New Roman" w:hAnsi="Times New Roman" w:cs="Times New Roman"/>
                <w:i/>
                <w:sz w:val="28"/>
                <w:szCs w:val="28"/>
              </w:rPr>
              <w:t xml:space="preserve">Метою опрацювання матеріалу є </w:t>
            </w:r>
            <w:r w:rsidR="00364394" w:rsidRPr="00213991">
              <w:rPr>
                <w:rFonts w:ascii="Times New Roman" w:hAnsi="Times New Roman" w:cs="Times New Roman"/>
                <w:i/>
                <w:sz w:val="28"/>
                <w:szCs w:val="28"/>
              </w:rPr>
              <w:t xml:space="preserve">вивчення </w:t>
            </w:r>
            <w:r w:rsidRPr="00213991">
              <w:rPr>
                <w:rFonts w:ascii="Times New Roman" w:hAnsi="Times New Roman" w:cs="Times New Roman"/>
                <w:i/>
                <w:sz w:val="28"/>
                <w:szCs w:val="28"/>
              </w:rPr>
              <w:t>д</w:t>
            </w:r>
            <w:r w:rsidRPr="00213991">
              <w:rPr>
                <w:rFonts w:ascii="Times New Roman" w:eastAsia="TimesNewRomanPSMT" w:hAnsi="Times New Roman" w:cs="Times New Roman"/>
                <w:i/>
                <w:sz w:val="28"/>
                <w:szCs w:val="28"/>
              </w:rPr>
              <w:t>ержавних соціальних стандартів</w:t>
            </w:r>
          </w:p>
          <w:p w:rsidR="00364394" w:rsidRPr="006B3A5F" w:rsidRDefault="00364394" w:rsidP="00364394">
            <w:pPr>
              <w:spacing w:after="0" w:line="240" w:lineRule="auto"/>
              <w:ind w:firstLine="851"/>
              <w:rPr>
                <w:rFonts w:ascii="Times New Roman" w:hAnsi="Times New Roman" w:cs="Times New Roman"/>
                <w:b/>
                <w:sz w:val="28"/>
                <w:szCs w:val="28"/>
              </w:rPr>
            </w:pPr>
            <w:r w:rsidRPr="006B3A5F">
              <w:rPr>
                <w:rFonts w:ascii="Times New Roman" w:hAnsi="Times New Roman" w:cs="Times New Roman"/>
                <w:b/>
                <w:sz w:val="28"/>
                <w:szCs w:val="28"/>
              </w:rPr>
              <w:t>Основні поняття для опрацювання:</w:t>
            </w:r>
          </w:p>
          <w:p w:rsidR="00364394" w:rsidRPr="006B3A5F" w:rsidRDefault="00364394" w:rsidP="00364394">
            <w:pPr>
              <w:autoSpaceDE w:val="0"/>
              <w:autoSpaceDN w:val="0"/>
              <w:adjustRightInd w:val="0"/>
              <w:spacing w:after="0" w:line="240" w:lineRule="auto"/>
              <w:jc w:val="both"/>
              <w:rPr>
                <w:rFonts w:ascii="Times New Roman" w:hAnsi="Times New Roman" w:cs="Times New Roman"/>
                <w:sz w:val="28"/>
                <w:szCs w:val="28"/>
              </w:rPr>
            </w:pPr>
            <w:r w:rsidRPr="006B3A5F">
              <w:rPr>
                <w:rFonts w:ascii="Times New Roman" w:hAnsi="Times New Roman" w:cs="Times New Roman"/>
                <w:sz w:val="28"/>
                <w:szCs w:val="28"/>
              </w:rPr>
              <w:t xml:space="preserve">           </w:t>
            </w:r>
            <w:r w:rsidR="00213991">
              <w:rPr>
                <w:rFonts w:ascii="Times New Roman" w:hAnsi="Times New Roman" w:cs="Times New Roman"/>
                <w:sz w:val="28"/>
                <w:szCs w:val="28"/>
              </w:rPr>
              <w:t xml:space="preserve"> Соціальні нормативи, мінімальний </w:t>
            </w:r>
            <w:r w:rsidR="00213991" w:rsidRPr="0078329C">
              <w:rPr>
                <w:rFonts w:ascii="Times New Roman" w:eastAsia="TimesNewRomanPSMT" w:hAnsi="Times New Roman" w:cs="Times New Roman"/>
                <w:sz w:val="28"/>
                <w:szCs w:val="28"/>
              </w:rPr>
              <w:t>соціальний стандарт</w:t>
            </w:r>
            <w:r w:rsidR="00213991">
              <w:rPr>
                <w:rFonts w:ascii="Times New Roman" w:eastAsia="TimesNewRomanPSMT" w:hAnsi="Times New Roman" w:cs="Times New Roman"/>
                <w:sz w:val="28"/>
                <w:szCs w:val="28"/>
              </w:rPr>
              <w:t>,</w:t>
            </w:r>
            <w:r w:rsidR="00213991" w:rsidRPr="0078329C">
              <w:rPr>
                <w:rFonts w:ascii="Times New Roman" w:eastAsia="TimesNewRomanPSMT" w:hAnsi="Times New Roman" w:cs="Times New Roman"/>
                <w:sz w:val="28"/>
                <w:szCs w:val="28"/>
              </w:rPr>
              <w:t xml:space="preserve"> соціальн</w:t>
            </w:r>
            <w:r w:rsidR="00213991">
              <w:rPr>
                <w:rFonts w:ascii="Times New Roman" w:eastAsia="TimesNewRomanPSMT" w:hAnsi="Times New Roman" w:cs="Times New Roman"/>
                <w:sz w:val="28"/>
                <w:szCs w:val="28"/>
              </w:rPr>
              <w:t>а</w:t>
            </w:r>
            <w:r w:rsidR="00213991" w:rsidRPr="0078329C">
              <w:rPr>
                <w:rFonts w:ascii="Times New Roman" w:eastAsia="TimesNewRomanPSMT" w:hAnsi="Times New Roman" w:cs="Times New Roman"/>
                <w:sz w:val="28"/>
                <w:szCs w:val="28"/>
              </w:rPr>
              <w:t xml:space="preserve"> стандартизаці</w:t>
            </w:r>
            <w:r w:rsidR="00213991">
              <w:rPr>
                <w:rFonts w:ascii="Times New Roman" w:eastAsia="TimesNewRomanPSMT" w:hAnsi="Times New Roman" w:cs="Times New Roman"/>
                <w:sz w:val="28"/>
                <w:szCs w:val="28"/>
              </w:rPr>
              <w:t>я,</w:t>
            </w:r>
            <w:r w:rsidR="00213991" w:rsidRPr="0078329C">
              <w:rPr>
                <w:rFonts w:ascii="Times New Roman" w:eastAsia="TimesNewRomanPSMT" w:hAnsi="Times New Roman" w:cs="Times New Roman"/>
                <w:sz w:val="28"/>
                <w:szCs w:val="28"/>
              </w:rPr>
              <w:t xml:space="preserve"> </w:t>
            </w:r>
            <w:r w:rsidR="00213991">
              <w:rPr>
                <w:rFonts w:ascii="Times New Roman" w:eastAsia="TimesNewRomanPSMT" w:hAnsi="Times New Roman" w:cs="Times New Roman"/>
                <w:sz w:val="28"/>
                <w:szCs w:val="28"/>
              </w:rPr>
              <w:t>с</w:t>
            </w:r>
            <w:r w:rsidR="00213991" w:rsidRPr="0078329C">
              <w:rPr>
                <w:rFonts w:ascii="Times New Roman" w:eastAsia="TimesNewRomanPSMT" w:hAnsi="Times New Roman" w:cs="Times New Roman"/>
                <w:sz w:val="28"/>
                <w:szCs w:val="28"/>
              </w:rPr>
              <w:t>истема державних соціальних стандартів і нормативів</w:t>
            </w:r>
            <w:r w:rsidR="00213991">
              <w:rPr>
                <w:rFonts w:ascii="Times New Roman" w:eastAsia="TimesNewRomanPSMT" w:hAnsi="Times New Roman" w:cs="Times New Roman"/>
                <w:sz w:val="28"/>
                <w:szCs w:val="28"/>
              </w:rPr>
              <w:t>, п</w:t>
            </w:r>
            <w:r w:rsidR="00213991" w:rsidRPr="0078329C">
              <w:rPr>
                <w:rFonts w:ascii="Times New Roman" w:eastAsia="TimesNewRomanPSMT" w:hAnsi="Times New Roman" w:cs="Times New Roman"/>
                <w:sz w:val="28"/>
                <w:szCs w:val="28"/>
              </w:rPr>
              <w:t>равове забезпечення соціальної політики</w:t>
            </w:r>
            <w:r w:rsidR="00213991">
              <w:rPr>
                <w:rFonts w:ascii="Times New Roman" w:eastAsia="TimesNewRomanPSMT" w:hAnsi="Times New Roman" w:cs="Times New Roman"/>
                <w:sz w:val="28"/>
                <w:szCs w:val="28"/>
              </w:rPr>
              <w:t xml:space="preserve">, </w:t>
            </w:r>
            <w:r w:rsidR="00213991" w:rsidRPr="0078329C">
              <w:rPr>
                <w:rFonts w:ascii="Times New Roman" w:eastAsia="TimesNewRomanPSMT" w:hAnsi="Times New Roman" w:cs="Times New Roman"/>
                <w:sz w:val="28"/>
                <w:szCs w:val="28"/>
              </w:rPr>
              <w:t>нормативно-методичне забезпечення соціальної політики.</w:t>
            </w:r>
          </w:p>
          <w:p w:rsidR="00364394" w:rsidRDefault="00364394" w:rsidP="00364394">
            <w:pPr>
              <w:pStyle w:val="ae"/>
              <w:ind w:firstLine="851"/>
              <w:rPr>
                <w:b/>
                <w:lang w:val="uk-UA"/>
              </w:rPr>
            </w:pPr>
            <w:r w:rsidRPr="006B3A5F">
              <w:rPr>
                <w:b/>
                <w:lang w:val="uk-UA"/>
              </w:rPr>
              <w:t>Перелік основних питань:</w:t>
            </w:r>
          </w:p>
          <w:p w:rsidR="0078329C" w:rsidRPr="0078329C" w:rsidRDefault="0078329C" w:rsidP="0078329C">
            <w:pPr>
              <w:autoSpaceDE w:val="0"/>
              <w:autoSpaceDN w:val="0"/>
              <w:adjustRightInd w:val="0"/>
              <w:spacing w:after="0" w:line="240" w:lineRule="auto"/>
              <w:jc w:val="both"/>
              <w:rPr>
                <w:rFonts w:ascii="Times New Roman" w:eastAsia="TimesNewRomanPSMT" w:hAnsi="Times New Roman" w:cs="Times New Roman"/>
                <w:sz w:val="28"/>
                <w:szCs w:val="28"/>
              </w:rPr>
            </w:pPr>
            <w:r w:rsidRPr="0078329C">
              <w:rPr>
                <w:rFonts w:ascii="Times New Roman" w:eastAsia="TimesNewRomanPSMT" w:hAnsi="Times New Roman" w:cs="Times New Roman"/>
                <w:sz w:val="28"/>
                <w:szCs w:val="28"/>
              </w:rPr>
              <w:t xml:space="preserve">1. Соціальні нормативи як відправна точка соціальної політики. </w:t>
            </w:r>
          </w:p>
          <w:p w:rsidR="0078329C" w:rsidRPr="0078329C" w:rsidRDefault="0078329C" w:rsidP="0078329C">
            <w:pPr>
              <w:autoSpaceDE w:val="0"/>
              <w:autoSpaceDN w:val="0"/>
              <w:adjustRightInd w:val="0"/>
              <w:spacing w:after="0" w:line="240" w:lineRule="auto"/>
              <w:jc w:val="both"/>
              <w:rPr>
                <w:rFonts w:ascii="Times New Roman" w:eastAsia="TimesNewRomanPSMT" w:hAnsi="Times New Roman" w:cs="Times New Roman"/>
                <w:sz w:val="28"/>
                <w:szCs w:val="28"/>
              </w:rPr>
            </w:pPr>
            <w:r w:rsidRPr="0078329C">
              <w:rPr>
                <w:rFonts w:ascii="Times New Roman" w:eastAsia="TimesNewRomanPSMT" w:hAnsi="Times New Roman" w:cs="Times New Roman"/>
                <w:sz w:val="28"/>
                <w:szCs w:val="28"/>
              </w:rPr>
              <w:t xml:space="preserve">2. Базовий державний мінімальний соціальний стандарт. </w:t>
            </w:r>
          </w:p>
          <w:p w:rsidR="0078329C" w:rsidRPr="0078329C" w:rsidRDefault="0078329C" w:rsidP="0078329C">
            <w:pPr>
              <w:autoSpaceDE w:val="0"/>
              <w:autoSpaceDN w:val="0"/>
              <w:adjustRightInd w:val="0"/>
              <w:spacing w:after="0" w:line="240" w:lineRule="auto"/>
              <w:jc w:val="both"/>
              <w:rPr>
                <w:rFonts w:ascii="Times New Roman" w:eastAsia="TimesNewRomanPSMT" w:hAnsi="Times New Roman" w:cs="Times New Roman"/>
                <w:sz w:val="28"/>
                <w:szCs w:val="28"/>
              </w:rPr>
            </w:pPr>
            <w:r w:rsidRPr="0078329C">
              <w:rPr>
                <w:rFonts w:ascii="Times New Roman" w:eastAsia="TimesNewRomanPSMT" w:hAnsi="Times New Roman" w:cs="Times New Roman"/>
                <w:sz w:val="28"/>
                <w:szCs w:val="28"/>
              </w:rPr>
              <w:t xml:space="preserve">3. Принципи, цілі й завдання соціальної стандартизації. </w:t>
            </w:r>
          </w:p>
          <w:p w:rsidR="0078329C" w:rsidRPr="0078329C" w:rsidRDefault="0078329C" w:rsidP="0078329C">
            <w:pPr>
              <w:autoSpaceDE w:val="0"/>
              <w:autoSpaceDN w:val="0"/>
              <w:adjustRightInd w:val="0"/>
              <w:spacing w:after="0" w:line="240" w:lineRule="auto"/>
              <w:jc w:val="both"/>
              <w:rPr>
                <w:rFonts w:ascii="Times New Roman" w:eastAsia="TimesNewRomanPSMT" w:hAnsi="Times New Roman" w:cs="Times New Roman"/>
                <w:sz w:val="28"/>
                <w:szCs w:val="28"/>
              </w:rPr>
            </w:pPr>
            <w:r w:rsidRPr="0078329C">
              <w:rPr>
                <w:rFonts w:ascii="Times New Roman" w:eastAsia="TimesNewRomanPSMT" w:hAnsi="Times New Roman" w:cs="Times New Roman"/>
                <w:sz w:val="28"/>
                <w:szCs w:val="28"/>
              </w:rPr>
              <w:t xml:space="preserve">4. Система державних соціальних стандартів і нормативів в Україні. </w:t>
            </w:r>
          </w:p>
          <w:p w:rsidR="0078329C" w:rsidRPr="0078329C" w:rsidRDefault="0078329C" w:rsidP="0078329C">
            <w:pPr>
              <w:autoSpaceDE w:val="0"/>
              <w:autoSpaceDN w:val="0"/>
              <w:adjustRightInd w:val="0"/>
              <w:spacing w:after="0" w:line="240" w:lineRule="auto"/>
              <w:jc w:val="both"/>
              <w:rPr>
                <w:rFonts w:ascii="Times New Roman" w:eastAsia="TimesNewRomanPSMT" w:hAnsi="Times New Roman" w:cs="Times New Roman"/>
                <w:sz w:val="28"/>
                <w:szCs w:val="28"/>
              </w:rPr>
            </w:pPr>
            <w:r w:rsidRPr="0078329C">
              <w:rPr>
                <w:rFonts w:ascii="Times New Roman" w:eastAsia="TimesNewRomanPSMT" w:hAnsi="Times New Roman" w:cs="Times New Roman"/>
                <w:sz w:val="28"/>
                <w:szCs w:val="28"/>
              </w:rPr>
              <w:t xml:space="preserve">5. Правове і нормативно-методичне забезпечення соціальної політики. </w:t>
            </w:r>
          </w:p>
          <w:p w:rsidR="00364394" w:rsidRDefault="00364394" w:rsidP="00364394">
            <w:pPr>
              <w:autoSpaceDE w:val="0"/>
              <w:autoSpaceDN w:val="0"/>
              <w:adjustRightInd w:val="0"/>
              <w:spacing w:after="0" w:line="240" w:lineRule="auto"/>
              <w:jc w:val="center"/>
              <w:rPr>
                <w:rFonts w:ascii="Times New Roman" w:hAnsi="Times New Roman" w:cs="Times New Roman"/>
                <w:noProof/>
                <w:sz w:val="28"/>
                <w:szCs w:val="28"/>
              </w:rPr>
            </w:pPr>
            <w:r w:rsidRPr="0078329C">
              <w:rPr>
                <w:rFonts w:ascii="Times New Roman" w:hAnsi="Times New Roman" w:cs="Times New Roman"/>
                <w:noProof/>
                <w:sz w:val="28"/>
                <w:szCs w:val="28"/>
              </w:rPr>
              <w:t>Методичні рекомендації</w:t>
            </w:r>
          </w:p>
          <w:p w:rsidR="00BC023E" w:rsidRDefault="00BC023E" w:rsidP="00364394">
            <w:pPr>
              <w:autoSpaceDE w:val="0"/>
              <w:autoSpaceDN w:val="0"/>
              <w:adjustRightInd w:val="0"/>
              <w:spacing w:after="0" w:line="240" w:lineRule="auto"/>
              <w:jc w:val="center"/>
              <w:rPr>
                <w:rFonts w:ascii="Times New Roman" w:hAnsi="Times New Roman" w:cs="Times New Roman"/>
                <w:noProof/>
                <w:sz w:val="28"/>
                <w:szCs w:val="28"/>
              </w:rPr>
            </w:pPr>
          </w:p>
          <w:p w:rsidR="009A7A7F" w:rsidRPr="00795F97" w:rsidRDefault="00364394" w:rsidP="009A7A7F">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0078329C">
              <w:rPr>
                <w:rFonts w:ascii="Times New Roman" w:hAnsi="Times New Roman" w:cs="Times New Roman"/>
                <w:i/>
                <w:sz w:val="28"/>
                <w:szCs w:val="28"/>
              </w:rPr>
              <w:t xml:space="preserve"> </w:t>
            </w:r>
            <w:r w:rsidRPr="00BC023E">
              <w:rPr>
                <w:rFonts w:ascii="Times New Roman" w:hAnsi="Times New Roman" w:cs="Times New Roman"/>
                <w:i/>
                <w:sz w:val="28"/>
                <w:szCs w:val="28"/>
              </w:rPr>
              <w:t>Перше питання:</w:t>
            </w:r>
            <w:r w:rsidRPr="00BC023E">
              <w:rPr>
                <w:rFonts w:ascii="Times New Roman" w:hAnsi="Times New Roman" w:cs="Times New Roman"/>
                <w:b/>
                <w:sz w:val="28"/>
                <w:szCs w:val="28"/>
              </w:rPr>
              <w:t xml:space="preserve"> </w:t>
            </w:r>
            <w:r w:rsidRPr="00BC023E">
              <w:rPr>
                <w:rFonts w:ascii="Times New Roman" w:hAnsi="Times New Roman" w:cs="Times New Roman"/>
                <w:sz w:val="28"/>
                <w:szCs w:val="28"/>
              </w:rPr>
              <w:t>Необхідно</w:t>
            </w:r>
            <w:r w:rsidRPr="00494886">
              <w:rPr>
                <w:rFonts w:ascii="Times New Roman" w:hAnsi="Times New Roman" w:cs="Times New Roman"/>
                <w:sz w:val="28"/>
                <w:szCs w:val="28"/>
              </w:rPr>
              <w:t xml:space="preserve"> розглянути</w:t>
            </w:r>
            <w:r w:rsidR="009A7A7F">
              <w:rPr>
                <w:rFonts w:ascii="Times New Roman" w:hAnsi="Times New Roman" w:cs="Times New Roman"/>
                <w:sz w:val="28"/>
                <w:szCs w:val="28"/>
              </w:rPr>
              <w:t xml:space="preserve"> основні групи соціальних нормативів. Розглянути</w:t>
            </w:r>
            <w:r>
              <w:rPr>
                <w:rFonts w:ascii="Times New Roman" w:hAnsi="Times New Roman" w:cs="Times New Roman"/>
                <w:sz w:val="28"/>
                <w:szCs w:val="28"/>
              </w:rPr>
              <w:t xml:space="preserve"> </w:t>
            </w:r>
            <w:r w:rsidR="009A7A7F">
              <w:rPr>
                <w:rFonts w:ascii="Times New Roman" w:hAnsi="Times New Roman" w:cs="Times New Roman"/>
                <w:sz w:val="28"/>
                <w:szCs w:val="28"/>
              </w:rPr>
              <w:t>с</w:t>
            </w:r>
            <w:r w:rsidR="009A7A7F" w:rsidRPr="00A27680">
              <w:rPr>
                <w:rFonts w:ascii="Times New Roman" w:eastAsia="TimesNewRomanPSMT" w:hAnsi="Times New Roman" w:cs="Times New Roman"/>
                <w:sz w:val="28"/>
                <w:szCs w:val="28"/>
              </w:rPr>
              <w:t>оціальні стандарти і норматив</w:t>
            </w:r>
            <w:r w:rsidR="009A7A7F">
              <w:rPr>
                <w:rFonts w:ascii="Times New Roman" w:eastAsia="TimesNewRomanPSMT" w:hAnsi="Times New Roman" w:cs="Times New Roman"/>
                <w:sz w:val="28"/>
                <w:szCs w:val="28"/>
              </w:rPr>
              <w:t>и</w:t>
            </w:r>
            <w:r w:rsidR="009A7A7F" w:rsidRPr="00A27680">
              <w:rPr>
                <w:rFonts w:ascii="Times New Roman" w:eastAsia="TimesNewRomanPSMT" w:hAnsi="Times New Roman" w:cs="Times New Roman"/>
                <w:sz w:val="28"/>
                <w:szCs w:val="28"/>
              </w:rPr>
              <w:t xml:space="preserve"> </w:t>
            </w:r>
            <w:r w:rsidR="009A7A7F">
              <w:rPr>
                <w:rFonts w:ascii="Times New Roman" w:eastAsia="TimesNewRomanPSMT" w:hAnsi="Times New Roman" w:cs="Times New Roman"/>
                <w:sz w:val="28"/>
                <w:szCs w:val="28"/>
              </w:rPr>
              <w:t>які</w:t>
            </w:r>
            <w:r w:rsidR="009A7A7F" w:rsidRPr="00A27680">
              <w:rPr>
                <w:rFonts w:ascii="Times New Roman" w:eastAsia="TimesNewRomanPSMT" w:hAnsi="Times New Roman" w:cs="Times New Roman"/>
                <w:sz w:val="28"/>
                <w:szCs w:val="28"/>
              </w:rPr>
              <w:t xml:space="preserve"> діют</w:t>
            </w:r>
            <w:r w:rsidR="009A7A7F">
              <w:rPr>
                <w:rFonts w:ascii="Times New Roman" w:eastAsia="TimesNewRomanPSMT" w:hAnsi="Times New Roman" w:cs="Times New Roman"/>
                <w:sz w:val="28"/>
                <w:szCs w:val="28"/>
              </w:rPr>
              <w:t>ь</w:t>
            </w:r>
            <w:r w:rsidR="009A7A7F" w:rsidRPr="00A27680">
              <w:rPr>
                <w:rFonts w:ascii="Times New Roman" w:eastAsia="TimesNewRomanPSMT" w:hAnsi="Times New Roman" w:cs="Times New Roman"/>
                <w:sz w:val="28"/>
                <w:szCs w:val="28"/>
              </w:rPr>
              <w:t xml:space="preserve"> на різних рівнях</w:t>
            </w:r>
            <w:r w:rsidR="009A7A7F">
              <w:rPr>
                <w:rFonts w:ascii="Times New Roman" w:eastAsia="TimesNewRomanPSMT" w:hAnsi="Times New Roman" w:cs="Times New Roman"/>
                <w:sz w:val="28"/>
                <w:szCs w:val="28"/>
              </w:rPr>
              <w:t xml:space="preserve">. </w:t>
            </w:r>
            <w:r w:rsidR="00FB103E">
              <w:rPr>
                <w:rFonts w:ascii="Times New Roman" w:eastAsia="TimesNewRomanPSMT" w:hAnsi="Times New Roman" w:cs="Times New Roman"/>
                <w:sz w:val="28"/>
                <w:szCs w:val="28"/>
              </w:rPr>
              <w:t>Визначити соціальні нормативи з</w:t>
            </w:r>
            <w:r w:rsidR="009A7A7F" w:rsidRPr="00795F97">
              <w:rPr>
                <w:rFonts w:ascii="Times New Roman" w:eastAsia="TimesNewRomanPS-ItalicMT" w:hAnsi="Times New Roman" w:cs="Times New Roman"/>
                <w:iCs/>
                <w:sz w:val="28"/>
                <w:szCs w:val="28"/>
              </w:rPr>
              <w:t>а рівнем задоволення с</w:t>
            </w:r>
            <w:r w:rsidR="009A7A7F">
              <w:rPr>
                <w:rFonts w:ascii="Times New Roman" w:eastAsia="TimesNewRomanPS-ItalicMT" w:hAnsi="Times New Roman" w:cs="Times New Roman"/>
                <w:iCs/>
                <w:sz w:val="28"/>
                <w:szCs w:val="28"/>
              </w:rPr>
              <w:t>о</w:t>
            </w:r>
            <w:r w:rsidR="009A7A7F" w:rsidRPr="00795F97">
              <w:rPr>
                <w:rFonts w:ascii="Times New Roman" w:eastAsia="TimesNewRomanPS-ItalicMT" w:hAnsi="Times New Roman" w:cs="Times New Roman"/>
                <w:iCs/>
                <w:sz w:val="28"/>
                <w:szCs w:val="28"/>
              </w:rPr>
              <w:t>ціальних потреб</w:t>
            </w:r>
            <w:r w:rsidR="00FB103E">
              <w:rPr>
                <w:rFonts w:ascii="Times New Roman" w:eastAsia="TimesNewRomanPS-ItalicMT" w:hAnsi="Times New Roman" w:cs="Times New Roman"/>
                <w:iCs/>
                <w:sz w:val="28"/>
                <w:szCs w:val="28"/>
              </w:rPr>
              <w:t>.</w:t>
            </w:r>
          </w:p>
          <w:p w:rsidR="00BC023E" w:rsidRPr="009A3521" w:rsidRDefault="00364394" w:rsidP="00BC023E">
            <w:pPr>
              <w:autoSpaceDE w:val="0"/>
              <w:autoSpaceDN w:val="0"/>
              <w:adjustRightInd w:val="0"/>
              <w:spacing w:after="0" w:line="240" w:lineRule="auto"/>
              <w:jc w:val="both"/>
              <w:rPr>
                <w:rFonts w:ascii="Times New Roman" w:eastAsia="TimesNewRomanPSMT" w:hAnsi="Times New Roman" w:cs="Times New Roman"/>
                <w:sz w:val="28"/>
                <w:szCs w:val="28"/>
              </w:rPr>
            </w:pPr>
            <w:r w:rsidRPr="00A73385">
              <w:rPr>
                <w:rFonts w:ascii="Times New Roman" w:hAnsi="Times New Roman" w:cs="Times New Roman"/>
                <w:sz w:val="28"/>
                <w:szCs w:val="28"/>
              </w:rPr>
              <w:t xml:space="preserve">     </w:t>
            </w:r>
            <w:r w:rsidRPr="00A73385">
              <w:rPr>
                <w:rFonts w:ascii="Times New Roman" w:hAnsi="Times New Roman" w:cs="Times New Roman"/>
                <w:i/>
                <w:sz w:val="28"/>
                <w:szCs w:val="28"/>
              </w:rPr>
              <w:t xml:space="preserve"> </w:t>
            </w:r>
            <w:r w:rsidR="0078329C">
              <w:rPr>
                <w:rFonts w:ascii="Times New Roman" w:hAnsi="Times New Roman" w:cs="Times New Roman"/>
                <w:i/>
                <w:sz w:val="28"/>
                <w:szCs w:val="28"/>
              </w:rPr>
              <w:t xml:space="preserve"> </w:t>
            </w:r>
            <w:r w:rsidRPr="00A73385">
              <w:rPr>
                <w:rFonts w:ascii="Times New Roman" w:hAnsi="Times New Roman" w:cs="Times New Roman"/>
                <w:i/>
                <w:sz w:val="28"/>
                <w:szCs w:val="28"/>
              </w:rPr>
              <w:t>Друге питання:</w:t>
            </w:r>
            <w:r w:rsidRPr="00A73385">
              <w:rPr>
                <w:rFonts w:ascii="Times New Roman" w:hAnsi="Times New Roman" w:cs="Times New Roman"/>
                <w:sz w:val="28"/>
                <w:szCs w:val="28"/>
              </w:rPr>
              <w:t xml:space="preserve"> Необхідно розглянути </w:t>
            </w:r>
            <w:r w:rsidR="009A7A7F" w:rsidRPr="00A27680">
              <w:rPr>
                <w:rFonts w:ascii="Times New Roman" w:eastAsia="TimesNewRomanPSMT" w:hAnsi="Times New Roman" w:cs="Times New Roman"/>
                <w:sz w:val="28"/>
                <w:szCs w:val="28"/>
              </w:rPr>
              <w:t>понятт</w:t>
            </w:r>
            <w:r w:rsidR="009A7A7F">
              <w:rPr>
                <w:rFonts w:ascii="Times New Roman" w:eastAsia="TimesNewRomanPSMT" w:hAnsi="Times New Roman" w:cs="Times New Roman"/>
                <w:sz w:val="28"/>
                <w:szCs w:val="28"/>
              </w:rPr>
              <w:t>я</w:t>
            </w:r>
            <w:r w:rsidR="009A7A7F" w:rsidRPr="00A27680">
              <w:rPr>
                <w:rFonts w:ascii="Times New Roman" w:eastAsia="TimesNewRomanPSMT" w:hAnsi="Times New Roman" w:cs="Times New Roman"/>
                <w:sz w:val="28"/>
                <w:szCs w:val="28"/>
              </w:rPr>
              <w:t xml:space="preserve"> базовий державний соціальний</w:t>
            </w:r>
            <w:r w:rsidR="009A7A7F">
              <w:rPr>
                <w:rFonts w:ascii="Times New Roman" w:eastAsia="TimesNewRomanPSMT" w:hAnsi="Times New Roman" w:cs="Times New Roman"/>
                <w:sz w:val="28"/>
                <w:szCs w:val="28"/>
              </w:rPr>
              <w:t xml:space="preserve"> </w:t>
            </w:r>
            <w:r w:rsidR="009A7A7F" w:rsidRPr="00A27680">
              <w:rPr>
                <w:rFonts w:ascii="Times New Roman" w:eastAsia="TimesNewRomanPSMT" w:hAnsi="Times New Roman" w:cs="Times New Roman"/>
                <w:sz w:val="28"/>
                <w:szCs w:val="28"/>
              </w:rPr>
              <w:t xml:space="preserve">стандарт </w:t>
            </w:r>
            <w:r w:rsidR="009A7A7F">
              <w:rPr>
                <w:rFonts w:ascii="Times New Roman" w:eastAsia="TimesNewRomanPSMT" w:hAnsi="Times New Roman" w:cs="Times New Roman"/>
                <w:sz w:val="28"/>
                <w:szCs w:val="28"/>
              </w:rPr>
              <w:t xml:space="preserve"> </w:t>
            </w:r>
            <w:r w:rsidR="009A7A7F" w:rsidRPr="00A27680">
              <w:rPr>
                <w:rFonts w:ascii="Times New Roman" w:eastAsia="TimesNewRomanPSMT" w:hAnsi="Times New Roman" w:cs="Times New Roman"/>
                <w:sz w:val="28"/>
                <w:szCs w:val="28"/>
              </w:rPr>
              <w:t>(БДСС).</w:t>
            </w:r>
            <w:r w:rsidR="009A7A7F">
              <w:rPr>
                <w:rFonts w:ascii="Times New Roman" w:eastAsia="TimesNewRomanPSMT" w:hAnsi="Times New Roman" w:cs="Times New Roman"/>
                <w:sz w:val="28"/>
                <w:szCs w:val="28"/>
              </w:rPr>
              <w:t xml:space="preserve"> </w:t>
            </w:r>
            <w:r w:rsidR="00BC023E">
              <w:rPr>
                <w:rFonts w:ascii="Times New Roman" w:eastAsia="TimesNewRomanPSMT" w:hAnsi="Times New Roman" w:cs="Times New Roman"/>
                <w:sz w:val="28"/>
                <w:szCs w:val="28"/>
              </w:rPr>
              <w:t xml:space="preserve">Визначити на основі БДСС </w:t>
            </w:r>
            <w:r w:rsidR="00BC023E" w:rsidRPr="009A3521">
              <w:rPr>
                <w:rFonts w:ascii="Times New Roman" w:eastAsia="TimesNewRomanPS-ItalicMT" w:hAnsi="Times New Roman" w:cs="Times New Roman"/>
                <w:iCs/>
                <w:sz w:val="28"/>
                <w:szCs w:val="28"/>
              </w:rPr>
              <w:t>державні соціальні гарантії т</w:t>
            </w:r>
            <w:r w:rsidR="00BC023E">
              <w:rPr>
                <w:rFonts w:ascii="Times New Roman" w:eastAsia="TimesNewRomanPS-ItalicMT" w:hAnsi="Times New Roman" w:cs="Times New Roman"/>
                <w:iCs/>
                <w:sz w:val="28"/>
                <w:szCs w:val="28"/>
              </w:rPr>
              <w:t>а</w:t>
            </w:r>
            <w:r w:rsidR="00BC023E" w:rsidRPr="009A3521">
              <w:rPr>
                <w:rFonts w:ascii="Times New Roman" w:eastAsia="TimesNewRomanPS-ItalicMT" w:hAnsi="Times New Roman" w:cs="Times New Roman"/>
                <w:iCs/>
                <w:sz w:val="28"/>
                <w:szCs w:val="28"/>
              </w:rPr>
              <w:t xml:space="preserve"> стандарти у сфера</w:t>
            </w:r>
            <w:r w:rsidR="00BC023E">
              <w:rPr>
                <w:rFonts w:ascii="Times New Roman" w:eastAsia="TimesNewRomanPS-ItalicMT" w:hAnsi="Times New Roman" w:cs="Times New Roman"/>
                <w:iCs/>
                <w:sz w:val="28"/>
                <w:szCs w:val="28"/>
              </w:rPr>
              <w:t>х</w:t>
            </w:r>
            <w:r w:rsidR="00BC023E" w:rsidRPr="009A3521">
              <w:rPr>
                <w:rFonts w:ascii="Times New Roman" w:eastAsia="TimesNewRomanPS-ItalicMT" w:hAnsi="Times New Roman" w:cs="Times New Roman"/>
                <w:iCs/>
                <w:sz w:val="28"/>
                <w:szCs w:val="28"/>
              </w:rPr>
              <w:t xml:space="preserve"> доході</w:t>
            </w:r>
            <w:r w:rsidR="00BC023E">
              <w:rPr>
                <w:rFonts w:ascii="Times New Roman" w:eastAsia="TimesNewRomanPS-ItalicMT" w:hAnsi="Times New Roman" w:cs="Times New Roman"/>
                <w:iCs/>
                <w:sz w:val="28"/>
                <w:szCs w:val="28"/>
              </w:rPr>
              <w:t>в</w:t>
            </w:r>
            <w:r w:rsidR="00BC023E" w:rsidRPr="009A3521">
              <w:rPr>
                <w:rFonts w:ascii="Times New Roman" w:eastAsia="TimesNewRomanPS-ItalicMT" w:hAnsi="Times New Roman" w:cs="Times New Roman"/>
                <w:iCs/>
                <w:sz w:val="28"/>
                <w:szCs w:val="28"/>
              </w:rPr>
              <w:t xml:space="preserve"> населення, житлово-</w:t>
            </w:r>
            <w:r w:rsidR="00BC023E">
              <w:rPr>
                <w:rFonts w:ascii="Times New Roman" w:eastAsia="TimesNewRomanPS-ItalicMT" w:hAnsi="Times New Roman" w:cs="Times New Roman"/>
                <w:iCs/>
                <w:sz w:val="28"/>
                <w:szCs w:val="28"/>
              </w:rPr>
              <w:t>к</w:t>
            </w:r>
            <w:r w:rsidR="00BC023E" w:rsidRPr="009A3521">
              <w:rPr>
                <w:rFonts w:ascii="Times New Roman" w:eastAsia="TimesNewRomanPS-ItalicMT" w:hAnsi="Times New Roman" w:cs="Times New Roman"/>
                <w:iCs/>
                <w:sz w:val="28"/>
                <w:szCs w:val="28"/>
              </w:rPr>
              <w:t>омунального,</w:t>
            </w:r>
            <w:r w:rsidR="00BC023E">
              <w:rPr>
                <w:rFonts w:ascii="Times New Roman" w:eastAsia="TimesNewRomanPS-ItalicMT" w:hAnsi="Times New Roman" w:cs="Times New Roman"/>
                <w:iCs/>
                <w:sz w:val="28"/>
                <w:szCs w:val="28"/>
              </w:rPr>
              <w:t xml:space="preserve"> </w:t>
            </w:r>
            <w:r w:rsidR="00BC023E" w:rsidRPr="009A3521">
              <w:rPr>
                <w:rFonts w:ascii="Times New Roman" w:eastAsia="TimesNewRomanPS-ItalicMT" w:hAnsi="Times New Roman" w:cs="Times New Roman"/>
                <w:iCs/>
                <w:sz w:val="28"/>
                <w:szCs w:val="28"/>
              </w:rPr>
              <w:t>побутового,</w:t>
            </w:r>
            <w:r w:rsidR="00BC023E">
              <w:rPr>
                <w:rFonts w:ascii="Times New Roman" w:eastAsia="TimesNewRomanPS-ItalicMT" w:hAnsi="Times New Roman" w:cs="Times New Roman"/>
                <w:iCs/>
                <w:sz w:val="28"/>
                <w:szCs w:val="28"/>
              </w:rPr>
              <w:t xml:space="preserve"> </w:t>
            </w:r>
            <w:r w:rsidR="00BC023E" w:rsidRPr="009A3521">
              <w:rPr>
                <w:rFonts w:ascii="Times New Roman" w:eastAsia="TimesNewRomanPS-ItalicMT" w:hAnsi="Times New Roman" w:cs="Times New Roman"/>
                <w:iCs/>
                <w:sz w:val="28"/>
                <w:szCs w:val="28"/>
              </w:rPr>
              <w:t>соціально-культурного</w:t>
            </w:r>
            <w:r w:rsidR="00BC023E">
              <w:rPr>
                <w:rFonts w:ascii="Times New Roman" w:eastAsia="TimesNewRomanPS-ItalicMT" w:hAnsi="Times New Roman" w:cs="Times New Roman"/>
                <w:iCs/>
                <w:sz w:val="28"/>
                <w:szCs w:val="28"/>
              </w:rPr>
              <w:t xml:space="preserve"> обслуговування, охорони з</w:t>
            </w:r>
            <w:r w:rsidR="00BC023E" w:rsidRPr="009A3521">
              <w:rPr>
                <w:rFonts w:ascii="Times New Roman" w:eastAsia="TimesNewRomanPS-ItalicMT" w:hAnsi="Times New Roman" w:cs="Times New Roman"/>
                <w:iCs/>
                <w:sz w:val="28"/>
                <w:szCs w:val="28"/>
              </w:rPr>
              <w:t>доров’я та освіт</w:t>
            </w:r>
            <w:r w:rsidR="00BC023E">
              <w:rPr>
                <w:rFonts w:ascii="Times New Roman" w:eastAsia="TimesNewRomanPS-ItalicMT" w:hAnsi="Times New Roman" w:cs="Times New Roman"/>
                <w:iCs/>
                <w:sz w:val="28"/>
                <w:szCs w:val="28"/>
              </w:rPr>
              <w:t>и</w:t>
            </w:r>
            <w:r w:rsidR="00BC023E" w:rsidRPr="009A3521">
              <w:rPr>
                <w:rFonts w:ascii="Times New Roman" w:eastAsia="TimesNewRomanPSMT" w:hAnsi="Times New Roman" w:cs="Times New Roman"/>
                <w:sz w:val="28"/>
                <w:szCs w:val="28"/>
              </w:rPr>
              <w:t>.</w:t>
            </w:r>
          </w:p>
          <w:p w:rsidR="00FB103E" w:rsidRPr="00A27680" w:rsidRDefault="00364394" w:rsidP="00FB103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sz w:val="28"/>
                <w:szCs w:val="28"/>
              </w:rPr>
              <w:t xml:space="preserve">      </w:t>
            </w:r>
            <w:r w:rsidRPr="00A73385">
              <w:rPr>
                <w:rFonts w:ascii="Times New Roman" w:hAnsi="Times New Roman" w:cs="Times New Roman"/>
                <w:i/>
                <w:sz w:val="28"/>
                <w:szCs w:val="28"/>
              </w:rPr>
              <w:t>Третє питання:</w:t>
            </w:r>
            <w:r>
              <w:rPr>
                <w:rFonts w:ascii="Times New Roman" w:hAnsi="Times New Roman" w:cs="Times New Roman"/>
                <w:i/>
                <w:sz w:val="28"/>
                <w:szCs w:val="28"/>
              </w:rPr>
              <w:t xml:space="preserve"> </w:t>
            </w:r>
            <w:r w:rsidRPr="00A73385">
              <w:rPr>
                <w:rFonts w:ascii="Times New Roman" w:hAnsi="Times New Roman" w:cs="Times New Roman"/>
                <w:sz w:val="28"/>
                <w:szCs w:val="28"/>
              </w:rPr>
              <w:t>Необхідно</w:t>
            </w:r>
            <w:r>
              <w:rPr>
                <w:rFonts w:ascii="Times New Roman" w:hAnsi="Times New Roman" w:cs="Times New Roman"/>
                <w:sz w:val="28"/>
                <w:szCs w:val="28"/>
              </w:rPr>
              <w:t xml:space="preserve"> розглянути</w:t>
            </w:r>
            <w:r w:rsidR="00FB103E">
              <w:rPr>
                <w:rFonts w:ascii="Times New Roman" w:eastAsia="TimesNewRomanPSMT" w:hAnsi="Times New Roman" w:cs="Times New Roman"/>
                <w:sz w:val="28"/>
                <w:szCs w:val="28"/>
              </w:rPr>
              <w:t xml:space="preserve">  основні принципи та цілі </w:t>
            </w:r>
            <w:r w:rsidR="00FB103E" w:rsidRPr="0078329C">
              <w:rPr>
                <w:rFonts w:ascii="Times New Roman" w:eastAsia="TimesNewRomanPSMT" w:hAnsi="Times New Roman" w:cs="Times New Roman"/>
                <w:sz w:val="28"/>
                <w:szCs w:val="28"/>
              </w:rPr>
              <w:t xml:space="preserve">соціальної стандартизації. </w:t>
            </w:r>
            <w:r w:rsidR="00FB103E">
              <w:rPr>
                <w:rFonts w:ascii="Times New Roman" w:eastAsia="TimesNewRomanPSMT" w:hAnsi="Times New Roman" w:cs="Times New Roman"/>
                <w:sz w:val="28"/>
                <w:szCs w:val="28"/>
              </w:rPr>
              <w:t>Визначити з</w:t>
            </w:r>
            <w:r w:rsidR="00FB103E" w:rsidRPr="00A27680">
              <w:rPr>
                <w:rFonts w:ascii="Times New Roman" w:eastAsia="TimesNewRomanPSMT" w:hAnsi="Times New Roman" w:cs="Times New Roman"/>
                <w:sz w:val="28"/>
                <w:szCs w:val="28"/>
              </w:rPr>
              <w:t>авдання соціальної стандартизаці</w:t>
            </w:r>
            <w:r w:rsidR="00FB103E">
              <w:rPr>
                <w:rFonts w:ascii="Times New Roman" w:eastAsia="TimesNewRomanPSMT" w:hAnsi="Times New Roman" w:cs="Times New Roman"/>
                <w:sz w:val="28"/>
                <w:szCs w:val="28"/>
              </w:rPr>
              <w:t>ї</w:t>
            </w:r>
            <w:r w:rsidR="00FB103E" w:rsidRPr="00A27680">
              <w:rPr>
                <w:rFonts w:ascii="Times New Roman" w:eastAsia="TimesNewRomanPSMT" w:hAnsi="Times New Roman" w:cs="Times New Roman"/>
                <w:sz w:val="28"/>
                <w:szCs w:val="28"/>
              </w:rPr>
              <w:t>:</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удосконалення механізму реалізаці</w:t>
            </w:r>
            <w:r w:rsidR="00FB103E">
              <w:rPr>
                <w:rFonts w:ascii="Times New Roman" w:eastAsia="TimesNewRomanPSMT" w:hAnsi="Times New Roman" w:cs="Times New Roman"/>
                <w:sz w:val="28"/>
                <w:szCs w:val="28"/>
              </w:rPr>
              <w:t>ї</w:t>
            </w:r>
            <w:r w:rsidR="00FB103E" w:rsidRPr="00A27680">
              <w:rPr>
                <w:rFonts w:ascii="Times New Roman" w:eastAsia="TimesNewRomanPSMT" w:hAnsi="Times New Roman" w:cs="Times New Roman"/>
                <w:sz w:val="28"/>
                <w:szCs w:val="28"/>
              </w:rPr>
              <w:t xml:space="preserve"> основних конституційних прав,</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гарантованих громадяна</w:t>
            </w:r>
            <w:r w:rsidR="00FB103E">
              <w:rPr>
                <w:rFonts w:ascii="Times New Roman" w:eastAsia="TimesNewRomanPSMT" w:hAnsi="Times New Roman" w:cs="Times New Roman"/>
                <w:sz w:val="28"/>
                <w:szCs w:val="28"/>
              </w:rPr>
              <w:t>м</w:t>
            </w:r>
            <w:r w:rsidR="00FB103E" w:rsidRPr="00A27680">
              <w:rPr>
                <w:rFonts w:ascii="Times New Roman" w:eastAsia="TimesNewRomanPSMT" w:hAnsi="Times New Roman" w:cs="Times New Roman"/>
                <w:sz w:val="28"/>
                <w:szCs w:val="28"/>
              </w:rPr>
              <w:t>;</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задоволення найважливіших потре</w:t>
            </w:r>
            <w:r w:rsidR="00FB103E">
              <w:rPr>
                <w:rFonts w:ascii="Times New Roman" w:eastAsia="TimesNewRomanPSMT" w:hAnsi="Times New Roman" w:cs="Times New Roman"/>
                <w:sz w:val="28"/>
                <w:szCs w:val="28"/>
              </w:rPr>
              <w:t>б</w:t>
            </w:r>
            <w:r w:rsidR="00FB103E" w:rsidRPr="00A27680">
              <w:rPr>
                <w:rFonts w:ascii="Times New Roman" w:eastAsia="TimesNewRomanPSMT" w:hAnsi="Times New Roman" w:cs="Times New Roman"/>
                <w:sz w:val="28"/>
                <w:szCs w:val="28"/>
              </w:rPr>
              <w:t xml:space="preserve"> людин</w:t>
            </w:r>
            <w:r w:rsidR="00FB103E">
              <w:rPr>
                <w:rFonts w:ascii="Times New Roman" w:eastAsia="TimesNewRomanPSMT" w:hAnsi="Times New Roman" w:cs="Times New Roman"/>
                <w:sz w:val="28"/>
                <w:szCs w:val="28"/>
              </w:rPr>
              <w:t>и</w:t>
            </w:r>
            <w:r w:rsidR="00FB103E" w:rsidRPr="00A27680">
              <w:rPr>
                <w:rFonts w:ascii="Times New Roman" w:eastAsia="TimesNewRomanPSMT" w:hAnsi="Times New Roman" w:cs="Times New Roman"/>
                <w:sz w:val="28"/>
                <w:szCs w:val="28"/>
              </w:rPr>
              <w:t>, збереження єдиного</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соціального простору держави н</w:t>
            </w:r>
            <w:r w:rsidR="00FB103E">
              <w:rPr>
                <w:rFonts w:ascii="Times New Roman" w:eastAsia="TimesNewRomanPSMT" w:hAnsi="Times New Roman" w:cs="Times New Roman"/>
                <w:sz w:val="28"/>
                <w:szCs w:val="28"/>
              </w:rPr>
              <w:t>а</w:t>
            </w:r>
            <w:r w:rsidR="00FB103E" w:rsidRPr="00A27680">
              <w:rPr>
                <w:rFonts w:ascii="Times New Roman" w:eastAsia="TimesNewRomanPSMT" w:hAnsi="Times New Roman" w:cs="Times New Roman"/>
                <w:sz w:val="28"/>
                <w:szCs w:val="28"/>
              </w:rPr>
              <w:t xml:space="preserve"> основі вирівнювання умо</w:t>
            </w:r>
            <w:r w:rsidR="00FB103E">
              <w:rPr>
                <w:rFonts w:ascii="Times New Roman" w:eastAsia="TimesNewRomanPSMT" w:hAnsi="Times New Roman" w:cs="Times New Roman"/>
                <w:sz w:val="28"/>
                <w:szCs w:val="28"/>
              </w:rPr>
              <w:t>в</w:t>
            </w:r>
            <w:r w:rsidR="00FB103E" w:rsidRPr="00A27680">
              <w:rPr>
                <w:rFonts w:ascii="Times New Roman" w:eastAsia="TimesNewRomanPSMT" w:hAnsi="Times New Roman" w:cs="Times New Roman"/>
                <w:sz w:val="28"/>
                <w:szCs w:val="28"/>
              </w:rPr>
              <w:t xml:space="preserve"> доступності</w:t>
            </w:r>
          </w:p>
          <w:p w:rsidR="00364394" w:rsidRPr="006B3A5F" w:rsidRDefault="00FB103E" w:rsidP="0078329C">
            <w:pPr>
              <w:autoSpaceDE w:val="0"/>
              <w:autoSpaceDN w:val="0"/>
              <w:adjustRightInd w:val="0"/>
              <w:spacing w:after="0" w:line="240" w:lineRule="auto"/>
              <w:jc w:val="both"/>
              <w:rPr>
                <w:rFonts w:ascii="Times New Roman" w:hAnsi="Times New Roman" w:cs="Times New Roman"/>
                <w:sz w:val="28"/>
                <w:szCs w:val="28"/>
              </w:rPr>
            </w:pPr>
            <w:r w:rsidRPr="00A27680">
              <w:rPr>
                <w:rFonts w:ascii="Times New Roman" w:eastAsia="TimesNewRomanPSMT" w:hAnsi="Times New Roman" w:cs="Times New Roman"/>
                <w:sz w:val="28"/>
                <w:szCs w:val="28"/>
              </w:rPr>
              <w:t>споживання матеріальни</w:t>
            </w:r>
            <w:r>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благ і послу</w:t>
            </w:r>
            <w:r>
              <w:rPr>
                <w:rFonts w:ascii="Times New Roman" w:eastAsia="TimesNewRomanPSMT" w:hAnsi="Times New Roman" w:cs="Times New Roman"/>
                <w:sz w:val="28"/>
                <w:szCs w:val="28"/>
              </w:rPr>
              <w:t>г</w:t>
            </w:r>
            <w:r w:rsidRPr="00A27680">
              <w:rPr>
                <w:rFonts w:ascii="Times New Roman" w:eastAsia="TimesNewRomanPSMT" w:hAnsi="Times New Roman" w:cs="Times New Roman"/>
                <w:sz w:val="28"/>
                <w:szCs w:val="28"/>
              </w:rPr>
              <w:t xml:space="preserve"> у різних регіона</w:t>
            </w:r>
            <w:r>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Україн</w:t>
            </w:r>
            <w:r>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w:t>
            </w:r>
            <w:r>
              <w:rPr>
                <w:rFonts w:ascii="Times New Roman" w:eastAsia="TimesNewRomanPS-BoldMT" w:hAnsi="Times New Roman" w:cs="Times New Roman"/>
                <w:sz w:val="28"/>
                <w:szCs w:val="28"/>
              </w:rPr>
              <w:t xml:space="preserve"> </w:t>
            </w:r>
            <w:r w:rsidRPr="00A27680">
              <w:rPr>
                <w:rFonts w:ascii="Times New Roman" w:eastAsia="TimesNewRomanPS-BoldMT" w:hAnsi="Times New Roman" w:cs="Times New Roman"/>
                <w:sz w:val="28"/>
                <w:szCs w:val="28"/>
              </w:rPr>
              <w:t xml:space="preserve"> </w:t>
            </w:r>
            <w:r w:rsidRPr="00A27680">
              <w:rPr>
                <w:rFonts w:ascii="Times New Roman" w:eastAsia="TimesNewRomanPSMT" w:hAnsi="Times New Roman" w:cs="Times New Roman"/>
                <w:sz w:val="28"/>
                <w:szCs w:val="28"/>
              </w:rPr>
              <w:lastRenderedPageBreak/>
              <w:t>підвищення обґрунтованості формуванн</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xml:space="preserve"> бюджеті</w:t>
            </w:r>
            <w:r>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насамперед на</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рівні регіонального і місцевог</w:t>
            </w:r>
            <w:r>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xml:space="preserve"> самоврядуванн</w:t>
            </w:r>
            <w:r>
              <w:rPr>
                <w:rFonts w:ascii="Times New Roman" w:eastAsia="TimesNewRomanPSMT" w:hAnsi="Times New Roman" w:cs="Times New Roman"/>
                <w:sz w:val="28"/>
                <w:szCs w:val="28"/>
              </w:rPr>
              <w:t>я тощо.</w:t>
            </w:r>
          </w:p>
          <w:p w:rsidR="00FB103E" w:rsidRPr="00A27680" w:rsidRDefault="00364394" w:rsidP="00FB103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Pr="0025025F">
              <w:rPr>
                <w:rFonts w:ascii="Times New Roman" w:hAnsi="Times New Roman" w:cs="Times New Roman"/>
                <w:i/>
                <w:sz w:val="28"/>
                <w:szCs w:val="28"/>
              </w:rPr>
              <w:t>Четверте питання:</w:t>
            </w:r>
            <w:r w:rsidR="00FB103E" w:rsidRPr="00853C11">
              <w:rPr>
                <w:rFonts w:ascii="Times New Roman" w:eastAsia="TimesNewRomanPS-BoldMT" w:hAnsi="Times New Roman" w:cs="Times New Roman"/>
                <w:bCs/>
                <w:sz w:val="28"/>
                <w:szCs w:val="28"/>
              </w:rPr>
              <w:t xml:space="preserve"> </w:t>
            </w:r>
            <w:r w:rsidR="00FB103E">
              <w:rPr>
                <w:rFonts w:ascii="Times New Roman" w:eastAsia="TimesNewRomanPS-BoldMT" w:hAnsi="Times New Roman" w:cs="Times New Roman"/>
                <w:bCs/>
                <w:sz w:val="28"/>
                <w:szCs w:val="28"/>
              </w:rPr>
              <w:t xml:space="preserve">Необхідно розглянути </w:t>
            </w:r>
            <w:r w:rsidR="00FB103E" w:rsidRPr="00A27680">
              <w:rPr>
                <w:rFonts w:ascii="Times New Roman" w:eastAsia="TimesNewRomanPSMT" w:hAnsi="Times New Roman" w:cs="Times New Roman"/>
                <w:sz w:val="28"/>
                <w:szCs w:val="28"/>
              </w:rPr>
              <w:t>державні соціальні стандарт</w:t>
            </w:r>
            <w:r w:rsidR="00FB103E">
              <w:rPr>
                <w:rFonts w:ascii="Times New Roman" w:eastAsia="TimesNewRomanPSMT" w:hAnsi="Times New Roman" w:cs="Times New Roman"/>
                <w:sz w:val="28"/>
                <w:szCs w:val="28"/>
              </w:rPr>
              <w:t>и</w:t>
            </w:r>
            <w:r w:rsidR="00FB103E" w:rsidRPr="00A27680">
              <w:rPr>
                <w:rFonts w:ascii="Times New Roman" w:eastAsia="TimesNewRomanPSMT" w:hAnsi="Times New Roman" w:cs="Times New Roman"/>
                <w:sz w:val="28"/>
                <w:szCs w:val="28"/>
              </w:rPr>
              <w:t xml:space="preserve"> у сфері доході</w:t>
            </w:r>
            <w:r w:rsidR="00FB103E">
              <w:rPr>
                <w:rFonts w:ascii="Times New Roman" w:eastAsia="TimesNewRomanPSMT" w:hAnsi="Times New Roman" w:cs="Times New Roman"/>
                <w:sz w:val="28"/>
                <w:szCs w:val="28"/>
              </w:rPr>
              <w:t>в</w:t>
            </w:r>
            <w:r w:rsidR="00FB103E" w:rsidRPr="00A27680">
              <w:rPr>
                <w:rFonts w:ascii="Times New Roman" w:eastAsia="TimesNewRomanPSMT" w:hAnsi="Times New Roman" w:cs="Times New Roman"/>
                <w:sz w:val="28"/>
                <w:szCs w:val="28"/>
              </w:rPr>
              <w:t xml:space="preserve"> населенн</w:t>
            </w:r>
            <w:r w:rsidR="00FB103E">
              <w:rPr>
                <w:rFonts w:ascii="Times New Roman" w:eastAsia="TimesNewRomanPSMT" w:hAnsi="Times New Roman" w:cs="Times New Roman"/>
                <w:sz w:val="28"/>
                <w:szCs w:val="28"/>
              </w:rPr>
              <w:t>я</w:t>
            </w:r>
            <w:r w:rsidR="00FB103E" w:rsidRPr="00A27680">
              <w:rPr>
                <w:rFonts w:ascii="Times New Roman" w:eastAsia="TimesNewRomanPSMT" w:hAnsi="Times New Roman" w:cs="Times New Roman"/>
                <w:sz w:val="28"/>
                <w:szCs w:val="28"/>
              </w:rPr>
              <w:t>;</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соціальног</w:t>
            </w:r>
            <w:r w:rsidR="00FB103E">
              <w:rPr>
                <w:rFonts w:ascii="Times New Roman" w:eastAsia="TimesNewRomanPSMT" w:hAnsi="Times New Roman" w:cs="Times New Roman"/>
                <w:sz w:val="28"/>
                <w:szCs w:val="28"/>
              </w:rPr>
              <w:t>о</w:t>
            </w:r>
            <w:r w:rsidR="00FB103E" w:rsidRPr="00A27680">
              <w:rPr>
                <w:rFonts w:ascii="Times New Roman" w:eastAsia="TimesNewRomanPSMT" w:hAnsi="Times New Roman" w:cs="Times New Roman"/>
                <w:sz w:val="28"/>
                <w:szCs w:val="28"/>
              </w:rPr>
              <w:t xml:space="preserve"> обслуговуванн</w:t>
            </w:r>
            <w:r w:rsidR="00FB103E">
              <w:rPr>
                <w:rFonts w:ascii="Times New Roman" w:eastAsia="TimesNewRomanPSMT" w:hAnsi="Times New Roman" w:cs="Times New Roman"/>
                <w:sz w:val="28"/>
                <w:szCs w:val="28"/>
              </w:rPr>
              <w:t>я</w:t>
            </w:r>
            <w:r w:rsidR="00FB103E" w:rsidRPr="00A27680">
              <w:rPr>
                <w:rFonts w:ascii="Times New Roman" w:eastAsia="TimesNewRomanPSMT" w:hAnsi="Times New Roman" w:cs="Times New Roman"/>
                <w:sz w:val="28"/>
                <w:szCs w:val="28"/>
              </w:rPr>
              <w:t>;</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житлово-комунального</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обслуговування;</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транспортного</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обслуговування та зв’язк</w:t>
            </w:r>
            <w:r w:rsidR="00FB103E">
              <w:rPr>
                <w:rFonts w:ascii="Times New Roman" w:eastAsia="TimesNewRomanPSMT" w:hAnsi="Times New Roman" w:cs="Times New Roman"/>
                <w:sz w:val="28"/>
                <w:szCs w:val="28"/>
              </w:rPr>
              <w:t>у</w:t>
            </w:r>
            <w:r w:rsidR="00FB103E" w:rsidRPr="00A27680">
              <w:rPr>
                <w:rFonts w:ascii="Times New Roman" w:eastAsia="TimesNewRomanPSMT" w:hAnsi="Times New Roman" w:cs="Times New Roman"/>
                <w:sz w:val="28"/>
                <w:szCs w:val="28"/>
              </w:rPr>
              <w:t>;</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охорон</w:t>
            </w:r>
            <w:r w:rsidR="00FB103E">
              <w:rPr>
                <w:rFonts w:ascii="Times New Roman" w:eastAsia="TimesNewRomanPSMT" w:hAnsi="Times New Roman" w:cs="Times New Roman"/>
                <w:sz w:val="28"/>
                <w:szCs w:val="28"/>
              </w:rPr>
              <w:t>и</w:t>
            </w:r>
            <w:r w:rsidR="00FB103E" w:rsidRPr="00A27680">
              <w:rPr>
                <w:rFonts w:ascii="Times New Roman" w:eastAsia="TimesNewRomanPSMT" w:hAnsi="Times New Roman" w:cs="Times New Roman"/>
                <w:sz w:val="28"/>
                <w:szCs w:val="28"/>
              </w:rPr>
              <w:t xml:space="preserve"> здоров’</w:t>
            </w:r>
            <w:r w:rsidR="00FB103E">
              <w:rPr>
                <w:rFonts w:ascii="Times New Roman" w:eastAsia="TimesNewRomanPSMT" w:hAnsi="Times New Roman" w:cs="Times New Roman"/>
                <w:sz w:val="28"/>
                <w:szCs w:val="28"/>
              </w:rPr>
              <w:t>я</w:t>
            </w:r>
            <w:r w:rsidR="00FB103E" w:rsidRPr="00A27680">
              <w:rPr>
                <w:rFonts w:ascii="Times New Roman" w:eastAsia="TimesNewRomanPSMT" w:hAnsi="Times New Roman" w:cs="Times New Roman"/>
                <w:sz w:val="28"/>
                <w:szCs w:val="28"/>
              </w:rPr>
              <w:t>;</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забезпеченн</w:t>
            </w:r>
            <w:r w:rsidR="00FB103E">
              <w:rPr>
                <w:rFonts w:ascii="Times New Roman" w:eastAsia="TimesNewRomanPSMT" w:hAnsi="Times New Roman" w:cs="Times New Roman"/>
                <w:sz w:val="28"/>
                <w:szCs w:val="28"/>
              </w:rPr>
              <w:t>я</w:t>
            </w:r>
            <w:r w:rsidR="00FB103E" w:rsidRPr="00A27680">
              <w:rPr>
                <w:rFonts w:ascii="Times New Roman" w:eastAsia="TimesNewRomanPSMT" w:hAnsi="Times New Roman" w:cs="Times New Roman"/>
                <w:sz w:val="28"/>
                <w:szCs w:val="28"/>
              </w:rPr>
              <w:t xml:space="preserve"> навчальними</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закладами;</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обслуговуванн</w:t>
            </w:r>
            <w:r w:rsidR="00FB103E">
              <w:rPr>
                <w:rFonts w:ascii="Times New Roman" w:eastAsia="TimesNewRomanPSMT" w:hAnsi="Times New Roman" w:cs="Times New Roman"/>
                <w:sz w:val="28"/>
                <w:szCs w:val="28"/>
              </w:rPr>
              <w:t>я</w:t>
            </w:r>
            <w:r w:rsidR="00FB103E" w:rsidRPr="00A27680">
              <w:rPr>
                <w:rFonts w:ascii="Times New Roman" w:eastAsia="TimesNewRomanPSMT" w:hAnsi="Times New Roman" w:cs="Times New Roman"/>
                <w:sz w:val="28"/>
                <w:szCs w:val="28"/>
              </w:rPr>
              <w:t xml:space="preserve"> закладами</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культури;</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обслуговуванн</w:t>
            </w:r>
            <w:r w:rsidR="00FB103E">
              <w:rPr>
                <w:rFonts w:ascii="Times New Roman" w:eastAsia="TimesNewRomanPSMT" w:hAnsi="Times New Roman" w:cs="Times New Roman"/>
                <w:sz w:val="28"/>
                <w:szCs w:val="28"/>
              </w:rPr>
              <w:t>я</w:t>
            </w:r>
            <w:r w:rsidR="00FB103E" w:rsidRPr="00A27680">
              <w:rPr>
                <w:rFonts w:ascii="Times New Roman" w:eastAsia="TimesNewRomanPSMT" w:hAnsi="Times New Roman" w:cs="Times New Roman"/>
                <w:sz w:val="28"/>
                <w:szCs w:val="28"/>
              </w:rPr>
              <w:t xml:space="preserve"> закладами</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фізичної культури та спорт</w:t>
            </w:r>
            <w:r w:rsidR="00FB103E">
              <w:rPr>
                <w:rFonts w:ascii="Times New Roman" w:eastAsia="TimesNewRomanPSMT" w:hAnsi="Times New Roman" w:cs="Times New Roman"/>
                <w:sz w:val="28"/>
                <w:szCs w:val="28"/>
              </w:rPr>
              <w:t xml:space="preserve">у; </w:t>
            </w:r>
            <w:r w:rsidR="00FB103E" w:rsidRPr="00A27680">
              <w:rPr>
                <w:rFonts w:ascii="Times New Roman" w:eastAsia="TimesNewRomanPSMT" w:hAnsi="Times New Roman" w:cs="Times New Roman"/>
                <w:sz w:val="28"/>
                <w:szCs w:val="28"/>
              </w:rPr>
              <w:t>побутовог</w:t>
            </w:r>
            <w:r w:rsidR="00FB103E">
              <w:rPr>
                <w:rFonts w:ascii="Times New Roman" w:eastAsia="TimesNewRomanPSMT" w:hAnsi="Times New Roman" w:cs="Times New Roman"/>
                <w:sz w:val="28"/>
                <w:szCs w:val="28"/>
              </w:rPr>
              <w:t>о</w:t>
            </w:r>
            <w:r w:rsidR="00FB103E" w:rsidRPr="00A27680">
              <w:rPr>
                <w:rFonts w:ascii="Times New Roman" w:eastAsia="TimesNewRomanPSMT" w:hAnsi="Times New Roman" w:cs="Times New Roman"/>
                <w:sz w:val="28"/>
                <w:szCs w:val="28"/>
              </w:rPr>
              <w:t xml:space="preserve"> обслуговування,</w:t>
            </w:r>
            <w:r w:rsidR="00FB103E">
              <w:rPr>
                <w:rFonts w:ascii="Times New Roman" w:eastAsia="TimesNewRomanPSMT" w:hAnsi="Times New Roman" w:cs="Times New Roman"/>
                <w:sz w:val="28"/>
                <w:szCs w:val="28"/>
              </w:rPr>
              <w:t xml:space="preserve"> </w:t>
            </w:r>
            <w:r w:rsidR="00FB103E" w:rsidRPr="00A27680">
              <w:rPr>
                <w:rFonts w:ascii="Times New Roman" w:eastAsia="TimesNewRomanPSMT" w:hAnsi="Times New Roman" w:cs="Times New Roman"/>
                <w:sz w:val="28"/>
                <w:szCs w:val="28"/>
              </w:rPr>
              <w:t>торгівлі та громадського харчуванн</w:t>
            </w:r>
            <w:r w:rsidR="00FB103E">
              <w:rPr>
                <w:rFonts w:ascii="Times New Roman" w:eastAsia="TimesNewRomanPSMT" w:hAnsi="Times New Roman" w:cs="Times New Roman"/>
                <w:sz w:val="28"/>
                <w:szCs w:val="28"/>
              </w:rPr>
              <w:t>я.</w:t>
            </w:r>
          </w:p>
          <w:p w:rsidR="00213991" w:rsidRDefault="00213991" w:rsidP="00364394">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П</w:t>
            </w:r>
            <w:r w:rsidRPr="00213991">
              <w:rPr>
                <w:rFonts w:ascii="Times New Roman" w:hAnsi="Times New Roman" w:cs="Times New Roman"/>
                <w:i/>
                <w:sz w:val="28"/>
                <w:szCs w:val="28"/>
                <w:lang w:val="ru-RU"/>
              </w:rPr>
              <w:t>’</w:t>
            </w:r>
            <w:r w:rsidR="00BC023E">
              <w:rPr>
                <w:rFonts w:ascii="Times New Roman" w:hAnsi="Times New Roman" w:cs="Times New Roman"/>
                <w:i/>
                <w:sz w:val="28"/>
                <w:szCs w:val="28"/>
                <w:lang w:val="ru-RU"/>
              </w:rPr>
              <w:t>яте</w:t>
            </w:r>
            <w:r>
              <w:rPr>
                <w:rFonts w:ascii="Times New Roman" w:hAnsi="Times New Roman" w:cs="Times New Roman"/>
                <w:i/>
                <w:sz w:val="28"/>
                <w:szCs w:val="28"/>
              </w:rPr>
              <w:t xml:space="preserve"> питання:</w:t>
            </w:r>
            <w:r w:rsidR="00BC023E" w:rsidRPr="0031198E">
              <w:rPr>
                <w:rFonts w:ascii="Times New Roman" w:eastAsia="TimesNewRomanPS-BoldMT" w:hAnsi="Times New Roman" w:cs="Times New Roman"/>
                <w:bCs/>
                <w:sz w:val="28"/>
                <w:szCs w:val="28"/>
              </w:rPr>
              <w:t xml:space="preserve"> </w:t>
            </w:r>
            <w:r w:rsidR="00BC023E">
              <w:rPr>
                <w:rFonts w:ascii="Times New Roman" w:eastAsia="TimesNewRomanPS-BoldMT" w:hAnsi="Times New Roman" w:cs="Times New Roman"/>
                <w:bCs/>
                <w:sz w:val="28"/>
                <w:szCs w:val="28"/>
              </w:rPr>
              <w:t>Необхідно розглянути правову основу с</w:t>
            </w:r>
            <w:r w:rsidR="00BC023E" w:rsidRPr="00A27680">
              <w:rPr>
                <w:rFonts w:ascii="Times New Roman" w:eastAsia="TimesNewRomanPSMT" w:hAnsi="Times New Roman" w:cs="Times New Roman"/>
                <w:sz w:val="28"/>
                <w:szCs w:val="28"/>
              </w:rPr>
              <w:t>истем</w:t>
            </w:r>
            <w:r w:rsidR="00BC023E">
              <w:rPr>
                <w:rFonts w:ascii="Times New Roman" w:eastAsia="TimesNewRomanPSMT" w:hAnsi="Times New Roman" w:cs="Times New Roman"/>
                <w:sz w:val="28"/>
                <w:szCs w:val="28"/>
              </w:rPr>
              <w:t xml:space="preserve">и соціальної політики </w:t>
            </w:r>
            <w:r w:rsidR="00BC023E" w:rsidRPr="00A27680">
              <w:rPr>
                <w:rFonts w:ascii="Times New Roman" w:eastAsia="TimesNewRomanPSMT" w:hAnsi="Times New Roman" w:cs="Times New Roman"/>
                <w:sz w:val="28"/>
                <w:szCs w:val="28"/>
              </w:rPr>
              <w:t>в Україн</w:t>
            </w:r>
            <w:r w:rsidR="00BC023E">
              <w:rPr>
                <w:rFonts w:ascii="Times New Roman" w:eastAsia="TimesNewRomanPSMT" w:hAnsi="Times New Roman" w:cs="Times New Roman"/>
                <w:sz w:val="28"/>
                <w:szCs w:val="28"/>
              </w:rPr>
              <w:t>і. Визначити н</w:t>
            </w:r>
            <w:r w:rsidR="00BC023E" w:rsidRPr="0031198E">
              <w:rPr>
                <w:rFonts w:ascii="Times New Roman" w:eastAsia="TimesNewRomanPS-BoldMT" w:hAnsi="Times New Roman" w:cs="Times New Roman"/>
                <w:bCs/>
                <w:sz w:val="28"/>
                <w:szCs w:val="28"/>
              </w:rPr>
              <w:t>ормативно-методичне забезпечення</w:t>
            </w:r>
            <w:r w:rsidR="00BC023E" w:rsidRPr="00A27680">
              <w:rPr>
                <w:rFonts w:ascii="Times New Roman" w:eastAsia="TimesNewRomanPS-BoldMT" w:hAnsi="Times New Roman" w:cs="Times New Roman"/>
                <w:b/>
                <w:bCs/>
                <w:sz w:val="28"/>
                <w:szCs w:val="28"/>
              </w:rPr>
              <w:t xml:space="preserve"> </w:t>
            </w:r>
            <w:r w:rsidR="00BC023E" w:rsidRPr="00A27680">
              <w:rPr>
                <w:rFonts w:ascii="Times New Roman" w:eastAsia="TimesNewRomanPSMT" w:hAnsi="Times New Roman" w:cs="Times New Roman"/>
                <w:sz w:val="28"/>
                <w:szCs w:val="28"/>
              </w:rPr>
              <w:t xml:space="preserve">системи управління </w:t>
            </w:r>
            <w:r w:rsidR="00BC023E">
              <w:rPr>
                <w:rFonts w:ascii="Times New Roman" w:eastAsia="TimesNewRomanPSMT" w:hAnsi="Times New Roman" w:cs="Times New Roman"/>
                <w:sz w:val="28"/>
                <w:szCs w:val="28"/>
              </w:rPr>
              <w:t>с</w:t>
            </w:r>
            <w:r w:rsidR="00BC023E" w:rsidRPr="00A27680">
              <w:rPr>
                <w:rFonts w:ascii="Times New Roman" w:eastAsia="TimesNewRomanPSMT" w:hAnsi="Times New Roman" w:cs="Times New Roman"/>
                <w:sz w:val="28"/>
                <w:szCs w:val="28"/>
              </w:rPr>
              <w:t>оціально-політичними процесами</w:t>
            </w:r>
            <w:r w:rsidR="00BC023E">
              <w:rPr>
                <w:rFonts w:ascii="Times New Roman" w:eastAsia="TimesNewRomanPSMT" w:hAnsi="Times New Roman" w:cs="Times New Roman"/>
                <w:sz w:val="28"/>
                <w:szCs w:val="28"/>
              </w:rPr>
              <w:t>.</w:t>
            </w:r>
          </w:p>
          <w:p w:rsidR="00BC023E" w:rsidRPr="0025025F" w:rsidRDefault="00BC023E" w:rsidP="00364394">
            <w:pPr>
              <w:autoSpaceDE w:val="0"/>
              <w:autoSpaceDN w:val="0"/>
              <w:adjustRightInd w:val="0"/>
              <w:spacing w:after="0" w:line="240" w:lineRule="auto"/>
              <w:jc w:val="both"/>
              <w:rPr>
                <w:rFonts w:ascii="Times New Roman" w:hAnsi="Times New Roman" w:cs="Times New Roman"/>
                <w:i/>
                <w:sz w:val="28"/>
                <w:szCs w:val="28"/>
              </w:rPr>
            </w:pPr>
          </w:p>
          <w:p w:rsidR="00364394" w:rsidRPr="006B3A5F" w:rsidRDefault="00364394" w:rsidP="00364394">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 xml:space="preserve">Базова література: 1 - </w:t>
            </w:r>
            <w:r w:rsidR="000C2216">
              <w:rPr>
                <w:rFonts w:ascii="Times New Roman" w:hAnsi="Times New Roman" w:cs="Times New Roman"/>
                <w:b/>
                <w:i/>
                <w:noProof/>
                <w:sz w:val="28"/>
                <w:szCs w:val="28"/>
              </w:rPr>
              <w:t>5</w:t>
            </w:r>
          </w:p>
          <w:p w:rsidR="00213991" w:rsidRPr="005E7F8C" w:rsidRDefault="00364394" w:rsidP="00213991">
            <w:pPr>
              <w:autoSpaceDE w:val="0"/>
              <w:autoSpaceDN w:val="0"/>
              <w:adjustRightInd w:val="0"/>
              <w:spacing w:after="0" w:line="240" w:lineRule="auto"/>
              <w:rPr>
                <w:rFonts w:ascii="Times New Roman" w:hAnsi="Times New Roman"/>
                <w:noProof/>
                <w:sz w:val="24"/>
                <w:szCs w:val="24"/>
              </w:rPr>
            </w:pPr>
            <w:r w:rsidRPr="006B3A5F">
              <w:rPr>
                <w:rFonts w:ascii="Times New Roman" w:hAnsi="Times New Roman" w:cs="Times New Roman"/>
                <w:b/>
                <w:i/>
                <w:noProof/>
                <w:sz w:val="28"/>
                <w:szCs w:val="28"/>
              </w:rPr>
              <w:t xml:space="preserve">Допоміжна література: </w:t>
            </w:r>
            <w:r w:rsidR="00213991" w:rsidRPr="00213991">
              <w:rPr>
                <w:rFonts w:ascii="Times New Roman" w:hAnsi="Times New Roman"/>
                <w:b/>
                <w:i/>
                <w:noProof/>
                <w:sz w:val="28"/>
                <w:szCs w:val="28"/>
              </w:rPr>
              <w:t>1, 29, 30, 31, 33, 36, 39, 41</w:t>
            </w:r>
          </w:p>
          <w:p w:rsidR="00364394" w:rsidRPr="006B3A5F" w:rsidRDefault="00364394" w:rsidP="00364394">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Інформаційні ресурси: 1</w:t>
            </w:r>
          </w:p>
          <w:p w:rsidR="00364394" w:rsidRDefault="00364394" w:rsidP="00364394">
            <w:pPr>
              <w:autoSpaceDE w:val="0"/>
              <w:autoSpaceDN w:val="0"/>
              <w:adjustRightInd w:val="0"/>
              <w:spacing w:after="0" w:line="240" w:lineRule="auto"/>
              <w:rPr>
                <w:rFonts w:ascii="Times New Roman" w:hAnsi="Times New Roman" w:cs="Times New Roman"/>
                <w:b/>
                <w:sz w:val="28"/>
                <w:szCs w:val="28"/>
              </w:rPr>
            </w:pPr>
            <w:r w:rsidRPr="006B3A5F">
              <w:rPr>
                <w:rFonts w:ascii="Times New Roman" w:hAnsi="Times New Roman" w:cs="Times New Roman"/>
                <w:b/>
                <w:i/>
                <w:sz w:val="28"/>
                <w:szCs w:val="28"/>
              </w:rPr>
              <w:t>Завдання на СРС</w:t>
            </w:r>
            <w:r w:rsidRPr="006B3A5F">
              <w:rPr>
                <w:rFonts w:ascii="Times New Roman" w:hAnsi="Times New Roman" w:cs="Times New Roman"/>
                <w:b/>
                <w:sz w:val="28"/>
                <w:szCs w:val="28"/>
              </w:rPr>
              <w:t>:</w:t>
            </w:r>
          </w:p>
          <w:p w:rsidR="00213991" w:rsidRPr="00213991" w:rsidRDefault="00213991" w:rsidP="0021399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213991">
              <w:rPr>
                <w:rFonts w:ascii="Times New Roman" w:eastAsia="TimesNewRomanPSMT" w:hAnsi="Times New Roman" w:cs="Times New Roman"/>
                <w:sz w:val="28"/>
                <w:szCs w:val="28"/>
              </w:rPr>
              <w:t>Міністерство соціальної політики як суб’єкт реалізації соціально-політичних завдань країни.</w:t>
            </w:r>
          </w:p>
          <w:p w:rsidR="00364394" w:rsidRPr="006B3A5F" w:rsidRDefault="00364394" w:rsidP="00365F1E">
            <w:pPr>
              <w:spacing w:after="0" w:line="240" w:lineRule="auto"/>
              <w:rPr>
                <w:rFonts w:ascii="Times New Roman" w:hAnsi="Times New Roman" w:cs="Times New Roman"/>
                <w:b/>
                <w:sz w:val="28"/>
                <w:szCs w:val="28"/>
              </w:rPr>
            </w:pPr>
            <w:r w:rsidRPr="006B3A5F">
              <w:rPr>
                <w:rFonts w:ascii="Times New Roman" w:hAnsi="Times New Roman" w:cs="Times New Roman"/>
                <w:b/>
                <w:sz w:val="28"/>
                <w:szCs w:val="28"/>
              </w:rPr>
              <w:t xml:space="preserve">            Питання для поточного контролю:</w:t>
            </w:r>
          </w:p>
          <w:p w:rsidR="00A27680" w:rsidRPr="00A27680" w:rsidRDefault="00A27680" w:rsidP="00365F1E">
            <w:pPr>
              <w:autoSpaceDE w:val="0"/>
              <w:autoSpaceDN w:val="0"/>
              <w:adjustRightInd w:val="0"/>
              <w:spacing w:after="0" w:line="240" w:lineRule="auto"/>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 xml:space="preserve">1. </w:t>
            </w:r>
            <w:r w:rsidR="00C73861">
              <w:rPr>
                <w:rFonts w:ascii="Times New Roman" w:eastAsia="TimesNewRomanPSMT" w:hAnsi="Times New Roman" w:cs="Times New Roman"/>
                <w:sz w:val="28"/>
                <w:szCs w:val="28"/>
              </w:rPr>
              <w:t>Визначте у</w:t>
            </w:r>
            <w:r w:rsidRPr="00A27680">
              <w:rPr>
                <w:rFonts w:ascii="Times New Roman" w:eastAsia="TimesNewRomanPSMT" w:hAnsi="Times New Roman" w:cs="Times New Roman"/>
                <w:sz w:val="28"/>
                <w:szCs w:val="28"/>
              </w:rPr>
              <w:t xml:space="preserve"> чому полягає сутність соціальних нормативів?</w:t>
            </w:r>
          </w:p>
          <w:p w:rsidR="00A27680" w:rsidRPr="00A27680" w:rsidRDefault="00A27680" w:rsidP="00365F1E">
            <w:pPr>
              <w:autoSpaceDE w:val="0"/>
              <w:autoSpaceDN w:val="0"/>
              <w:adjustRightInd w:val="0"/>
              <w:spacing w:after="0" w:line="240" w:lineRule="auto"/>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 xml:space="preserve">2. </w:t>
            </w:r>
            <w:r w:rsidR="00365F1E">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иди державних соціальних стандартів</w:t>
            </w:r>
            <w:r w:rsidR="00365F1E">
              <w:rPr>
                <w:rFonts w:ascii="Times New Roman" w:eastAsia="TimesNewRomanPSMT" w:hAnsi="Times New Roman" w:cs="Times New Roman"/>
                <w:sz w:val="28"/>
                <w:szCs w:val="28"/>
              </w:rPr>
              <w:t>.</w:t>
            </w:r>
          </w:p>
          <w:p w:rsidR="00A27680" w:rsidRPr="00A27680" w:rsidRDefault="00A27680" w:rsidP="00365F1E">
            <w:pPr>
              <w:autoSpaceDE w:val="0"/>
              <w:autoSpaceDN w:val="0"/>
              <w:adjustRightInd w:val="0"/>
              <w:spacing w:after="0" w:line="240" w:lineRule="auto"/>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 xml:space="preserve">3. </w:t>
            </w:r>
            <w:r w:rsidR="00365F1E">
              <w:rPr>
                <w:rFonts w:ascii="Times New Roman" w:eastAsia="TimesNewRomanPSMT" w:hAnsi="Times New Roman" w:cs="Times New Roman"/>
                <w:sz w:val="28"/>
                <w:szCs w:val="28"/>
              </w:rPr>
              <w:t>Б</w:t>
            </w:r>
            <w:r w:rsidRPr="00A27680">
              <w:rPr>
                <w:rFonts w:ascii="Times New Roman" w:eastAsia="TimesNewRomanPSMT" w:hAnsi="Times New Roman" w:cs="Times New Roman"/>
                <w:sz w:val="28"/>
                <w:szCs w:val="28"/>
              </w:rPr>
              <w:t>азов</w:t>
            </w:r>
            <w:r w:rsidR="00365F1E">
              <w:rPr>
                <w:rFonts w:ascii="Times New Roman" w:eastAsia="TimesNewRomanPSMT" w:hAnsi="Times New Roman" w:cs="Times New Roman"/>
                <w:sz w:val="28"/>
                <w:szCs w:val="28"/>
              </w:rPr>
              <w:t>ий</w:t>
            </w:r>
            <w:r w:rsidRPr="00A27680">
              <w:rPr>
                <w:rFonts w:ascii="Times New Roman" w:eastAsia="TimesNewRomanPSMT" w:hAnsi="Times New Roman" w:cs="Times New Roman"/>
                <w:sz w:val="28"/>
                <w:szCs w:val="28"/>
              </w:rPr>
              <w:t xml:space="preserve"> державн</w:t>
            </w:r>
            <w:r w:rsidR="00365F1E">
              <w:rPr>
                <w:rFonts w:ascii="Times New Roman" w:eastAsia="TimesNewRomanPSMT" w:hAnsi="Times New Roman" w:cs="Times New Roman"/>
                <w:sz w:val="28"/>
                <w:szCs w:val="28"/>
              </w:rPr>
              <w:t>ий</w:t>
            </w:r>
            <w:r w:rsidRPr="00A27680">
              <w:rPr>
                <w:rFonts w:ascii="Times New Roman" w:eastAsia="TimesNewRomanPSMT" w:hAnsi="Times New Roman" w:cs="Times New Roman"/>
                <w:sz w:val="28"/>
                <w:szCs w:val="28"/>
              </w:rPr>
              <w:t xml:space="preserve"> мінімальн</w:t>
            </w:r>
            <w:r w:rsidR="00365F1E">
              <w:rPr>
                <w:rFonts w:ascii="Times New Roman" w:eastAsia="TimesNewRomanPSMT" w:hAnsi="Times New Roman" w:cs="Times New Roman"/>
                <w:sz w:val="28"/>
                <w:szCs w:val="28"/>
              </w:rPr>
              <w:t xml:space="preserve">ий </w:t>
            </w:r>
            <w:r w:rsidRPr="00A27680">
              <w:rPr>
                <w:rFonts w:ascii="Times New Roman" w:eastAsia="TimesNewRomanPSMT" w:hAnsi="Times New Roman" w:cs="Times New Roman"/>
                <w:sz w:val="28"/>
                <w:szCs w:val="28"/>
              </w:rPr>
              <w:t>соціальн</w:t>
            </w:r>
            <w:r w:rsidR="00365F1E">
              <w:rPr>
                <w:rFonts w:ascii="Times New Roman" w:eastAsia="TimesNewRomanPSMT" w:hAnsi="Times New Roman" w:cs="Times New Roman"/>
                <w:sz w:val="28"/>
                <w:szCs w:val="28"/>
              </w:rPr>
              <w:t>ий</w:t>
            </w:r>
            <w:r w:rsidRPr="00A27680">
              <w:rPr>
                <w:rFonts w:ascii="Times New Roman" w:eastAsia="TimesNewRomanPSMT" w:hAnsi="Times New Roman" w:cs="Times New Roman"/>
                <w:sz w:val="28"/>
                <w:szCs w:val="28"/>
              </w:rPr>
              <w:t xml:space="preserve"> стандарт</w:t>
            </w:r>
            <w:r w:rsidR="00365F1E">
              <w:rPr>
                <w:rFonts w:ascii="Times New Roman" w:eastAsia="TimesNewRomanPSMT" w:hAnsi="Times New Roman" w:cs="Times New Roman"/>
                <w:sz w:val="28"/>
                <w:szCs w:val="28"/>
              </w:rPr>
              <w:t>.</w:t>
            </w:r>
          </w:p>
          <w:p w:rsidR="00A27680" w:rsidRPr="00A27680" w:rsidRDefault="00A27680" w:rsidP="00365F1E">
            <w:pPr>
              <w:autoSpaceDE w:val="0"/>
              <w:autoSpaceDN w:val="0"/>
              <w:adjustRightInd w:val="0"/>
              <w:spacing w:after="0" w:line="240" w:lineRule="auto"/>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 xml:space="preserve">4. </w:t>
            </w:r>
            <w:r w:rsidR="00365F1E">
              <w:rPr>
                <w:rFonts w:ascii="Times New Roman" w:eastAsia="TimesNewRomanPSMT" w:hAnsi="Times New Roman" w:cs="Times New Roman"/>
                <w:sz w:val="28"/>
                <w:szCs w:val="28"/>
              </w:rPr>
              <w:t>З</w:t>
            </w:r>
            <w:r w:rsidRPr="00A27680">
              <w:rPr>
                <w:rFonts w:ascii="Times New Roman" w:eastAsia="TimesNewRomanPSMT" w:hAnsi="Times New Roman" w:cs="Times New Roman"/>
                <w:sz w:val="28"/>
                <w:szCs w:val="28"/>
              </w:rPr>
              <w:t>авдання соціальної стандартизації</w:t>
            </w:r>
            <w:r w:rsidR="00365F1E">
              <w:rPr>
                <w:rFonts w:ascii="Times New Roman" w:eastAsia="TimesNewRomanPSMT" w:hAnsi="Times New Roman" w:cs="Times New Roman"/>
                <w:sz w:val="28"/>
                <w:szCs w:val="28"/>
              </w:rPr>
              <w:t>.</w:t>
            </w:r>
          </w:p>
          <w:p w:rsidR="00A27680" w:rsidRPr="00A27680" w:rsidRDefault="00A27680" w:rsidP="00365F1E">
            <w:pPr>
              <w:autoSpaceDE w:val="0"/>
              <w:autoSpaceDN w:val="0"/>
              <w:adjustRightInd w:val="0"/>
              <w:spacing w:after="0" w:line="240" w:lineRule="auto"/>
              <w:rPr>
                <w:rFonts w:ascii="Times New Roman" w:eastAsia="TimesNewRomanPSMT" w:hAnsi="Times New Roman" w:cs="Times New Roman"/>
                <w:sz w:val="28"/>
                <w:szCs w:val="28"/>
              </w:rPr>
            </w:pPr>
            <w:r w:rsidRPr="00A27680">
              <w:rPr>
                <w:rFonts w:ascii="Times New Roman" w:eastAsia="TimesNewRomanPSMT" w:hAnsi="Times New Roman" w:cs="Times New Roman"/>
                <w:sz w:val="28"/>
                <w:szCs w:val="28"/>
              </w:rPr>
              <w:t xml:space="preserve">5. </w:t>
            </w:r>
            <w:r w:rsidR="00365F1E">
              <w:rPr>
                <w:rFonts w:ascii="Times New Roman" w:eastAsia="TimesNewRomanPSMT" w:hAnsi="Times New Roman" w:cs="Times New Roman"/>
                <w:sz w:val="28"/>
                <w:szCs w:val="28"/>
              </w:rPr>
              <w:t>С</w:t>
            </w:r>
            <w:r w:rsidRPr="00A27680">
              <w:rPr>
                <w:rFonts w:ascii="Times New Roman" w:eastAsia="TimesNewRomanPSMT" w:hAnsi="Times New Roman" w:cs="Times New Roman"/>
                <w:sz w:val="28"/>
                <w:szCs w:val="28"/>
              </w:rPr>
              <w:t>труктура системи державних соціальних стандартів і</w:t>
            </w:r>
            <w:r w:rsidR="00365F1E">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нормативів в Україні</w:t>
            </w:r>
            <w:r w:rsidR="00365F1E">
              <w:rPr>
                <w:rFonts w:ascii="Times New Roman" w:eastAsia="TimesNewRomanPSMT" w:hAnsi="Times New Roman" w:cs="Times New Roman"/>
                <w:sz w:val="28"/>
                <w:szCs w:val="28"/>
              </w:rPr>
              <w:t>.</w:t>
            </w:r>
          </w:p>
          <w:p w:rsidR="00364394" w:rsidRPr="006B3A5F" w:rsidRDefault="00364394" w:rsidP="00365F1E">
            <w:pPr>
              <w:autoSpaceDE w:val="0"/>
              <w:autoSpaceDN w:val="0"/>
              <w:adjustRightInd w:val="0"/>
              <w:contextualSpacing/>
              <w:jc w:val="both"/>
              <w:rPr>
                <w:rFonts w:ascii="Times New Roman" w:hAnsi="Times New Roman" w:cs="Times New Roman"/>
                <w:b/>
                <w:sz w:val="28"/>
                <w:szCs w:val="28"/>
              </w:rPr>
            </w:pPr>
          </w:p>
        </w:tc>
      </w:tr>
    </w:tbl>
    <w:p w:rsidR="00594128" w:rsidRDefault="00594128" w:rsidP="00364394">
      <w:pPr>
        <w:jc w:val="center"/>
        <w:rPr>
          <w:rFonts w:ascii="Times New Roman" w:hAnsi="Times New Roman" w:cs="Times New Roman"/>
          <w:b/>
          <w:sz w:val="28"/>
          <w:szCs w:val="28"/>
          <w:u w:val="single"/>
        </w:rPr>
      </w:pPr>
    </w:p>
    <w:p w:rsidR="00364394" w:rsidRPr="00A77156" w:rsidRDefault="00364394" w:rsidP="00A77156">
      <w:pPr>
        <w:pStyle w:val="ac"/>
        <w:numPr>
          <w:ilvl w:val="0"/>
          <w:numId w:val="3"/>
        </w:numPr>
        <w:jc w:val="center"/>
        <w:rPr>
          <w:b/>
          <w:u w:val="single"/>
        </w:rPr>
      </w:pPr>
      <w:r w:rsidRPr="00A77156">
        <w:rPr>
          <w:b/>
          <w:u w:val="single"/>
        </w:rPr>
        <w:t>Заочна форма навчання</w:t>
      </w:r>
    </w:p>
    <w:p w:rsidR="00A77156" w:rsidRPr="00A77156" w:rsidRDefault="00A77156" w:rsidP="00A77156">
      <w:pPr>
        <w:spacing w:after="0" w:line="240" w:lineRule="auto"/>
        <w:jc w:val="center"/>
        <w:rPr>
          <w:b/>
          <w:sz w:val="28"/>
          <w:szCs w:val="28"/>
          <w:u w:val="single"/>
        </w:rPr>
      </w:pPr>
    </w:p>
    <w:p w:rsidR="00AF070E" w:rsidRPr="001970AC" w:rsidRDefault="00AF070E" w:rsidP="00A77156">
      <w:pPr>
        <w:pStyle w:val="ac"/>
        <w:keepNext/>
        <w:numPr>
          <w:ilvl w:val="0"/>
          <w:numId w:val="3"/>
        </w:numPr>
        <w:jc w:val="center"/>
        <w:rPr>
          <w:b/>
          <w:bCs/>
          <w:sz w:val="28"/>
          <w:szCs w:val="28"/>
        </w:rPr>
      </w:pPr>
      <w:r w:rsidRPr="001970AC">
        <w:rPr>
          <w:b/>
          <w:bCs/>
          <w:sz w:val="28"/>
          <w:szCs w:val="28"/>
        </w:rPr>
        <w:t>Лекційні заняття</w:t>
      </w:r>
    </w:p>
    <w:p w:rsidR="00AF070E" w:rsidRPr="00AF070E" w:rsidRDefault="00AF070E" w:rsidP="00A77156">
      <w:pPr>
        <w:keepNext/>
        <w:spacing w:after="0" w:line="240" w:lineRule="auto"/>
        <w:jc w:val="center"/>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008"/>
      </w:tblGrid>
      <w:tr w:rsidR="00BA47DF" w:rsidRPr="00246521" w:rsidTr="00C12CD9">
        <w:trPr>
          <w:trHeight w:val="20"/>
          <w:jc w:val="center"/>
        </w:trPr>
        <w:tc>
          <w:tcPr>
            <w:tcW w:w="675" w:type="dxa"/>
            <w:vAlign w:val="center"/>
          </w:tcPr>
          <w:p w:rsidR="00BA47DF" w:rsidRPr="006B729B" w:rsidRDefault="00BA47DF" w:rsidP="00C12CD9">
            <w:pPr>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t>№ з/п</w:t>
            </w:r>
          </w:p>
        </w:tc>
        <w:tc>
          <w:tcPr>
            <w:tcW w:w="9008" w:type="dxa"/>
            <w:vAlign w:val="center"/>
          </w:tcPr>
          <w:p w:rsidR="00BA47DF" w:rsidRPr="006B729B" w:rsidRDefault="00BA47DF" w:rsidP="00C12CD9">
            <w:pPr>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t xml:space="preserve">Назва теми лекції та перелік основних питань </w:t>
            </w:r>
            <w:r w:rsidRPr="006B729B">
              <w:rPr>
                <w:rFonts w:ascii="Times New Roman" w:hAnsi="Times New Roman" w:cs="Times New Roman"/>
                <w:sz w:val="28"/>
                <w:szCs w:val="28"/>
              </w:rPr>
              <w:br/>
              <w:t>(перелік дидактичних засобів, посилання на літературу та завдання на СРС)</w:t>
            </w:r>
          </w:p>
        </w:tc>
      </w:tr>
      <w:tr w:rsidR="00BA47DF" w:rsidRPr="009D4E86" w:rsidTr="00C12CD9">
        <w:trPr>
          <w:trHeight w:val="20"/>
          <w:jc w:val="center"/>
        </w:trPr>
        <w:tc>
          <w:tcPr>
            <w:tcW w:w="675" w:type="dxa"/>
          </w:tcPr>
          <w:p w:rsidR="00BA47DF" w:rsidRPr="006B729B" w:rsidRDefault="00BA47DF" w:rsidP="00C12CD9">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t>1</w:t>
            </w:r>
          </w:p>
        </w:tc>
        <w:tc>
          <w:tcPr>
            <w:tcW w:w="9008" w:type="dxa"/>
          </w:tcPr>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lang w:val="ru-RU"/>
              </w:rPr>
            </w:pPr>
            <w:r w:rsidRPr="00876F7C">
              <w:rPr>
                <w:rFonts w:ascii="Times New Roman" w:hAnsi="Times New Roman" w:cs="Times New Roman"/>
                <w:b/>
                <w:sz w:val="28"/>
                <w:szCs w:val="28"/>
              </w:rPr>
              <w:t xml:space="preserve">      Тема 1. </w:t>
            </w:r>
            <w:r w:rsidRPr="00876F7C">
              <w:rPr>
                <w:rFonts w:ascii="Times New Roman" w:eastAsia="TimesNewRomanPSMT" w:hAnsi="Times New Roman" w:cs="Times New Roman"/>
                <w:b/>
                <w:sz w:val="28"/>
                <w:szCs w:val="28"/>
              </w:rPr>
              <w:t>Сутність, методологічні засади та завдання соціальної політики</w:t>
            </w:r>
            <w:r w:rsidRPr="00876F7C">
              <w:rPr>
                <w:rFonts w:ascii="Times New Roman" w:eastAsia="TimesNewRomanPSMT" w:hAnsi="Times New Roman" w:cs="Times New Roman"/>
                <w:sz w:val="28"/>
                <w:szCs w:val="28"/>
              </w:rPr>
              <w:t xml:space="preserve"> </w:t>
            </w:r>
          </w:p>
          <w:p w:rsidR="00BA47DF" w:rsidRPr="00876F7C" w:rsidRDefault="00BA47DF" w:rsidP="00C12CD9">
            <w:pPr>
              <w:autoSpaceDE w:val="0"/>
              <w:autoSpaceDN w:val="0"/>
              <w:adjustRightInd w:val="0"/>
              <w:spacing w:after="0" w:line="240" w:lineRule="auto"/>
              <w:rPr>
                <w:rFonts w:ascii="Times New Roman" w:hAnsi="Times New Roman" w:cs="Times New Roman"/>
                <w:b/>
                <w:sz w:val="28"/>
                <w:szCs w:val="28"/>
              </w:rPr>
            </w:pPr>
            <w:r w:rsidRPr="00876F7C">
              <w:rPr>
                <w:rFonts w:ascii="Times New Roman" w:hAnsi="Times New Roman" w:cs="Times New Roman"/>
                <w:sz w:val="28"/>
                <w:szCs w:val="28"/>
              </w:rPr>
              <w:t xml:space="preserve">   </w:t>
            </w:r>
          </w:p>
          <w:p w:rsidR="00BA47DF" w:rsidRPr="00876F7C"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1. </w:t>
            </w:r>
            <w:r w:rsidRPr="00876F7C">
              <w:rPr>
                <w:rFonts w:ascii="Times New Roman" w:eastAsia="TimesNewRomanPSMT" w:hAnsi="Times New Roman" w:cs="Times New Roman"/>
                <w:sz w:val="28"/>
                <w:szCs w:val="28"/>
              </w:rPr>
              <w:t>Об’єкт, предмет, методи і завдання соціальної політики.</w:t>
            </w:r>
          </w:p>
          <w:p w:rsidR="00BA47DF" w:rsidRPr="00876F7C"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2. </w:t>
            </w:r>
            <w:r w:rsidRPr="00876F7C">
              <w:rPr>
                <w:rFonts w:ascii="Times New Roman" w:eastAsia="TimesNewRomanPSMT" w:hAnsi="Times New Roman" w:cs="Times New Roman"/>
                <w:sz w:val="28"/>
                <w:szCs w:val="28"/>
              </w:rPr>
              <w:t>Держава та її роль в реалізації соціальної політики.</w:t>
            </w:r>
          </w:p>
          <w:p w:rsidR="00BA47DF" w:rsidRPr="00876F7C"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876F7C">
              <w:rPr>
                <w:rFonts w:ascii="Times New Roman" w:hAnsi="Times New Roman" w:cs="Times New Roman"/>
                <w:sz w:val="28"/>
                <w:szCs w:val="28"/>
              </w:rPr>
              <w:t>3.</w:t>
            </w:r>
            <w:r w:rsidRPr="00876F7C">
              <w:rPr>
                <w:rFonts w:ascii="Times New Roman" w:eastAsia="TimesNewRomanPSMT" w:hAnsi="Times New Roman" w:cs="Times New Roman"/>
                <w:sz w:val="28"/>
                <w:szCs w:val="28"/>
              </w:rPr>
              <w:t xml:space="preserve"> Соціальна політика і соціальна справедливість.</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4. </w:t>
            </w:r>
            <w:r w:rsidRPr="00876F7C">
              <w:rPr>
                <w:rFonts w:ascii="Times New Roman" w:eastAsia="TimesNewRomanPSMT" w:hAnsi="Times New Roman" w:cs="Times New Roman"/>
                <w:sz w:val="28"/>
                <w:szCs w:val="28"/>
              </w:rPr>
              <w:t>Соціальне партнерство, його роль у вирішенні соціальних проблем.</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5. </w:t>
            </w:r>
            <w:r w:rsidRPr="00876F7C">
              <w:rPr>
                <w:rFonts w:ascii="Times New Roman" w:eastAsia="TimesNewRomanPSMT" w:hAnsi="Times New Roman" w:cs="Times New Roman"/>
                <w:sz w:val="28"/>
                <w:szCs w:val="28"/>
              </w:rPr>
              <w:t>Стратегії, цілі й пріоритети в соціальній політиці України.</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hAnsi="Times New Roman" w:cs="Times New Roman"/>
                <w:sz w:val="28"/>
                <w:szCs w:val="28"/>
              </w:rPr>
              <w:t xml:space="preserve">6. </w:t>
            </w:r>
            <w:r w:rsidRPr="00876F7C">
              <w:rPr>
                <w:rFonts w:ascii="Times New Roman" w:eastAsia="TimesNewRomanPSMT" w:hAnsi="Times New Roman" w:cs="Times New Roman"/>
                <w:sz w:val="28"/>
                <w:szCs w:val="28"/>
              </w:rPr>
              <w:t>Соціальна політика у сфері сучасної інфраструктури.</w:t>
            </w:r>
          </w:p>
          <w:p w:rsidR="00BA47DF" w:rsidRPr="00876F7C" w:rsidRDefault="00BA47DF" w:rsidP="00C12CD9">
            <w:pPr>
              <w:autoSpaceDE w:val="0"/>
              <w:autoSpaceDN w:val="0"/>
              <w:adjustRightInd w:val="0"/>
              <w:spacing w:after="0" w:line="240" w:lineRule="auto"/>
              <w:jc w:val="both"/>
              <w:rPr>
                <w:rFonts w:ascii="Times New Roman" w:hAnsi="Times New Roman" w:cs="Times New Roman"/>
                <w:sz w:val="28"/>
                <w:szCs w:val="28"/>
              </w:rPr>
            </w:pPr>
            <w:r w:rsidRPr="00876F7C">
              <w:rPr>
                <w:rFonts w:ascii="Times New Roman" w:eastAsia="TimesNewRomanPSMT" w:hAnsi="Times New Roman" w:cs="Times New Roman"/>
                <w:sz w:val="28"/>
                <w:szCs w:val="28"/>
              </w:rPr>
              <w:lastRenderedPageBreak/>
              <w:t>7. Міграційна соціальна політика.</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eastAsia="TimesNewRomanPSMT" w:hAnsi="Times New Roman" w:cs="Times New Roman"/>
                <w:sz w:val="28"/>
                <w:szCs w:val="28"/>
              </w:rPr>
              <w:t>8. Соціальна політика стосовно окремих категорій населення: сімейна, молодіжна політика, політика відносно літніх людей, інвалідів.</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876F7C">
              <w:rPr>
                <w:rFonts w:ascii="Times New Roman" w:eastAsia="TimesNewRomanPSMT" w:hAnsi="Times New Roman" w:cs="Times New Roman"/>
                <w:sz w:val="28"/>
                <w:szCs w:val="28"/>
              </w:rPr>
              <w:t>9. Соціальна політика стосовно доходів населення: життєвий рівень, споживчий кошик, добробут.</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Сукупність соціальних потреб людини як </w:t>
            </w:r>
            <w:r w:rsidRPr="00152A20">
              <w:rPr>
                <w:rFonts w:ascii="Times New Roman" w:eastAsia="TimesNewRomanPSMT" w:hAnsi="Times New Roman" w:cs="Times New Roman"/>
                <w:i/>
                <w:sz w:val="28"/>
                <w:szCs w:val="28"/>
              </w:rPr>
              <w:t>о</w:t>
            </w:r>
            <w:r w:rsidRPr="00152A20">
              <w:rPr>
                <w:rFonts w:ascii="Times New Roman" w:eastAsia="TimesNewRomanPS-BoldMT" w:hAnsi="Times New Roman" w:cs="Times New Roman"/>
                <w:bCs/>
                <w:i/>
                <w:sz w:val="28"/>
                <w:szCs w:val="28"/>
              </w:rPr>
              <w:t>б’єкт с</w:t>
            </w:r>
            <w:r w:rsidRPr="00152A20">
              <w:rPr>
                <w:rFonts w:ascii="Times New Roman" w:eastAsia="TimesNewRomanPSMT" w:hAnsi="Times New Roman" w:cs="Times New Roman"/>
                <w:i/>
                <w:sz w:val="28"/>
                <w:szCs w:val="28"/>
              </w:rPr>
              <w:t>оціальної політики</w:t>
            </w:r>
            <w:r w:rsidRPr="00876F7C">
              <w:rPr>
                <w:rFonts w:ascii="Times New Roman" w:eastAsia="TimesNewRomanPSMT" w:hAnsi="Times New Roman" w:cs="Times New Roman"/>
                <w:sz w:val="28"/>
                <w:szCs w:val="28"/>
              </w:rPr>
              <w:t>, які мають бути захищені з боку держави і суспільства.</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Pr="00152A20">
              <w:rPr>
                <w:rFonts w:ascii="Times New Roman" w:eastAsia="TimesNewRomanPS-BoldMT" w:hAnsi="Times New Roman" w:cs="Times New Roman"/>
                <w:bCs/>
                <w:i/>
                <w:sz w:val="28"/>
                <w:szCs w:val="28"/>
              </w:rPr>
              <w:t>Предмет соціальної політики:</w:t>
            </w:r>
            <w:r w:rsidRPr="00876F7C">
              <w:rPr>
                <w:rFonts w:ascii="Times New Roman" w:eastAsia="TimesNewRomanPS-BoldMT" w:hAnsi="Times New Roman" w:cs="Times New Roman"/>
                <w:bCs/>
                <w:sz w:val="28"/>
                <w:szCs w:val="28"/>
              </w:rPr>
              <w:t xml:space="preserve"> особливості</w:t>
            </w:r>
            <w:r w:rsidRPr="00876F7C">
              <w:rPr>
                <w:rFonts w:ascii="Times New Roman" w:eastAsia="TimesNewRomanPSMT" w:hAnsi="Times New Roman" w:cs="Times New Roman"/>
                <w:sz w:val="28"/>
                <w:szCs w:val="28"/>
              </w:rPr>
              <w:t xml:space="preserve">, закономірності формування та виникнення соціальних потреб людини на певних етапах розвитку суспільства. </w:t>
            </w:r>
            <w:r w:rsidRPr="00876F7C">
              <w:rPr>
                <w:rFonts w:ascii="Times New Roman" w:eastAsia="TimesNewRomanPS-BoldMT" w:hAnsi="Times New Roman" w:cs="Times New Roman"/>
                <w:bCs/>
                <w:sz w:val="28"/>
                <w:szCs w:val="28"/>
              </w:rPr>
              <w:t>Соціальна політика як</w:t>
            </w:r>
            <w:r w:rsidRPr="00876F7C">
              <w:rPr>
                <w:rFonts w:ascii="Times New Roman" w:eastAsia="TimesNewRomanPSMT" w:hAnsi="Times New Roman" w:cs="Times New Roman"/>
                <w:sz w:val="28"/>
                <w:szCs w:val="28"/>
              </w:rPr>
              <w:t xml:space="preserve"> важлива складова внутрішньої політики держави, яка втілюється в життя через соціальні програми. Реалізація програм соціальної політики. </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Діяльність держави у </w:t>
            </w:r>
            <w:r w:rsidRPr="00876F7C">
              <w:rPr>
                <w:rFonts w:ascii="Times New Roman" w:eastAsia="TimesNewRomanPS-BoldMT" w:hAnsi="Times New Roman" w:cs="Times New Roman"/>
                <w:bCs/>
                <w:sz w:val="28"/>
                <w:szCs w:val="28"/>
              </w:rPr>
              <w:t>соціальній політиці:</w:t>
            </w:r>
            <w:r w:rsidRPr="00876F7C">
              <w:rPr>
                <w:rFonts w:ascii="Times New Roman" w:eastAsia="TimesNewRomanPSMT" w:hAnsi="Times New Roman" w:cs="Times New Roman"/>
                <w:sz w:val="28"/>
                <w:szCs w:val="28"/>
              </w:rPr>
              <w:t xml:space="preserve"> спрямова</w:t>
            </w:r>
            <w:r>
              <w:rPr>
                <w:rFonts w:ascii="Times New Roman" w:eastAsia="TimesNewRomanPSMT" w:hAnsi="Times New Roman" w:cs="Times New Roman"/>
                <w:sz w:val="28"/>
                <w:szCs w:val="28"/>
              </w:rPr>
              <w:t>ність</w:t>
            </w:r>
            <w:r w:rsidRPr="00876F7C">
              <w:rPr>
                <w:rFonts w:ascii="Times New Roman" w:eastAsia="TimesNewRomanPSMT" w:hAnsi="Times New Roman" w:cs="Times New Roman"/>
                <w:sz w:val="28"/>
                <w:szCs w:val="28"/>
              </w:rPr>
              <w:t xml:space="preserve"> на регулювання, стабілізацію і розвиток соціальних відносин у суспільстві та реалізація (задоволення) соціальних потреб людини.</w:t>
            </w:r>
          </w:p>
          <w:p w:rsidR="00BA47DF" w:rsidRPr="00876F7C" w:rsidRDefault="00BA47DF" w:rsidP="00C12CD9">
            <w:pPr>
              <w:autoSpaceDE w:val="0"/>
              <w:autoSpaceDN w:val="0"/>
              <w:adjustRightInd w:val="0"/>
              <w:spacing w:after="0" w:line="240" w:lineRule="auto"/>
              <w:jc w:val="both"/>
              <w:rPr>
                <w:rFonts w:ascii="Times New Roman" w:eastAsia="TimesNewRomanPS-ItalicMT" w:hAnsi="Times New Roman" w:cs="Times New Roman"/>
                <w:i/>
                <w:iCs/>
                <w:sz w:val="28"/>
                <w:szCs w:val="28"/>
              </w:rPr>
            </w:pP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Завдання с</w:t>
            </w:r>
            <w:r w:rsidRPr="00876F7C">
              <w:rPr>
                <w:rFonts w:ascii="Times New Roman" w:eastAsia="TimesNewRomanPS-BoldItalicMT" w:hAnsi="Times New Roman" w:cs="Times New Roman"/>
                <w:bCs/>
                <w:iCs/>
                <w:sz w:val="28"/>
                <w:szCs w:val="28"/>
              </w:rPr>
              <w:t xml:space="preserve">оціальної політики. </w:t>
            </w:r>
            <w:r w:rsidRPr="00876F7C">
              <w:rPr>
                <w:rFonts w:ascii="Times New Roman" w:eastAsia="TimesNewRomanPS-ItalicMT" w:hAnsi="Times New Roman" w:cs="Times New Roman"/>
                <w:iCs/>
                <w:sz w:val="28"/>
                <w:szCs w:val="28"/>
              </w:rPr>
              <w:t>Конституція України «Завдання соціальної політики</w:t>
            </w:r>
            <w:r>
              <w:rPr>
                <w:rFonts w:ascii="Times New Roman" w:eastAsia="TimesNewRomanPS-ItalicMT" w:hAnsi="Times New Roman" w:cs="Times New Roman"/>
                <w:iCs/>
                <w:sz w:val="28"/>
                <w:szCs w:val="28"/>
              </w:rPr>
              <w:t xml:space="preserve"> </w:t>
            </w:r>
            <w:r w:rsidRPr="00147DBF">
              <w:rPr>
                <w:sz w:val="28"/>
                <w:szCs w:val="28"/>
              </w:rPr>
              <w:t>–</w:t>
            </w:r>
            <w:r>
              <w:rPr>
                <w:rFonts w:ascii="Times New Roman" w:eastAsia="TimesNewRomanPS-ItalicMT" w:hAnsi="Times New Roman" w:cs="Times New Roman"/>
                <w:iCs/>
                <w:sz w:val="28"/>
                <w:szCs w:val="28"/>
              </w:rPr>
              <w:t xml:space="preserve"> </w:t>
            </w:r>
            <w:r w:rsidRPr="00876F7C">
              <w:rPr>
                <w:rFonts w:ascii="Times New Roman" w:eastAsia="TimesNewRomanPS-ItalicMT" w:hAnsi="Times New Roman" w:cs="Times New Roman"/>
                <w:iCs/>
                <w:sz w:val="28"/>
                <w:szCs w:val="28"/>
              </w:rPr>
              <w:t>це діяльність державних та громадських інститутів, суспільних груп та окремих осіб (суб’єктів соціальної політики), спрямована на реалізацію соціальних потреб людини, що</w:t>
            </w:r>
            <w:r>
              <w:rPr>
                <w:rFonts w:ascii="Times New Roman" w:eastAsia="TimesNewRomanPS-ItalicMT" w:hAnsi="Times New Roman" w:cs="Times New Roman"/>
                <w:iCs/>
                <w:sz w:val="28"/>
                <w:szCs w:val="28"/>
              </w:rPr>
              <w:t xml:space="preserve"> </w:t>
            </w:r>
            <w:r w:rsidRPr="00876F7C">
              <w:rPr>
                <w:rFonts w:ascii="Times New Roman" w:eastAsia="TimesNewRomanPS-ItalicMT" w:hAnsi="Times New Roman" w:cs="Times New Roman"/>
                <w:iCs/>
                <w:sz w:val="28"/>
                <w:szCs w:val="28"/>
              </w:rPr>
              <w:t>забезпечують її життєдіяльність та розвиток як соціальної істоти на основі соціальної справедливості при</w:t>
            </w:r>
            <w:r>
              <w:rPr>
                <w:rFonts w:ascii="Times New Roman" w:eastAsia="TimesNewRomanPS-ItalicMT" w:hAnsi="Times New Roman" w:cs="Times New Roman"/>
                <w:iCs/>
                <w:sz w:val="28"/>
                <w:szCs w:val="28"/>
              </w:rPr>
              <w:t xml:space="preserve"> </w:t>
            </w:r>
            <w:r w:rsidRPr="00876F7C">
              <w:rPr>
                <w:rFonts w:ascii="Times New Roman" w:eastAsia="TimesNewRomanPS-ItalicMT" w:hAnsi="Times New Roman" w:cs="Times New Roman"/>
                <w:iCs/>
                <w:sz w:val="28"/>
                <w:szCs w:val="28"/>
              </w:rPr>
              <w:t>дотриманні її громадянських прав та свобод».</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Соціальна політика як складна система, що включає: органи управління, нормативно</w:t>
            </w:r>
            <w:r w:rsidRPr="00E06FF8">
              <w:rPr>
                <w:rFonts w:ascii="Times New Roman" w:eastAsia="TimesNewRomanPSMT" w:hAnsi="Times New Roman" w:cs="Times New Roman"/>
                <w:b/>
                <w:sz w:val="28"/>
                <w:szCs w:val="28"/>
              </w:rPr>
              <w:t>-</w:t>
            </w:r>
            <w:r w:rsidRPr="00876F7C">
              <w:rPr>
                <w:rFonts w:ascii="Times New Roman" w:eastAsia="TimesNewRomanPSMT" w:hAnsi="Times New Roman" w:cs="Times New Roman"/>
                <w:sz w:val="28"/>
                <w:szCs w:val="28"/>
              </w:rPr>
              <w:t>правову базу, науково</w:t>
            </w:r>
            <w:r w:rsidRPr="00E06FF8">
              <w:rPr>
                <w:rFonts w:ascii="Times New Roman" w:eastAsia="TimesNewRomanPSMT" w:hAnsi="Times New Roman" w:cs="Times New Roman"/>
                <w:b/>
                <w:sz w:val="28"/>
                <w:szCs w:val="28"/>
              </w:rPr>
              <w:t>-</w:t>
            </w:r>
            <w:r w:rsidRPr="00876F7C">
              <w:rPr>
                <w:rFonts w:ascii="Times New Roman" w:eastAsia="TimesNewRomanPSMT" w:hAnsi="Times New Roman" w:cs="Times New Roman"/>
                <w:sz w:val="28"/>
                <w:szCs w:val="28"/>
              </w:rPr>
              <w:t>дослідні установи, освітні заклади, служби профорієнтації та зайнятості, управління праці та соціального захисту населення, процедури управління, програми та організаційні заходи їх реалізації, матеріально</w:t>
            </w:r>
            <w:r w:rsidRPr="00E06FF8">
              <w:rPr>
                <w:rFonts w:ascii="Times New Roman" w:eastAsia="TimesNewRomanPSMT" w:hAnsi="Times New Roman" w:cs="Times New Roman"/>
                <w:b/>
                <w:sz w:val="28"/>
                <w:szCs w:val="28"/>
              </w:rPr>
              <w:t>-</w:t>
            </w:r>
            <w:r w:rsidRPr="00876F7C">
              <w:rPr>
                <w:rFonts w:ascii="Times New Roman" w:eastAsia="TimesNewRomanPSMT" w:hAnsi="Times New Roman" w:cs="Times New Roman"/>
                <w:sz w:val="28"/>
                <w:szCs w:val="28"/>
              </w:rPr>
              <w:t>технічну базу, відповідні комп’ютерні технології, інформаційне забезпечення тощо.</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noProof/>
                <w:sz w:val="28"/>
                <w:szCs w:val="28"/>
              </w:rPr>
              <w:t xml:space="preserve">       </w:t>
            </w:r>
            <w:r w:rsidRPr="00876F7C">
              <w:rPr>
                <w:rFonts w:ascii="Times New Roman" w:hAnsi="Times New Roman" w:cs="Times New Roman"/>
                <w:noProof/>
                <w:sz w:val="28"/>
                <w:szCs w:val="28"/>
              </w:rPr>
              <w:t xml:space="preserve">Роль держави в реалізації соціальної політики. До сфери державної діяльності входять: </w:t>
            </w:r>
            <w:r w:rsidRPr="00876F7C">
              <w:rPr>
                <w:rFonts w:ascii="Times New Roman" w:eastAsia="TimesNewRomanPSMT" w:hAnsi="Times New Roman" w:cs="Times New Roman"/>
                <w:sz w:val="28"/>
                <w:szCs w:val="28"/>
              </w:rPr>
              <w:t>охорона здоров’я, освіта, соціальні служби і розгалужені</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програми соціального страхування, а також політика, що сприяє повній зайнятості чи допомагає найменш захищеним працівникам. </w:t>
            </w:r>
          </w:p>
          <w:p w:rsidR="00BA47DF" w:rsidRPr="00876F7C" w:rsidRDefault="00BA47DF" w:rsidP="00C12CD9">
            <w:pPr>
              <w:autoSpaceDE w:val="0"/>
              <w:autoSpaceDN w:val="0"/>
              <w:adjustRightInd w:val="0"/>
              <w:spacing w:after="0" w:line="240" w:lineRule="auto"/>
              <w:jc w:val="both"/>
              <w:rPr>
                <w:rFonts w:ascii="Times New Roman" w:eastAsia="TimesNewRomanPS-ItalicMT" w:hAnsi="Times New Roman" w:cs="Times New Roman"/>
                <w:iCs/>
                <w:sz w:val="28"/>
                <w:szCs w:val="28"/>
              </w:rPr>
            </w:pP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Соціальна політика як функція </w:t>
            </w:r>
            <w:r w:rsidRPr="00876F7C">
              <w:rPr>
                <w:rFonts w:ascii="Times New Roman" w:hAnsi="Times New Roman" w:cs="Times New Roman"/>
                <w:noProof/>
                <w:sz w:val="28"/>
                <w:szCs w:val="28"/>
              </w:rPr>
              <w:t>державної діяльності. Державна діяльність відповідає за:</w:t>
            </w:r>
            <w:r w:rsidRPr="00876F7C">
              <w:rPr>
                <w:rFonts w:ascii="Times New Roman" w:eastAsia="TimesNewRomanPS-ItalicMT" w:hAnsi="Times New Roman" w:cs="Times New Roman"/>
                <w:iCs/>
                <w:sz w:val="28"/>
                <w:szCs w:val="28"/>
              </w:rPr>
              <w:t xml:space="preserve"> використання громадських ресурсів; за регулювання приватної діяльності;</w:t>
            </w:r>
            <w:r w:rsidRPr="00876F7C">
              <w:rPr>
                <w:rFonts w:ascii="Times New Roman" w:eastAsia="TimesNewRomanPSMT" w:hAnsi="Times New Roman" w:cs="Times New Roman"/>
                <w:sz w:val="23"/>
                <w:szCs w:val="23"/>
              </w:rPr>
              <w:t xml:space="preserve"> </w:t>
            </w:r>
            <w:r w:rsidRPr="00876F7C">
              <w:rPr>
                <w:rFonts w:ascii="Times New Roman" w:eastAsia="TimesNewRomanPS-ItalicMT" w:hAnsi="Times New Roman" w:cs="Times New Roman"/>
                <w:iCs/>
                <w:sz w:val="28"/>
                <w:szCs w:val="28"/>
              </w:rPr>
              <w:t>за підтримку приватно</w:t>
            </w:r>
            <w:r w:rsidRPr="00E06FF8">
              <w:rPr>
                <w:rFonts w:ascii="Times New Roman" w:eastAsia="TimesNewRomanPS-ItalicMT" w:hAnsi="Times New Roman" w:cs="Times New Roman"/>
                <w:b/>
                <w:iCs/>
                <w:sz w:val="28"/>
                <w:szCs w:val="28"/>
              </w:rPr>
              <w:t>-</w:t>
            </w:r>
            <w:r w:rsidRPr="00876F7C">
              <w:rPr>
                <w:rFonts w:ascii="Times New Roman" w:eastAsia="TimesNewRomanPS-ItalicMT" w:hAnsi="Times New Roman" w:cs="Times New Roman"/>
                <w:iCs/>
                <w:sz w:val="28"/>
                <w:szCs w:val="28"/>
              </w:rPr>
              <w:t xml:space="preserve">індивідуальної та колективної поведінки з метою </w:t>
            </w:r>
            <w:r>
              <w:rPr>
                <w:rFonts w:ascii="Times New Roman" w:eastAsia="TimesNewRomanPS-ItalicMT" w:hAnsi="Times New Roman" w:cs="Times New Roman"/>
                <w:iCs/>
                <w:sz w:val="28"/>
                <w:szCs w:val="28"/>
              </w:rPr>
              <w:t>покращення</w:t>
            </w:r>
            <w:r w:rsidRPr="00876F7C">
              <w:rPr>
                <w:rFonts w:ascii="Times New Roman" w:eastAsia="TimesNewRomanPS-ItalicMT" w:hAnsi="Times New Roman" w:cs="Times New Roman"/>
                <w:iCs/>
                <w:sz w:val="28"/>
                <w:szCs w:val="28"/>
              </w:rPr>
              <w:t xml:space="preserve"> соціальної вигоди та умов життя населення.</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Pr="00876F7C">
              <w:rPr>
                <w:rFonts w:ascii="Times New Roman" w:eastAsia="TimesNewRomanPS-BoldMT" w:hAnsi="Times New Roman" w:cs="Times New Roman"/>
                <w:bCs/>
                <w:sz w:val="28"/>
                <w:szCs w:val="28"/>
              </w:rPr>
              <w:t>Соціальна справедливість як</w:t>
            </w:r>
            <w:r w:rsidRPr="00876F7C">
              <w:rPr>
                <w:rFonts w:ascii="Times New Roman" w:eastAsia="TimesNewRomanPSMT" w:hAnsi="Times New Roman" w:cs="Times New Roman"/>
                <w:sz w:val="28"/>
                <w:szCs w:val="28"/>
              </w:rPr>
              <w:t xml:space="preserve"> соціально-психологічне сприйняття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принципів і форм організації суспільства, що відповідає інтересам людей і соціальних груп, тобто узагальнена моральна оцінка суспільних відносин. Соціальна справедливість та соціальна рівність. Основні концепції:  </w:t>
            </w:r>
            <w:proofErr w:type="spellStart"/>
            <w:r w:rsidRPr="00876F7C">
              <w:rPr>
                <w:rFonts w:ascii="Times New Roman" w:eastAsia="TimesNewRomanPSMT" w:hAnsi="Times New Roman" w:cs="Times New Roman"/>
                <w:sz w:val="28"/>
                <w:szCs w:val="28"/>
              </w:rPr>
              <w:t>егалітаристськ</w:t>
            </w:r>
            <w:r>
              <w:rPr>
                <w:rFonts w:ascii="Times New Roman" w:eastAsia="TimesNewRomanPSMT" w:hAnsi="Times New Roman" w:cs="Times New Roman"/>
                <w:sz w:val="28"/>
                <w:szCs w:val="28"/>
              </w:rPr>
              <w:t>а</w:t>
            </w:r>
            <w:proofErr w:type="spellEnd"/>
            <w:r w:rsidRPr="00876F7C">
              <w:rPr>
                <w:rFonts w:ascii="Times New Roman" w:eastAsia="TimesNewRomanPSMT" w:hAnsi="Times New Roman" w:cs="Times New Roman"/>
                <w:sz w:val="28"/>
                <w:szCs w:val="28"/>
              </w:rPr>
              <w:t xml:space="preserve">, утилітаристська, </w:t>
            </w:r>
            <w:proofErr w:type="spellStart"/>
            <w:r w:rsidRPr="00876F7C">
              <w:rPr>
                <w:rFonts w:ascii="Times New Roman" w:eastAsia="TimesNewRomanPSMT" w:hAnsi="Times New Roman" w:cs="Times New Roman"/>
                <w:sz w:val="28"/>
                <w:szCs w:val="28"/>
              </w:rPr>
              <w:t>роулсіанська</w:t>
            </w:r>
            <w:proofErr w:type="spellEnd"/>
            <w:r w:rsidRPr="00876F7C">
              <w:rPr>
                <w:rFonts w:ascii="Times New Roman" w:eastAsia="TimesNewRomanPSMT" w:hAnsi="Times New Roman" w:cs="Times New Roman"/>
                <w:sz w:val="28"/>
                <w:szCs w:val="28"/>
              </w:rPr>
              <w:t>, ринкова.</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noProof/>
                <w:sz w:val="28"/>
                <w:szCs w:val="28"/>
              </w:rPr>
              <w:t xml:space="preserve">       </w:t>
            </w:r>
            <w:r w:rsidRPr="00876F7C">
              <w:rPr>
                <w:rFonts w:ascii="Times New Roman" w:hAnsi="Times New Roman" w:cs="Times New Roman"/>
                <w:noProof/>
                <w:sz w:val="28"/>
                <w:szCs w:val="28"/>
              </w:rPr>
              <w:t xml:space="preserve">Реалізація соціальної справедливості: справедливий розподіл </w:t>
            </w:r>
            <w:r w:rsidRPr="00876F7C">
              <w:rPr>
                <w:rFonts w:ascii="Times New Roman" w:eastAsia="TimesNewRomanPSMT" w:hAnsi="Times New Roman" w:cs="Times New Roman"/>
                <w:sz w:val="28"/>
                <w:szCs w:val="28"/>
              </w:rPr>
              <w:lastRenderedPageBreak/>
              <w:t>діяльності, доходів, праці;</w:t>
            </w:r>
            <w:r w:rsidRPr="00876F7C">
              <w:rPr>
                <w:rFonts w:ascii="Times New Roman" w:eastAsia="TimesNewRomanPSMT" w:hAnsi="Times New Roman" w:cs="Times New Roman"/>
                <w:sz w:val="23"/>
                <w:szCs w:val="23"/>
              </w:rPr>
              <w:t xml:space="preserve"> </w:t>
            </w:r>
            <w:r w:rsidRPr="00876F7C">
              <w:rPr>
                <w:rFonts w:ascii="Times New Roman" w:eastAsia="TimesNewRomanPSMT" w:hAnsi="Times New Roman" w:cs="Times New Roman"/>
                <w:sz w:val="28"/>
                <w:szCs w:val="28"/>
              </w:rPr>
              <w:t>соціальних благ (прав, можливостей, влади, винагород, визнання);</w:t>
            </w:r>
            <w:r w:rsidRPr="00876F7C">
              <w:rPr>
                <w:rFonts w:ascii="Times New Roman" w:eastAsia="TimesNewRomanPSMT" w:hAnsi="Times New Roman" w:cs="Times New Roman"/>
                <w:sz w:val="23"/>
                <w:szCs w:val="23"/>
              </w:rPr>
              <w:t xml:space="preserve"> </w:t>
            </w:r>
            <w:r w:rsidRPr="00876F7C">
              <w:rPr>
                <w:rFonts w:ascii="Times New Roman" w:eastAsia="TimesNewRomanPSMT" w:hAnsi="Times New Roman" w:cs="Times New Roman"/>
                <w:sz w:val="28"/>
                <w:szCs w:val="28"/>
              </w:rPr>
              <w:t>рівня та якості життя;</w:t>
            </w:r>
            <w:r w:rsidRPr="00876F7C">
              <w:rPr>
                <w:rFonts w:ascii="Times New Roman" w:eastAsia="TimesNewRomanPSMT" w:hAnsi="Times New Roman" w:cs="Times New Roman"/>
                <w:sz w:val="23"/>
                <w:szCs w:val="23"/>
              </w:rPr>
              <w:t xml:space="preserve"> </w:t>
            </w:r>
            <w:r w:rsidRPr="00876F7C">
              <w:rPr>
                <w:rFonts w:ascii="Times New Roman" w:eastAsia="TimesNewRomanPSMT" w:hAnsi="Times New Roman" w:cs="Times New Roman"/>
                <w:sz w:val="28"/>
                <w:szCs w:val="28"/>
              </w:rPr>
              <w:t>інформації та культурних цінностей.</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
                <w:bCs/>
                <w:sz w:val="28"/>
                <w:szCs w:val="28"/>
              </w:rPr>
              <w:t xml:space="preserve">       </w:t>
            </w:r>
            <w:r w:rsidRPr="00D01BAD">
              <w:rPr>
                <w:rFonts w:ascii="Times New Roman" w:eastAsia="TimesNewRomanPS-BoldMT" w:hAnsi="Times New Roman" w:cs="Times New Roman"/>
                <w:bCs/>
                <w:sz w:val="28"/>
                <w:szCs w:val="28"/>
              </w:rPr>
              <w:t xml:space="preserve">Соціальне партнерство як </w:t>
            </w:r>
            <w:r w:rsidRPr="00D01BAD">
              <w:rPr>
                <w:rFonts w:ascii="Times New Roman" w:eastAsia="TimesNewRomanPSMT" w:hAnsi="Times New Roman" w:cs="Times New Roman"/>
                <w:sz w:val="28"/>
                <w:szCs w:val="28"/>
              </w:rPr>
              <w:t xml:space="preserve"> механізм регулювання соціально</w:t>
            </w:r>
            <w:r w:rsidRPr="00E06FF8">
              <w:rPr>
                <w:rFonts w:ascii="Times New Roman" w:eastAsia="TimesNewRomanPSMT" w:hAnsi="Times New Roman" w:cs="Times New Roman"/>
                <w:b/>
                <w:sz w:val="28"/>
                <w:szCs w:val="28"/>
              </w:rPr>
              <w:t>-</w:t>
            </w:r>
            <w:r w:rsidRPr="00D01BAD">
              <w:rPr>
                <w:rFonts w:ascii="Times New Roman" w:eastAsia="TimesNewRomanPSMT" w:hAnsi="Times New Roman" w:cs="Times New Roman"/>
                <w:sz w:val="28"/>
                <w:szCs w:val="28"/>
              </w:rPr>
              <w:t xml:space="preserve">трудових відносин. </w:t>
            </w:r>
            <w:r w:rsidRPr="00D01BAD">
              <w:rPr>
                <w:rFonts w:ascii="Times New Roman" w:eastAsia="TimesNewRomanPS-BoldMT" w:hAnsi="Times New Roman" w:cs="Times New Roman"/>
                <w:bCs/>
                <w:sz w:val="28"/>
                <w:szCs w:val="28"/>
              </w:rPr>
              <w:t xml:space="preserve">Соціальне партнерство </w:t>
            </w:r>
            <w:r w:rsidRPr="00D01BAD">
              <w:rPr>
                <w:rFonts w:ascii="Times New Roman" w:eastAsia="TimesNewRomanPSMT" w:hAnsi="Times New Roman" w:cs="Times New Roman"/>
                <w:sz w:val="28"/>
                <w:szCs w:val="28"/>
              </w:rPr>
              <w:t xml:space="preserve">включає: державу, підприємців і профспілки (укладає багатосторонні угоди, колективні договори). Соціальне партнерство здійснюється на національному та галузевому (регіональному) рівні та на рівні підприємства. </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D01BAD">
              <w:rPr>
                <w:rFonts w:ascii="Times New Roman" w:eastAsia="TimesNewRomanPSMT" w:hAnsi="Times New Roman" w:cs="Times New Roman"/>
                <w:sz w:val="28"/>
                <w:szCs w:val="28"/>
              </w:rPr>
              <w:t>Суб’єкти</w:t>
            </w:r>
            <w:r w:rsidRPr="00D01BAD">
              <w:rPr>
                <w:rFonts w:ascii="Times New Roman" w:eastAsia="TimesNewRomanPS-BoldMT" w:hAnsi="Times New Roman" w:cs="Times New Roman"/>
                <w:bCs/>
                <w:sz w:val="28"/>
                <w:szCs w:val="28"/>
              </w:rPr>
              <w:t xml:space="preserve"> соціального партнерства</w:t>
            </w:r>
            <w:r w:rsidRPr="00D01BAD">
              <w:rPr>
                <w:rFonts w:ascii="Times New Roman" w:eastAsia="TimesNewRomanPSMT" w:hAnsi="Times New Roman" w:cs="Times New Roman"/>
                <w:sz w:val="28"/>
                <w:szCs w:val="28"/>
              </w:rPr>
              <w:t xml:space="preserve">:   </w:t>
            </w:r>
            <w:r w:rsidRPr="00D01BAD">
              <w:rPr>
                <w:rFonts w:ascii="Times New Roman" w:eastAsia="TimesNewRomanPS-BoldMT" w:hAnsi="Times New Roman" w:cs="Times New Roman"/>
                <w:bCs/>
                <w:sz w:val="28"/>
                <w:szCs w:val="28"/>
              </w:rPr>
              <w:t>на національному рівні (</w:t>
            </w:r>
            <w:r w:rsidRPr="00D01BAD">
              <w:rPr>
                <w:rFonts w:ascii="Times New Roman" w:eastAsia="TimesNewRomanPSMT" w:hAnsi="Times New Roman" w:cs="Times New Roman"/>
                <w:sz w:val="28"/>
                <w:szCs w:val="28"/>
              </w:rPr>
              <w:t xml:space="preserve">уряд, підприємства, профспілки); </w:t>
            </w:r>
            <w:r w:rsidRPr="00D01BAD">
              <w:rPr>
                <w:rFonts w:ascii="Times New Roman" w:eastAsia="TimesNewRomanPS-BoldMT" w:hAnsi="Times New Roman" w:cs="Times New Roman"/>
                <w:bCs/>
                <w:sz w:val="28"/>
                <w:szCs w:val="28"/>
              </w:rPr>
              <w:t>на галузевому (</w:t>
            </w:r>
            <w:r w:rsidRPr="00D01BAD">
              <w:rPr>
                <w:rFonts w:ascii="Times New Roman" w:eastAsia="TimesNewRomanPSMT" w:hAnsi="Times New Roman" w:cs="Times New Roman"/>
                <w:sz w:val="28"/>
                <w:szCs w:val="28"/>
              </w:rPr>
              <w:t xml:space="preserve">підприємці, галузеві профспілки); </w:t>
            </w:r>
            <w:r w:rsidRPr="00D01BAD">
              <w:rPr>
                <w:rFonts w:ascii="Times New Roman" w:eastAsia="TimesNewRomanPS-BoldMT" w:hAnsi="Times New Roman" w:cs="Times New Roman"/>
                <w:bCs/>
                <w:sz w:val="28"/>
                <w:szCs w:val="28"/>
              </w:rPr>
              <w:t>на рівні підприємства (</w:t>
            </w:r>
            <w:r w:rsidRPr="00D01BAD">
              <w:rPr>
                <w:rFonts w:ascii="Times New Roman" w:eastAsia="TimesNewRomanPSMT" w:hAnsi="Times New Roman" w:cs="Times New Roman"/>
                <w:sz w:val="28"/>
                <w:szCs w:val="28"/>
              </w:rPr>
              <w:t>адміністрація або власник підприємства, комітет профспілок). Проблеми які розглядаються: на національному рівні (загальні умови заробітної</w:t>
            </w:r>
            <w:r w:rsidRPr="00876F7C">
              <w:rPr>
                <w:rFonts w:ascii="Times New Roman" w:eastAsia="TimesNewRomanPSMT" w:hAnsi="Times New Roman" w:cs="Times New Roman"/>
                <w:sz w:val="28"/>
                <w:szCs w:val="28"/>
              </w:rPr>
              <w:t xml:space="preserve"> плати, робочий час, соціальні гарантії та мінімальна заробітна плата); </w:t>
            </w:r>
            <w:r w:rsidRPr="00876F7C">
              <w:rPr>
                <w:rFonts w:ascii="Times New Roman" w:eastAsia="TimesNewRomanPSMT" w:hAnsi="Times New Roman" w:cs="Times New Roman"/>
                <w:sz w:val="23"/>
                <w:szCs w:val="23"/>
              </w:rPr>
              <w:t xml:space="preserve"> </w:t>
            </w:r>
            <w:r w:rsidRPr="00876F7C">
              <w:rPr>
                <w:rFonts w:ascii="Times New Roman" w:eastAsia="TimesNewRomanPSMT" w:hAnsi="Times New Roman" w:cs="Times New Roman"/>
                <w:sz w:val="28"/>
                <w:szCs w:val="28"/>
              </w:rPr>
              <w:t>на галузевому рівні  (тарифні умови оплати праці, норми праці, питання умов та оплати праці); на рівні підприємства (тарифні умови, форми системи оплати праці, робочий час, норми праці, її охорона).</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Функції соціального партнерства: </w:t>
            </w:r>
            <w:r w:rsidRPr="00876F7C">
              <w:rPr>
                <w:rFonts w:ascii="Times New Roman" w:eastAsia="TimesNewRomanPS-BoldMT" w:hAnsi="Times New Roman" w:cs="Times New Roman"/>
                <w:bCs/>
                <w:sz w:val="28"/>
                <w:szCs w:val="28"/>
              </w:rPr>
              <w:t>захисна  (</w:t>
            </w:r>
            <w:r w:rsidRPr="00876F7C">
              <w:rPr>
                <w:rFonts w:ascii="Times New Roman" w:eastAsia="TimesNewRomanPSMT" w:hAnsi="Times New Roman" w:cs="Times New Roman"/>
                <w:sz w:val="28"/>
                <w:szCs w:val="28"/>
              </w:rPr>
              <w:t xml:space="preserve">захист кожної зі сторін партнерства, вирівнювання переваг економічного положення підприємців при визначенні умов найму); </w:t>
            </w:r>
            <w:r w:rsidRPr="00876F7C">
              <w:rPr>
                <w:rFonts w:ascii="Times New Roman" w:eastAsia="TimesNewRomanPS-BoldMT" w:hAnsi="Times New Roman" w:cs="Times New Roman"/>
                <w:bCs/>
                <w:sz w:val="28"/>
                <w:szCs w:val="28"/>
              </w:rPr>
              <w:t>організуюча (</w:t>
            </w:r>
            <w:r w:rsidRPr="00876F7C">
              <w:rPr>
                <w:rFonts w:ascii="Times New Roman" w:eastAsia="TimesNewRomanPSMT" w:hAnsi="Times New Roman" w:cs="Times New Roman"/>
                <w:sz w:val="28"/>
                <w:szCs w:val="28"/>
              </w:rPr>
              <w:t xml:space="preserve">створення </w:t>
            </w:r>
            <w:r w:rsidRPr="00876F7C">
              <w:rPr>
                <w:rFonts w:ascii="Times New Roman" w:eastAsia="TimesNewRomanPS-BoldMT" w:hAnsi="Times New Roman" w:cs="Times New Roman"/>
                <w:sz w:val="28"/>
                <w:szCs w:val="28"/>
              </w:rPr>
              <w:t>можливостей для типізації трудових відносин)</w:t>
            </w:r>
            <w:r w:rsidRPr="00876F7C">
              <w:rPr>
                <w:rFonts w:ascii="Times New Roman" w:eastAsia="TimesNewRomanPSMT" w:hAnsi="Times New Roman" w:cs="Times New Roman"/>
                <w:sz w:val="28"/>
                <w:szCs w:val="28"/>
              </w:rPr>
              <w:t xml:space="preserve">; </w:t>
            </w:r>
            <w:r w:rsidRPr="00876F7C">
              <w:rPr>
                <w:rFonts w:ascii="Times New Roman" w:eastAsia="TimesNewRomanPS-BoldMT" w:hAnsi="Times New Roman" w:cs="Times New Roman"/>
                <w:bCs/>
                <w:sz w:val="28"/>
                <w:szCs w:val="28"/>
              </w:rPr>
              <w:t>примирна (</w:t>
            </w:r>
            <w:r w:rsidRPr="00876F7C">
              <w:rPr>
                <w:rFonts w:ascii="Times New Roman" w:eastAsia="TimesNewRomanPSMT" w:hAnsi="Times New Roman" w:cs="Times New Roman"/>
                <w:sz w:val="28"/>
                <w:szCs w:val="28"/>
              </w:rPr>
              <w:t xml:space="preserve"> досягнення миру та згоди на час дії тарифної угоди). Нормативно-правове забезпечення соціального партнерства.</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Цілісна стратегія соціальної політики. Основні пріоритетні напрямки соціальної політики</w:t>
            </w:r>
            <w:r>
              <w:rPr>
                <w:rFonts w:ascii="Times New Roman" w:eastAsia="TimesNewRomanPSMT" w:hAnsi="Times New Roman" w:cs="Times New Roman"/>
                <w:sz w:val="28"/>
                <w:szCs w:val="28"/>
              </w:rPr>
              <w:t>:</w:t>
            </w:r>
            <w:r w:rsidRPr="00876F7C">
              <w:rPr>
                <w:rFonts w:ascii="Times New Roman" w:eastAsia="TimesNewRomanPSMT" w:hAnsi="Times New Roman" w:cs="Times New Roman"/>
                <w:sz w:val="28"/>
                <w:szCs w:val="28"/>
              </w:rPr>
              <w:t xml:space="preserve"> відповідн</w:t>
            </w:r>
            <w:r>
              <w:rPr>
                <w:rFonts w:ascii="Times New Roman" w:eastAsia="TimesNewRomanPSMT" w:hAnsi="Times New Roman" w:cs="Times New Roman"/>
                <w:sz w:val="28"/>
                <w:szCs w:val="28"/>
              </w:rPr>
              <w:t>ість</w:t>
            </w:r>
            <w:r w:rsidRPr="00876F7C">
              <w:rPr>
                <w:rFonts w:ascii="Times New Roman" w:eastAsia="TimesNewRomanPSMT" w:hAnsi="Times New Roman" w:cs="Times New Roman"/>
                <w:sz w:val="28"/>
                <w:szCs w:val="28"/>
              </w:rPr>
              <w:t xml:space="preserve"> стану економіки; сприя</w:t>
            </w:r>
            <w:r>
              <w:rPr>
                <w:rFonts w:ascii="Times New Roman" w:eastAsia="TimesNewRomanPSMT" w:hAnsi="Times New Roman" w:cs="Times New Roman"/>
                <w:sz w:val="28"/>
                <w:szCs w:val="28"/>
              </w:rPr>
              <w:t>ння</w:t>
            </w:r>
            <w:r w:rsidRPr="00876F7C">
              <w:rPr>
                <w:rFonts w:ascii="Times New Roman" w:eastAsia="TimesNewRomanPSMT" w:hAnsi="Times New Roman" w:cs="Times New Roman"/>
                <w:sz w:val="28"/>
                <w:szCs w:val="28"/>
              </w:rPr>
              <w:t xml:space="preserve"> виходу з кризи;</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забезпеч</w:t>
            </w:r>
            <w:r>
              <w:rPr>
                <w:rFonts w:ascii="Times New Roman" w:eastAsia="TimesNewRomanPSMT" w:hAnsi="Times New Roman" w:cs="Times New Roman"/>
                <w:sz w:val="28"/>
                <w:szCs w:val="28"/>
              </w:rPr>
              <w:t>ення</w:t>
            </w:r>
            <w:r w:rsidRPr="00876F7C">
              <w:rPr>
                <w:rFonts w:ascii="Times New Roman" w:eastAsia="TimesNewRomanPSMT" w:hAnsi="Times New Roman" w:cs="Times New Roman"/>
                <w:sz w:val="28"/>
                <w:szCs w:val="28"/>
              </w:rPr>
              <w:t xml:space="preserve"> задоволення мінімально необхідних</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стандартів життєвого рівня населення. </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К</w:t>
            </w:r>
            <w:r w:rsidRPr="00876F7C">
              <w:rPr>
                <w:rFonts w:ascii="Times New Roman" w:eastAsia="TimesNewRomanPSMT" w:hAnsi="Times New Roman" w:cs="Times New Roman"/>
                <w:sz w:val="28"/>
                <w:szCs w:val="28"/>
              </w:rPr>
              <w:t>омплекс заходів соціальної політики</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збереження та відтворення трудового потенціалу продукуючої</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праці;</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запобігання масовому безробіттю;</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охорон</w:t>
            </w:r>
            <w:r>
              <w:rPr>
                <w:rFonts w:ascii="Times New Roman" w:eastAsia="TimesNewRomanPSMT" w:hAnsi="Times New Roman" w:cs="Times New Roman"/>
                <w:sz w:val="28"/>
                <w:szCs w:val="28"/>
              </w:rPr>
              <w:t xml:space="preserve">а </w:t>
            </w:r>
            <w:r w:rsidRPr="00876F7C">
              <w:rPr>
                <w:rFonts w:ascii="Times New Roman" w:eastAsia="TimesNewRomanPSMT" w:hAnsi="Times New Roman" w:cs="Times New Roman"/>
                <w:sz w:val="28"/>
                <w:szCs w:val="28"/>
              </w:rPr>
              <w:t>здоров’я, освіти, культури, інших галузей сфери соціальної інфраструктури.</w:t>
            </w:r>
          </w:p>
          <w:p w:rsidR="00BA47DF" w:rsidRPr="00876F7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Ц</w:t>
            </w:r>
            <w:r w:rsidRPr="00876F7C">
              <w:rPr>
                <w:rFonts w:ascii="Times New Roman" w:eastAsia="TimesNewRomanPSMT" w:hAnsi="Times New Roman" w:cs="Times New Roman"/>
                <w:sz w:val="28"/>
                <w:szCs w:val="28"/>
              </w:rPr>
              <w:t>іл</w:t>
            </w:r>
            <w:r>
              <w:rPr>
                <w:rFonts w:ascii="Times New Roman" w:eastAsia="TimesNewRomanPSMT" w:hAnsi="Times New Roman" w:cs="Times New Roman"/>
                <w:sz w:val="28"/>
                <w:szCs w:val="28"/>
              </w:rPr>
              <w:t>і</w:t>
            </w:r>
            <w:r w:rsidRPr="00876F7C">
              <w:rPr>
                <w:rFonts w:ascii="Times New Roman" w:eastAsia="TimesNewRomanPSMT" w:hAnsi="Times New Roman" w:cs="Times New Roman"/>
                <w:sz w:val="28"/>
                <w:szCs w:val="28"/>
              </w:rPr>
              <w:t xml:space="preserve"> соціальної політики на державному рівні</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інтеграція суспільства навколо національної ідеї, відтворення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соціальних цінностей, соціальне партнерство, розвиток демократичних</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інститутів самоврядування у суспільстві, формування державної стратегії для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зупинення тенденції моральної та духовної деградації суспільства;</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досягнення відчутного поліпшення матеріального добробуту й умов</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життя людей;</w:t>
            </w:r>
            <w:r w:rsidRPr="00876F7C">
              <w:rPr>
                <w:rFonts w:ascii="Times New Roman" w:eastAsia="TimesNewRomanPSMT" w:hAnsi="Times New Roman" w:cs="Times New Roman"/>
                <w:sz w:val="21"/>
                <w:szCs w:val="21"/>
              </w:rPr>
              <w:t xml:space="preserve"> </w:t>
            </w:r>
            <w:r w:rsidRPr="00876F7C">
              <w:rPr>
                <w:rFonts w:ascii="Times New Roman" w:eastAsia="TimesNewRomanPSMT" w:hAnsi="Times New Roman" w:cs="Times New Roman"/>
                <w:sz w:val="28"/>
                <w:szCs w:val="28"/>
              </w:rPr>
              <w:t>забезпечення повної продуктивної зайнятості населення,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підвищення якості й конкурентоспроможності робочої сили;</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гарантування конституційних прав громадян на працю, соціальний</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захист населення, освіт</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охорон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здоров’я, культур</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житл</w:t>
            </w:r>
            <w:r>
              <w:rPr>
                <w:rFonts w:ascii="Times New Roman" w:eastAsia="TimesNewRomanPSMT" w:hAnsi="Times New Roman" w:cs="Times New Roman"/>
                <w:sz w:val="28"/>
                <w:szCs w:val="28"/>
              </w:rPr>
              <w:t>о</w:t>
            </w:r>
            <w:r w:rsidRPr="00876F7C">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переорієнтація соціальної політики на сім’ю, забезпечення прав і</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соціальних гарантій, що надаються сім’ї;</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забезпечення соціальної підтримки соціально вразливих</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верств населення;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вплив на демографічну ситуацію в напрямі підвищення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народжуваності та зниження смертності населення, особливо дитячої,</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lastRenderedPageBreak/>
              <w:t>підвищення тривалості життя;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значне поліпшення соціальної інфраструктури.</w:t>
            </w:r>
          </w:p>
          <w:p w:rsidR="00BA47DF" w:rsidRPr="007C5857"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 xml:space="preserve">      </w:t>
            </w:r>
            <w:r w:rsidRPr="007C5857">
              <w:rPr>
                <w:rFonts w:ascii="Times New Roman" w:eastAsia="TimesNewRomanPSMT" w:hAnsi="Times New Roman" w:cs="Times New Roman"/>
                <w:sz w:val="28"/>
                <w:szCs w:val="28"/>
              </w:rPr>
              <w:t>Соціальна політика у сфері сучасної інфраструктури. Основні напрями розвитку транспорту, зв’язку, торговельного і побутового обслуговування, житла.</w:t>
            </w:r>
          </w:p>
          <w:p w:rsidR="00BA47DF" w:rsidRPr="00876F7C" w:rsidRDefault="00BA47DF" w:rsidP="00C12CD9">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PSMT" w:hAnsi="Times New Roman" w:cs="Times New Roman"/>
                <w:b/>
                <w:sz w:val="28"/>
                <w:szCs w:val="28"/>
              </w:rPr>
              <w:t xml:space="preserve">      </w:t>
            </w:r>
            <w:r w:rsidRPr="007C5857">
              <w:rPr>
                <w:rFonts w:ascii="Times New Roman" w:eastAsia="TimesNewRomanPSMT" w:hAnsi="Times New Roman" w:cs="Times New Roman"/>
                <w:sz w:val="28"/>
                <w:szCs w:val="28"/>
              </w:rPr>
              <w:t>Міграційна с</w:t>
            </w:r>
            <w:r w:rsidRPr="00876F7C">
              <w:rPr>
                <w:rFonts w:ascii="Times New Roman" w:eastAsia="TimesNewRomanPSMT" w:hAnsi="Times New Roman" w:cs="Times New Roman"/>
                <w:sz w:val="28"/>
                <w:szCs w:val="28"/>
              </w:rPr>
              <w:t>оціальна політика.</w:t>
            </w:r>
            <w:r>
              <w:rPr>
                <w:rFonts w:ascii="Times New Roman" w:eastAsia="TimesNewRomanPSMT" w:hAnsi="Times New Roman" w:cs="Times New Roman"/>
                <w:sz w:val="28"/>
                <w:szCs w:val="28"/>
              </w:rPr>
              <w:t xml:space="preserve"> Вимушена міграція. Захист прав та інтересів співвітчизників за кордоном. Зовнішня трудова міграція.</w:t>
            </w:r>
          </w:p>
          <w:p w:rsidR="00BA47DF" w:rsidRDefault="00BA47DF" w:rsidP="00C12CD9">
            <w:pPr>
              <w:autoSpaceDE w:val="0"/>
              <w:autoSpaceDN w:val="0"/>
              <w:adjustRightInd w:val="0"/>
              <w:spacing w:after="0" w:line="240" w:lineRule="auto"/>
              <w:jc w:val="both"/>
              <w:rPr>
                <w:rFonts w:eastAsia="TimesNewRomanPS-BoldMT" w:cs="TimesNewRomanPS-BoldMT"/>
                <w:b/>
                <w:bCs/>
                <w:sz w:val="28"/>
                <w:szCs w:val="28"/>
              </w:rPr>
            </w:pPr>
            <w:r>
              <w:rPr>
                <w:rFonts w:ascii="Times New Roman" w:eastAsia="TimesNewRomanPSMT" w:hAnsi="Times New Roman" w:cs="Times New Roman"/>
                <w:sz w:val="28"/>
                <w:szCs w:val="28"/>
              </w:rPr>
              <w:t xml:space="preserve">      </w:t>
            </w:r>
            <w:r w:rsidRPr="00631A24">
              <w:rPr>
                <w:rFonts w:ascii="Times New Roman" w:eastAsia="TimesNewRomanPSMT" w:hAnsi="Times New Roman" w:cs="Times New Roman"/>
                <w:sz w:val="28"/>
                <w:szCs w:val="28"/>
              </w:rPr>
              <w:t>Соціально вразливі категорії населення як пріоритетний напрям</w:t>
            </w:r>
            <w:r>
              <w:rPr>
                <w:rFonts w:ascii="Times New Roman" w:eastAsia="TimesNewRomanPSMT" w:hAnsi="Times New Roman" w:cs="Times New Roman"/>
                <w:sz w:val="28"/>
                <w:szCs w:val="28"/>
              </w:rPr>
              <w:t xml:space="preserve"> </w:t>
            </w:r>
            <w:r w:rsidRPr="00631A24">
              <w:rPr>
                <w:rFonts w:ascii="Times New Roman" w:eastAsia="TimesNewRomanPSMT" w:hAnsi="Times New Roman" w:cs="Times New Roman"/>
                <w:sz w:val="28"/>
                <w:szCs w:val="28"/>
              </w:rPr>
              <w:t>соціальної політики</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Соціальна політика стосовно окремих категорій населення: сімейна, молодіжна політика, політика відносно літніх людей, інвалідів.</w:t>
            </w:r>
            <w:r>
              <w:rPr>
                <w:rFonts w:ascii="TimesNewRomanPS-BoldMT" w:eastAsia="TimesNewRomanPS-BoldMT" w:cs="TimesNewRomanPS-BoldMT" w:hint="eastAsia"/>
                <w:b/>
                <w:bCs/>
                <w:sz w:val="28"/>
                <w:szCs w:val="28"/>
              </w:rPr>
              <w:t xml:space="preserve"> </w:t>
            </w:r>
          </w:p>
          <w:p w:rsidR="00BA47DF" w:rsidRDefault="00BA47DF" w:rsidP="00C12CD9">
            <w:pPr>
              <w:autoSpaceDE w:val="0"/>
              <w:autoSpaceDN w:val="0"/>
              <w:adjustRightInd w:val="0"/>
              <w:spacing w:after="0" w:line="240" w:lineRule="auto"/>
              <w:rPr>
                <w:rFonts w:ascii="Times New Roman" w:eastAsia="TimesNewRomanPS-BoldMT" w:hAnsi="Times New Roman" w:cs="Times New Roman"/>
                <w:bCs/>
                <w:sz w:val="28"/>
                <w:szCs w:val="28"/>
              </w:rPr>
            </w:pPr>
            <w:r>
              <w:rPr>
                <w:rFonts w:eastAsia="TimesNewRomanPS-BoldMT" w:cs="TimesNewRomanPS-BoldMT"/>
                <w:b/>
                <w:bCs/>
                <w:sz w:val="28"/>
                <w:szCs w:val="28"/>
              </w:rPr>
              <w:t xml:space="preserve">       </w:t>
            </w:r>
            <w:r w:rsidRPr="00DD6A1F">
              <w:rPr>
                <w:rFonts w:eastAsia="TimesNewRomanPS-BoldMT" w:cs="TimesNewRomanPS-BoldMT"/>
                <w:bCs/>
                <w:sz w:val="28"/>
                <w:szCs w:val="28"/>
              </w:rPr>
              <w:t>З</w:t>
            </w:r>
            <w:r w:rsidRPr="00DD6A1F">
              <w:rPr>
                <w:rFonts w:ascii="Times New Roman" w:eastAsia="TimesNewRomanPS-BoldMT" w:hAnsi="Times New Roman" w:cs="Times New Roman"/>
                <w:bCs/>
                <w:sz w:val="28"/>
                <w:szCs w:val="28"/>
              </w:rPr>
              <w:t>аходи підтримки соціально вразливих категорій населення</w:t>
            </w:r>
            <w:r>
              <w:rPr>
                <w:rFonts w:ascii="Times New Roman" w:eastAsia="TimesNewRomanPS-BoldMT" w:hAnsi="Times New Roman" w:cs="Times New Roman"/>
                <w:bCs/>
                <w:sz w:val="28"/>
                <w:szCs w:val="28"/>
              </w:rPr>
              <w:t>:</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BoldMT" w:hAnsi="Times New Roman" w:cs="Times New Roman"/>
                <w:b/>
                <w:bCs/>
                <w:sz w:val="28"/>
                <w:szCs w:val="28"/>
              </w:rPr>
              <w:t>-</w:t>
            </w:r>
            <w:r w:rsidRPr="00DD6A1F">
              <w:rPr>
                <w:rFonts w:ascii="Times New Roman" w:eastAsia="TimesNewRomanPS-BoldMT" w:hAnsi="Times New Roman" w:cs="Times New Roman"/>
                <w:bCs/>
                <w:sz w:val="28"/>
                <w:szCs w:val="28"/>
              </w:rPr>
              <w:t xml:space="preserve"> </w:t>
            </w:r>
            <w:r w:rsidRPr="00DD6A1F">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допомог</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непрацездатним;</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підтримк</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рівня життя в умовах зростання споживчих цін;</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компенсації, пільги громадянам, що потерпіли під час катастроф;</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надання допомоги малозабезпеченим громадянам (обіди, одяг),</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Pr>
                <w:rFonts w:ascii="Times New Roman" w:eastAsia="TimesNewRomanPSMT" w:hAnsi="Times New Roman" w:cs="Times New Roman"/>
                <w:b/>
                <w:sz w:val="28"/>
                <w:szCs w:val="28"/>
              </w:rPr>
              <w:t xml:space="preserve"> </w:t>
            </w:r>
            <w:r w:rsidRPr="00DD6A1F">
              <w:rPr>
                <w:rFonts w:ascii="Times New Roman" w:eastAsia="TimesNewRomanPSMT" w:hAnsi="Times New Roman" w:cs="Times New Roman"/>
                <w:sz w:val="28"/>
                <w:szCs w:val="28"/>
              </w:rPr>
              <w:t>обслуговування пенсіонерів та одиноких громадян у будинках</w:t>
            </w:r>
            <w:r w:rsidRPr="00E06FF8">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інтернатах</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або вдома;</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виплата соціальних пенсій для осіб, які не мають права на трудову</w:t>
            </w:r>
            <w:r>
              <w:rPr>
                <w:rFonts w:ascii="Times New Roman" w:eastAsia="TimesNewRomanPSMT" w:hAnsi="Times New Roman" w:cs="Times New Roman"/>
                <w:sz w:val="28"/>
                <w:szCs w:val="28"/>
              </w:rPr>
              <w:t xml:space="preserve"> п</w:t>
            </w:r>
            <w:r w:rsidRPr="00DD6A1F">
              <w:rPr>
                <w:rFonts w:ascii="Times New Roman" w:eastAsia="TimesNewRomanPSMT" w:hAnsi="Times New Roman" w:cs="Times New Roman"/>
                <w:sz w:val="28"/>
                <w:szCs w:val="28"/>
              </w:rPr>
              <w:t>енсію</w:t>
            </w:r>
            <w:r>
              <w:rPr>
                <w:rFonts w:ascii="Times New Roman" w:eastAsia="TimesNewRomanPSMT" w:hAnsi="Times New Roman" w:cs="Times New Roman"/>
                <w:sz w:val="28"/>
                <w:szCs w:val="28"/>
              </w:rPr>
              <w:t xml:space="preserve"> тощо</w:t>
            </w:r>
            <w:r w:rsidRPr="00DD6A1F">
              <w:rPr>
                <w:rFonts w:ascii="Times New Roman" w:eastAsia="TimesNewRomanPSMT" w:hAnsi="Times New Roman" w:cs="Times New Roman"/>
                <w:sz w:val="28"/>
                <w:szCs w:val="28"/>
              </w:rPr>
              <w:t>;</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Державна соціальна допомога сім</w:t>
            </w:r>
            <w:r w:rsidRPr="00DD6A1F">
              <w:rPr>
                <w:rFonts w:ascii="Times New Roman" w:eastAsia="TimesNewRomanPSMT" w:hAnsi="Times New Roman" w:cs="Times New Roman"/>
                <w:sz w:val="28"/>
                <w:szCs w:val="28"/>
                <w:lang w:val="ru-RU"/>
              </w:rPr>
              <w:t>’</w:t>
            </w:r>
            <w:r>
              <w:rPr>
                <w:rFonts w:ascii="Times New Roman" w:eastAsia="TimesNewRomanPSMT" w:hAnsi="Times New Roman" w:cs="Times New Roman"/>
                <w:sz w:val="28"/>
                <w:szCs w:val="28"/>
              </w:rPr>
              <w:t>ям з дітьми та її види</w:t>
            </w:r>
            <w:r w:rsidRPr="0073114D">
              <w:rPr>
                <w:rFonts w:ascii="Times New Roman" w:eastAsia="TimesNewRomanPSMT" w:hAnsi="Times New Roman" w:cs="Times New Roman"/>
                <w:sz w:val="28"/>
                <w:szCs w:val="28"/>
              </w:rPr>
              <w:t>:</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у зв’язку з вагітністю та пологами;</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одноразова допомога при народженні дитини;</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по догляду за дитиною до досягнення нею трирічного віку;</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на дітей, які перебувають під опікою чи піклуванням;</w:t>
            </w:r>
          </w:p>
          <w:p w:rsidR="00BA47DF" w:rsidRDefault="00BA47DF" w:rsidP="00C12CD9">
            <w:pPr>
              <w:autoSpaceDE w:val="0"/>
              <w:autoSpaceDN w:val="0"/>
              <w:adjustRightInd w:val="0"/>
              <w:spacing w:after="0" w:line="240" w:lineRule="auto"/>
              <w:rPr>
                <w:rFonts w:eastAsia="TimesNewRomanPS-BoldMT" w:cs="TimesNewRomanPS-BoldMT"/>
                <w:b/>
                <w:bCs/>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малозабезпеченим сім’ям з дітьми.</w:t>
            </w:r>
            <w:r>
              <w:rPr>
                <w:rFonts w:ascii="TimesNewRomanPS-BoldMT" w:eastAsia="TimesNewRomanPS-BoldMT" w:cs="TimesNewRomanPS-BoldMT" w:hint="eastAsia"/>
                <w:b/>
                <w:bCs/>
                <w:sz w:val="28"/>
                <w:szCs w:val="28"/>
              </w:rPr>
              <w:t xml:space="preserve"> </w:t>
            </w:r>
          </w:p>
          <w:p w:rsidR="00BA47DF" w:rsidRPr="0073114D" w:rsidRDefault="00BA47DF" w:rsidP="00C12CD9">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BoldMT" w:hAnsi="Times New Roman" w:cs="Times New Roman"/>
                <w:b/>
                <w:bCs/>
                <w:sz w:val="28"/>
                <w:szCs w:val="28"/>
              </w:rPr>
              <w:t xml:space="preserve">        </w:t>
            </w:r>
            <w:r w:rsidRPr="0073114D">
              <w:rPr>
                <w:rFonts w:ascii="Times New Roman" w:eastAsia="TimesNewRomanPS-BoldMT" w:hAnsi="Times New Roman" w:cs="Times New Roman"/>
                <w:bCs/>
                <w:sz w:val="28"/>
                <w:szCs w:val="28"/>
              </w:rPr>
              <w:t>Державна соціальна допомога інвалідам.</w:t>
            </w:r>
            <w:r>
              <w:rPr>
                <w:rFonts w:ascii="TimesNewRomanPSMT" w:eastAsia="TimesNewRomanPSMT" w:cs="TimesNewRomanPSMT" w:hint="eastAsia"/>
                <w:sz w:val="28"/>
                <w:szCs w:val="28"/>
              </w:rPr>
              <w:t xml:space="preserve"> </w:t>
            </w:r>
            <w:r w:rsidRPr="0073114D">
              <w:rPr>
                <w:rFonts w:ascii="Times New Roman" w:eastAsia="TimesNewRomanPSMT" w:hAnsi="Times New Roman" w:cs="Times New Roman"/>
                <w:sz w:val="28"/>
                <w:szCs w:val="28"/>
              </w:rPr>
              <w:t>Закон України «Про державну соціальну допомогу особам,</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які не мають права на пенсію, та інвалідам»</w:t>
            </w:r>
            <w:r>
              <w:rPr>
                <w:rFonts w:ascii="Times New Roman" w:eastAsia="TimesNewRomanPSMT" w:hAnsi="Times New Roman" w:cs="Times New Roman"/>
                <w:sz w:val="28"/>
                <w:szCs w:val="28"/>
              </w:rPr>
              <w:t>. Д</w:t>
            </w:r>
            <w:r w:rsidRPr="0073114D">
              <w:rPr>
                <w:rFonts w:ascii="Times New Roman" w:eastAsia="TimesNewRomanPSMT" w:hAnsi="Times New Roman" w:cs="Times New Roman"/>
                <w:sz w:val="28"/>
                <w:szCs w:val="28"/>
              </w:rPr>
              <w:t>ержавна соціальна допомога</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особам надається виходячи із прожиткового мінімуму для непрацездатних, у</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розмірах: 100%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1 групи, жінкам, яким присвоєно звання «Мати </w:t>
            </w:r>
            <w:r w:rsidRPr="008303E5">
              <w:rPr>
                <w:rFonts w:ascii="Times New Roman" w:eastAsia="TimesNewRomanPSMT" w:hAnsi="Times New Roman" w:cs="Times New Roman"/>
                <w:b/>
                <w:sz w:val="28"/>
                <w:szCs w:val="28"/>
              </w:rPr>
              <w:t>-</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героїня»; 80%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2 групи;</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60%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3 групи; 50%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священнослужителям; 30%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чоловікам, які досягли віку 63 років, жінкам</w:t>
            </w:r>
            <w:r>
              <w:rPr>
                <w:rFonts w:ascii="Times New Roman" w:eastAsia="TimesNewRomanPSMT" w:hAnsi="Times New Roman" w:cs="Times New Roman"/>
                <w:sz w:val="28"/>
                <w:szCs w:val="28"/>
              </w:rPr>
              <w:t xml:space="preserve">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58 років, але</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виплачується не менше прожиткового мінімуму для непрацездатних осіб.</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
                <w:bCs/>
                <w:sz w:val="28"/>
                <w:szCs w:val="28"/>
              </w:rPr>
              <w:t xml:space="preserve">       </w:t>
            </w:r>
            <w:r w:rsidRPr="001C7D18">
              <w:rPr>
                <w:rFonts w:ascii="Times New Roman" w:eastAsia="TimesNewRomanPS-BoldMT" w:hAnsi="Times New Roman" w:cs="Times New Roman"/>
                <w:bCs/>
                <w:sz w:val="28"/>
                <w:szCs w:val="28"/>
              </w:rPr>
              <w:t>Державна молодіжна політика.</w:t>
            </w:r>
            <w:r>
              <w:rPr>
                <w:rFonts w:ascii="TimesNewRomanPSMT" w:eastAsia="TimesNewRomanPSMT" w:cs="TimesNewRomanPSMT" w:hint="eastAsia"/>
                <w:sz w:val="28"/>
                <w:szCs w:val="28"/>
              </w:rPr>
              <w:t xml:space="preserve"> </w:t>
            </w:r>
            <w:r w:rsidRPr="00DD6A1F">
              <w:rPr>
                <w:rFonts w:ascii="Times New Roman" w:eastAsia="TimesNewRomanPSMT" w:hAnsi="Times New Roman" w:cs="Times New Roman"/>
                <w:sz w:val="28"/>
                <w:szCs w:val="28"/>
              </w:rPr>
              <w:t>Закон України</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«Про сприяння соціальному становленню та розвитку молоді в Україні»</w:t>
            </w:r>
            <w:r>
              <w:rPr>
                <w:rFonts w:ascii="Times New Roman" w:eastAsia="TimesNewRomanPSMT" w:hAnsi="Times New Roman" w:cs="Times New Roman"/>
                <w:sz w:val="28"/>
                <w:szCs w:val="28"/>
              </w:rPr>
              <w:t xml:space="preserve">. Основні заходи: </w:t>
            </w:r>
            <w:r w:rsidRPr="00DD6A1F">
              <w:rPr>
                <w:rFonts w:ascii="Times New Roman" w:eastAsia="TimesNewRomanPSMT" w:hAnsi="Times New Roman" w:cs="Times New Roman"/>
                <w:sz w:val="28"/>
                <w:szCs w:val="28"/>
              </w:rPr>
              <w:t>соціальну адаптацію молоді до умов ринкової економіки(ст. 3</w:t>
            </w:r>
            <w:r w:rsidRPr="002479B8">
              <w:rPr>
                <w:rFonts w:ascii="Times New Roman" w:eastAsia="TimesNewRomanPSMT" w:hAnsi="Times New Roman" w:cs="Times New Roman"/>
                <w:b/>
                <w:sz w:val="28"/>
                <w:szCs w:val="28"/>
              </w:rPr>
              <w:t>-</w:t>
            </w:r>
            <w:r w:rsidRPr="002479B8">
              <w:rPr>
                <w:rFonts w:ascii="Times New Roman" w:eastAsia="TimesNewRomanPSMT" w:hAnsi="Times New Roman" w:cs="Times New Roman"/>
                <w:sz w:val="28"/>
                <w:szCs w:val="28"/>
              </w:rPr>
              <w:t>5</w:t>
            </w:r>
            <w:r w:rsidRPr="00DD6A1F">
              <w:rPr>
                <w:rFonts w:ascii="Times New Roman" w:eastAsia="TimesNewRomanPSMT" w:hAnsi="Times New Roman" w:cs="Times New Roman"/>
                <w:sz w:val="28"/>
                <w:szCs w:val="28"/>
              </w:rPr>
              <w:t>);</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sz w:val="28"/>
                <w:szCs w:val="28"/>
              </w:rPr>
              <w:t>надання гарантій в отриманні освіти (ст. 11);</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 xml:space="preserve">надання гарантій в </w:t>
            </w:r>
            <w:r>
              <w:rPr>
                <w:rFonts w:ascii="Times New Roman" w:eastAsia="TimesNewRomanPSMT" w:hAnsi="Times New Roman" w:cs="Times New Roman"/>
                <w:sz w:val="28"/>
                <w:szCs w:val="28"/>
              </w:rPr>
              <w:t>о</w:t>
            </w:r>
            <w:r w:rsidRPr="00DD6A1F">
              <w:rPr>
                <w:rFonts w:ascii="Times New Roman" w:eastAsia="TimesNewRomanPSMT" w:hAnsi="Times New Roman" w:cs="Times New Roman"/>
                <w:sz w:val="28"/>
                <w:szCs w:val="28"/>
              </w:rPr>
              <w:t>триманні професіональної підготовки та</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працевлаштування (ст. 7);</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 xml:space="preserve"> уведення системи довгострокового кредитування підготовки кадрів</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(отримання освіти у приватних закладах) (ст. 11);</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розвиток студентського та молодіжного бізнесу (ст. 8); уведення системи довгострокового пільгового кредитування будівництва</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і придбання жилих будинків і квартир (ст. 10).</w:t>
            </w:r>
          </w:p>
          <w:p w:rsidR="00BA47DF" w:rsidRPr="008303E5"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Pr="00DD6A1F">
              <w:rPr>
                <w:rFonts w:ascii="Times New Roman" w:eastAsia="TimesNewRomanPSMT" w:hAnsi="Times New Roman" w:cs="Times New Roman"/>
                <w:sz w:val="28"/>
                <w:szCs w:val="28"/>
              </w:rPr>
              <w:t>Соціальна політика стосовно доходів населення</w:t>
            </w:r>
            <w:r w:rsidRPr="00876F7C">
              <w:rPr>
                <w:rFonts w:ascii="Times New Roman" w:eastAsia="TimesNewRomanPSMT" w:hAnsi="Times New Roman" w:cs="Times New Roman"/>
                <w:sz w:val="28"/>
                <w:szCs w:val="28"/>
              </w:rPr>
              <w:t>: життєвий рівень, споживчий кошик, добробут.</w:t>
            </w:r>
            <w:r>
              <w:rPr>
                <w:rFonts w:ascii="TimesNewRomanPSMT" w:eastAsia="TimesNewRomanPSMT" w:cs="TimesNewRomanPSMT" w:hint="eastAsia"/>
                <w:sz w:val="28"/>
                <w:szCs w:val="28"/>
              </w:rPr>
              <w:t xml:space="preserve"> </w:t>
            </w:r>
            <w:r w:rsidRPr="008303E5">
              <w:rPr>
                <w:rFonts w:ascii="Times New Roman" w:eastAsia="TimesNewRomanPSMT" w:hAnsi="Times New Roman" w:cs="Times New Roman"/>
                <w:sz w:val="28"/>
                <w:szCs w:val="28"/>
              </w:rPr>
              <w:t>Політика у сфері праці й трудових відносин (оплата праці, охорона</w:t>
            </w:r>
            <w:r>
              <w:rPr>
                <w:rFonts w:ascii="Times New Roman" w:eastAsia="TimesNewRomanPSMT" w:hAnsi="Times New Roman" w:cs="Times New Roman"/>
                <w:sz w:val="28"/>
                <w:szCs w:val="28"/>
              </w:rPr>
              <w:t xml:space="preserve"> </w:t>
            </w:r>
            <w:r w:rsidRPr="008303E5">
              <w:rPr>
                <w:rFonts w:ascii="Times New Roman" w:eastAsia="TimesNewRomanPSMT" w:hAnsi="Times New Roman" w:cs="Times New Roman"/>
                <w:sz w:val="28"/>
                <w:szCs w:val="28"/>
              </w:rPr>
              <w:t>праці та соціальне страхування, зайнятість населення та ін.). Соціальна підтримка і захист</w:t>
            </w:r>
            <w:r>
              <w:rPr>
                <w:rFonts w:ascii="Times New Roman" w:eastAsia="TimesNewRomanPSMT" w:hAnsi="Times New Roman" w:cs="Times New Roman"/>
                <w:sz w:val="28"/>
                <w:szCs w:val="28"/>
              </w:rPr>
              <w:t xml:space="preserve"> </w:t>
            </w:r>
            <w:r w:rsidRPr="008303E5">
              <w:rPr>
                <w:rFonts w:ascii="Times New Roman" w:eastAsia="TimesNewRomanPSMT" w:hAnsi="Times New Roman" w:cs="Times New Roman"/>
                <w:sz w:val="28"/>
                <w:szCs w:val="28"/>
              </w:rPr>
              <w:t>непрацездатних і незаможних</w:t>
            </w:r>
            <w:r>
              <w:rPr>
                <w:rFonts w:ascii="Times New Roman" w:eastAsia="TimesNewRomanPSMT" w:hAnsi="Times New Roman" w:cs="Times New Roman"/>
                <w:sz w:val="28"/>
                <w:szCs w:val="28"/>
              </w:rPr>
              <w:t xml:space="preserve"> </w:t>
            </w:r>
            <w:r w:rsidRPr="008303E5">
              <w:rPr>
                <w:rFonts w:ascii="Times New Roman" w:eastAsia="TimesNewRomanPSMT" w:hAnsi="Times New Roman" w:cs="Times New Roman"/>
                <w:sz w:val="28"/>
                <w:szCs w:val="28"/>
              </w:rPr>
              <w:t>прошарків населення (пенсійне забезпечення, соціальне обслуговування,</w:t>
            </w:r>
            <w:r>
              <w:rPr>
                <w:rFonts w:ascii="Times New Roman" w:eastAsia="TimesNewRomanPSMT" w:hAnsi="Times New Roman" w:cs="Times New Roman"/>
                <w:sz w:val="28"/>
                <w:szCs w:val="28"/>
              </w:rPr>
              <w:t xml:space="preserve"> </w:t>
            </w:r>
            <w:r w:rsidRPr="008303E5">
              <w:rPr>
                <w:rFonts w:ascii="Times New Roman" w:eastAsia="TimesNewRomanPSMT" w:hAnsi="Times New Roman" w:cs="Times New Roman"/>
                <w:sz w:val="28"/>
                <w:szCs w:val="28"/>
              </w:rPr>
              <w:t>соціальні гарантії та ін.).</w:t>
            </w:r>
          </w:p>
          <w:p w:rsidR="00BA47DF" w:rsidRPr="00DD6A1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eastAsia="TimesNewRomanPSMT" w:cs="TimesNewRomanPSMT"/>
                <w:sz w:val="28"/>
                <w:szCs w:val="28"/>
              </w:rPr>
              <w:t xml:space="preserve">        </w:t>
            </w:r>
            <w:r w:rsidRPr="00DD6A1F">
              <w:rPr>
                <w:rFonts w:eastAsia="TimesNewRomanPSMT" w:cs="TimesNewRomanPSMT"/>
                <w:sz w:val="28"/>
                <w:szCs w:val="28"/>
              </w:rPr>
              <w:t>С</w:t>
            </w:r>
            <w:r w:rsidRPr="00DD6A1F">
              <w:rPr>
                <w:rFonts w:ascii="Times New Roman" w:eastAsia="TimesNewRomanPSMT" w:hAnsi="Times New Roman" w:cs="Times New Roman"/>
                <w:sz w:val="28"/>
                <w:szCs w:val="28"/>
              </w:rPr>
              <w:t>оціальні нормативи:</w:t>
            </w:r>
          </w:p>
          <w:p w:rsidR="00BA47DF" w:rsidRPr="00DD6A1F"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 xml:space="preserve">- </w:t>
            </w:r>
            <w:r w:rsidRPr="00DD6A1F">
              <w:rPr>
                <w:rFonts w:ascii="Times New Roman" w:eastAsia="TimesNewRomanPSMT" w:hAnsi="Times New Roman" w:cs="Times New Roman"/>
                <w:sz w:val="28"/>
                <w:szCs w:val="28"/>
              </w:rPr>
              <w:t>рівень прожиткового мінімуму;</w:t>
            </w:r>
          </w:p>
          <w:p w:rsidR="00BA47DF" w:rsidRPr="00DD6A1F"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мінімальний розмір заробітної плати;</w:t>
            </w:r>
          </w:p>
          <w:p w:rsidR="00BA47DF" w:rsidRPr="00DD6A1F"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мінімальний розмір пенсії;</w:t>
            </w:r>
          </w:p>
          <w:p w:rsidR="00BA47DF" w:rsidRPr="00DD6A1F"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DD6A1F">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 xml:space="preserve"> мінімальний розмір соціальної допомоги.</w:t>
            </w:r>
          </w:p>
          <w:p w:rsidR="00BA47DF" w:rsidRDefault="00BA47DF" w:rsidP="00C12CD9">
            <w:pPr>
              <w:autoSpaceDE w:val="0"/>
              <w:autoSpaceDN w:val="0"/>
              <w:adjustRightInd w:val="0"/>
              <w:spacing w:after="0" w:line="240" w:lineRule="auto"/>
              <w:jc w:val="both"/>
              <w:rPr>
                <w:rFonts w:ascii="Times New Roman" w:hAnsi="Times New Roman" w:cs="Times New Roman"/>
                <w:noProof/>
                <w:sz w:val="28"/>
                <w:szCs w:val="28"/>
              </w:rPr>
            </w:pPr>
          </w:p>
          <w:p w:rsidR="00BA47DF" w:rsidRPr="00876F7C" w:rsidRDefault="00BA47DF" w:rsidP="00C12CD9">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Базова література</w:t>
            </w:r>
          </w:p>
          <w:p w:rsidR="00BA47DF" w:rsidRPr="00876F7C" w:rsidRDefault="00BA47DF" w:rsidP="00C12CD9">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 xml:space="preserve">1, 2, 3, 4, 5 </w:t>
            </w:r>
          </w:p>
          <w:p w:rsidR="00BA47DF" w:rsidRPr="00876F7C" w:rsidRDefault="00BA47DF" w:rsidP="00C12CD9">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Допоміжна література</w:t>
            </w:r>
          </w:p>
          <w:p w:rsidR="00BA47DF" w:rsidRPr="00876F7C" w:rsidRDefault="00BA47DF" w:rsidP="00C12CD9">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1, 3, 4, 5, 7, 8, 9, 18, 19, 20, 29, 30</w:t>
            </w:r>
          </w:p>
          <w:p w:rsidR="00BA47DF" w:rsidRPr="00876F7C" w:rsidRDefault="00BA47DF" w:rsidP="00C12CD9">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Інформаційні ресурси</w:t>
            </w:r>
          </w:p>
          <w:p w:rsidR="00BA47DF" w:rsidRPr="00876F7C" w:rsidRDefault="00BA47DF" w:rsidP="00C12CD9">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1</w:t>
            </w:r>
          </w:p>
          <w:p w:rsidR="00BA47DF" w:rsidRPr="00876F7C" w:rsidRDefault="00BA47DF" w:rsidP="00C12CD9">
            <w:pPr>
              <w:autoSpaceDE w:val="0"/>
              <w:autoSpaceDN w:val="0"/>
              <w:adjustRightInd w:val="0"/>
              <w:spacing w:after="0" w:line="240" w:lineRule="auto"/>
              <w:rPr>
                <w:rFonts w:ascii="Times New Roman" w:hAnsi="Times New Roman" w:cs="Times New Roman"/>
                <w:bCs/>
                <w:noProof/>
                <w:sz w:val="28"/>
                <w:szCs w:val="28"/>
              </w:rPr>
            </w:pPr>
            <w:r w:rsidRPr="00876F7C">
              <w:rPr>
                <w:rFonts w:ascii="Times New Roman" w:hAnsi="Times New Roman" w:cs="Times New Roman"/>
                <w:b/>
                <w:i/>
                <w:sz w:val="28"/>
                <w:szCs w:val="28"/>
              </w:rPr>
              <w:t>Завдання на СРС</w:t>
            </w:r>
            <w:r w:rsidRPr="00876F7C">
              <w:rPr>
                <w:rFonts w:ascii="Times New Roman" w:hAnsi="Times New Roman" w:cs="Times New Roman"/>
                <w:b/>
                <w:sz w:val="28"/>
                <w:szCs w:val="28"/>
              </w:rPr>
              <w:t>:</w:t>
            </w:r>
          </w:p>
          <w:p w:rsidR="00BA47DF" w:rsidRPr="00876F7C" w:rsidRDefault="00BA47DF" w:rsidP="000245EA">
            <w:pPr>
              <w:spacing w:line="240" w:lineRule="auto"/>
              <w:jc w:val="both"/>
              <w:rPr>
                <w:rFonts w:ascii="Times New Roman" w:hAnsi="Times New Roman" w:cs="Times New Roman"/>
                <w:sz w:val="28"/>
                <w:szCs w:val="28"/>
              </w:rPr>
            </w:pPr>
            <w:r w:rsidRPr="00876F7C">
              <w:rPr>
                <w:rFonts w:ascii="Times New Roman" w:eastAsia="TimesNewRomanPSMT" w:hAnsi="Times New Roman" w:cs="Times New Roman"/>
                <w:sz w:val="28"/>
                <w:szCs w:val="28"/>
              </w:rPr>
              <w:t xml:space="preserve">Соціальна політика у ринковій системі. Характеристика моделей соціальної політики в країнах з розвинутою ринковою економікою. </w:t>
            </w:r>
          </w:p>
        </w:tc>
      </w:tr>
      <w:tr w:rsidR="00BA47DF" w:rsidRPr="00F13E85" w:rsidTr="00C12CD9">
        <w:trPr>
          <w:trHeight w:val="20"/>
          <w:jc w:val="center"/>
        </w:trPr>
        <w:tc>
          <w:tcPr>
            <w:tcW w:w="675" w:type="dxa"/>
          </w:tcPr>
          <w:p w:rsidR="00BA47DF" w:rsidRPr="006B729B" w:rsidRDefault="00BA47DF" w:rsidP="00C12CD9">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lastRenderedPageBreak/>
              <w:t>2</w:t>
            </w:r>
          </w:p>
        </w:tc>
        <w:tc>
          <w:tcPr>
            <w:tcW w:w="9008" w:type="dxa"/>
          </w:tcPr>
          <w:p w:rsidR="00BA47DF" w:rsidRPr="00876F7C" w:rsidRDefault="00BA47DF" w:rsidP="00C12CD9">
            <w:pPr>
              <w:spacing w:line="240" w:lineRule="auto"/>
              <w:jc w:val="both"/>
              <w:rPr>
                <w:rFonts w:ascii="Times New Roman" w:hAnsi="Times New Roman" w:cs="Times New Roman"/>
                <w:sz w:val="28"/>
                <w:szCs w:val="28"/>
              </w:rPr>
            </w:pPr>
            <w:r w:rsidRPr="00876F7C">
              <w:rPr>
                <w:rFonts w:ascii="Times New Roman" w:hAnsi="Times New Roman" w:cs="Times New Roman"/>
                <w:b/>
                <w:sz w:val="28"/>
                <w:szCs w:val="28"/>
              </w:rPr>
              <w:t xml:space="preserve">      Тема 1.2. Соціальний   захист населення   як  складова соціальної   політики в Україні</w:t>
            </w:r>
            <w:r w:rsidRPr="00876F7C">
              <w:rPr>
                <w:rFonts w:ascii="Times New Roman" w:hAnsi="Times New Roman" w:cs="Times New Roman"/>
                <w:sz w:val="28"/>
                <w:szCs w:val="28"/>
              </w:rPr>
              <w:t xml:space="preserve">        </w:t>
            </w:r>
          </w:p>
          <w:p w:rsidR="00BA47DF" w:rsidRPr="00876F7C" w:rsidRDefault="00BA47DF" w:rsidP="00C12CD9">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1. Сутність соціального захисту населення.</w:t>
            </w:r>
          </w:p>
          <w:p w:rsidR="00BA47DF" w:rsidRPr="00876F7C" w:rsidRDefault="00BA47DF" w:rsidP="00C12CD9">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2. Пріоритетні напрями розвитку соціального захисту в Україні.</w:t>
            </w:r>
          </w:p>
          <w:p w:rsidR="00BA47DF" w:rsidRPr="00876F7C" w:rsidRDefault="00BA47DF" w:rsidP="00C12CD9">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3. Соціальний захист економічно активного населення.</w:t>
            </w:r>
          </w:p>
          <w:p w:rsidR="00BA47DF" w:rsidRPr="00876F7C" w:rsidRDefault="00BA47DF" w:rsidP="00C12CD9">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4. Соціально вразливі категорії населення як пріоритетний напрям соціальної політики.</w:t>
            </w:r>
          </w:p>
          <w:p w:rsidR="00BA47DF" w:rsidRPr="00876F7C" w:rsidRDefault="00BA47DF" w:rsidP="00C12CD9">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5. Державна молодіжна політика, її фінансування та гарантії соціального захисту.</w:t>
            </w:r>
          </w:p>
          <w:p w:rsidR="00BA47DF" w:rsidRPr="00876F7C" w:rsidRDefault="00BA47DF" w:rsidP="00C12CD9">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6. Державна соціальна допомога сім</w:t>
            </w:r>
            <w:r w:rsidRPr="00876F7C">
              <w:rPr>
                <w:rFonts w:ascii="Times New Roman" w:hAnsi="Times New Roman" w:cs="Times New Roman"/>
                <w:sz w:val="28"/>
                <w:szCs w:val="28"/>
                <w:lang w:val="ru-RU"/>
              </w:rPr>
              <w:t>’</w:t>
            </w:r>
            <w:r w:rsidRPr="00876F7C">
              <w:rPr>
                <w:rFonts w:ascii="Times New Roman" w:hAnsi="Times New Roman" w:cs="Times New Roman"/>
                <w:sz w:val="28"/>
                <w:szCs w:val="28"/>
              </w:rPr>
              <w:t>ї.</w:t>
            </w:r>
          </w:p>
          <w:p w:rsidR="00BA47DF" w:rsidRPr="00876F7C" w:rsidRDefault="00BA47DF" w:rsidP="00C12CD9">
            <w:pPr>
              <w:spacing w:after="0" w:line="240" w:lineRule="auto"/>
              <w:jc w:val="both"/>
              <w:rPr>
                <w:rFonts w:ascii="Times New Roman" w:hAnsi="Times New Roman" w:cs="Times New Roman"/>
                <w:sz w:val="28"/>
                <w:szCs w:val="28"/>
              </w:rPr>
            </w:pPr>
            <w:r w:rsidRPr="00876F7C">
              <w:rPr>
                <w:rFonts w:ascii="Times New Roman" w:hAnsi="Times New Roman" w:cs="Times New Roman"/>
                <w:sz w:val="28"/>
                <w:szCs w:val="28"/>
              </w:rPr>
              <w:t>7. Соціальна допомога та соціальна підтримка непрацездатних громадян.</w:t>
            </w:r>
          </w:p>
          <w:p w:rsidR="00BA47DF" w:rsidRDefault="00BA47DF" w:rsidP="00C12CD9">
            <w:pPr>
              <w:autoSpaceDE w:val="0"/>
              <w:autoSpaceDN w:val="0"/>
              <w:adjustRightInd w:val="0"/>
              <w:spacing w:after="0" w:line="240" w:lineRule="auto"/>
              <w:rPr>
                <w:rFonts w:ascii="Times New Roman" w:eastAsia="TimesNewRomanPS-BoldItalicMT" w:hAnsi="Times New Roman" w:cs="Times New Roman"/>
                <w:b/>
                <w:bCs/>
                <w:i/>
                <w:iCs/>
                <w:sz w:val="28"/>
                <w:szCs w:val="28"/>
              </w:rPr>
            </w:pPr>
            <w:r>
              <w:rPr>
                <w:rFonts w:ascii="Times New Roman" w:eastAsia="TimesNewRomanPS-BoldItalicMT" w:hAnsi="Times New Roman" w:cs="Times New Roman"/>
                <w:b/>
                <w:bCs/>
                <w:i/>
                <w:iCs/>
                <w:sz w:val="28"/>
                <w:szCs w:val="28"/>
              </w:rPr>
              <w:t xml:space="preserve">  </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ItalicMT" w:hAnsi="Times New Roman" w:cs="Times New Roman"/>
                <w:b/>
                <w:bCs/>
                <w:i/>
                <w:iCs/>
                <w:sz w:val="28"/>
                <w:szCs w:val="28"/>
              </w:rPr>
              <w:t xml:space="preserve">      </w:t>
            </w:r>
            <w:r w:rsidRPr="00AF7E0A">
              <w:rPr>
                <w:rFonts w:ascii="Times New Roman" w:eastAsia="TimesNewRomanPS-BoldItalicMT" w:hAnsi="Times New Roman" w:cs="Times New Roman"/>
                <w:bCs/>
                <w:i/>
                <w:iCs/>
                <w:sz w:val="28"/>
                <w:szCs w:val="28"/>
              </w:rPr>
              <w:t>Соціальний захист</w:t>
            </w:r>
            <w:r w:rsidRPr="00E53668">
              <w:rPr>
                <w:rFonts w:ascii="Times New Roman" w:eastAsia="TimesNewRomanPS-BoldItalicMT" w:hAnsi="Times New Roman" w:cs="Times New Roman"/>
                <w:bCs/>
                <w:iCs/>
                <w:sz w:val="28"/>
                <w:szCs w:val="28"/>
              </w:rPr>
              <w:t xml:space="preserve"> </w:t>
            </w:r>
            <w:r>
              <w:rPr>
                <w:rFonts w:ascii="Times New Roman" w:eastAsia="TimesNewRomanPS-BoldItalicMT" w:hAnsi="Times New Roman" w:cs="Times New Roman"/>
                <w:bCs/>
                <w:iCs/>
                <w:sz w:val="28"/>
                <w:szCs w:val="28"/>
              </w:rPr>
              <w:t xml:space="preserve">як </w:t>
            </w:r>
            <w:r w:rsidRPr="00E53668">
              <w:rPr>
                <w:rFonts w:ascii="Times New Roman" w:eastAsia="TimesNewRomanPSMT" w:hAnsi="Times New Roman" w:cs="Times New Roman"/>
                <w:sz w:val="28"/>
                <w:szCs w:val="28"/>
              </w:rPr>
              <w:t>система</w:t>
            </w:r>
            <w:r>
              <w:rPr>
                <w:rFonts w:ascii="Times New Roman" w:eastAsia="TimesNewRomanPSMT" w:hAnsi="Times New Roman" w:cs="Times New Roman"/>
                <w:sz w:val="28"/>
                <w:szCs w:val="28"/>
              </w:rPr>
              <w:t>:</w:t>
            </w:r>
            <w:r w:rsidRPr="00BF0442">
              <w:rPr>
                <w:rFonts w:ascii="Times New Roman" w:eastAsia="TimesNewRomanPSMT" w:hAnsi="Times New Roman" w:cs="Times New Roman"/>
                <w:sz w:val="28"/>
                <w:szCs w:val="28"/>
              </w:rPr>
              <w:t xml:space="preserve"> законодавчих, економічних, соціально</w:t>
            </w:r>
            <w:r w:rsidRPr="00E53668">
              <w:rPr>
                <w:rFonts w:ascii="Times New Roman" w:eastAsia="TimesNewRomanPSMT" w:hAnsi="Times New Roman" w:cs="Times New Roman"/>
                <w:b/>
                <w:sz w:val="28"/>
                <w:szCs w:val="28"/>
              </w:rPr>
              <w:t>-</w:t>
            </w:r>
            <w:r w:rsidRPr="00BF0442">
              <w:rPr>
                <w:rFonts w:ascii="Times New Roman" w:eastAsia="TimesNewRomanPSMT" w:hAnsi="Times New Roman" w:cs="Times New Roman"/>
                <w:sz w:val="28"/>
                <w:szCs w:val="28"/>
              </w:rPr>
              <w:t>психологічних гарантій</w:t>
            </w:r>
            <w:r>
              <w:rPr>
                <w:rFonts w:ascii="Times New Roman" w:eastAsia="TimesNewRomanPSMT" w:hAnsi="Times New Roman" w:cs="Times New Roman"/>
                <w:sz w:val="28"/>
                <w:szCs w:val="28"/>
              </w:rPr>
              <w:t>. Соціальний захист</w:t>
            </w:r>
            <w:r w:rsidRPr="00BF0442">
              <w:rPr>
                <w:rFonts w:ascii="Times New Roman" w:eastAsia="TimesNewRomanPSMT" w:hAnsi="Times New Roman" w:cs="Times New Roman"/>
                <w:sz w:val="28"/>
                <w:szCs w:val="28"/>
              </w:rPr>
              <w:t xml:space="preserve"> надає працездатним громадянам рівні умови для</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покращання свого добробуту за рахунок особистого трудового вкладу в</w:t>
            </w:r>
            <w:r>
              <w:rPr>
                <w:rFonts w:ascii="Times New Roman" w:eastAsia="TimesNewRomanPSMT" w:hAnsi="Times New Roman" w:cs="Times New Roman"/>
                <w:sz w:val="28"/>
                <w:szCs w:val="28"/>
              </w:rPr>
              <w:t xml:space="preserve"> визначеній </w:t>
            </w:r>
            <w:r w:rsidRPr="00BF0442">
              <w:rPr>
                <w:rFonts w:ascii="Times New Roman" w:eastAsia="TimesNewRomanPSMT" w:hAnsi="Times New Roman" w:cs="Times New Roman"/>
                <w:sz w:val="28"/>
                <w:szCs w:val="28"/>
              </w:rPr>
              <w:t>економічн</w:t>
            </w:r>
            <w:r>
              <w:rPr>
                <w:rFonts w:ascii="Times New Roman" w:eastAsia="TimesNewRomanPSMT" w:hAnsi="Times New Roman" w:cs="Times New Roman"/>
                <w:sz w:val="28"/>
                <w:szCs w:val="28"/>
              </w:rPr>
              <w:t>ій</w:t>
            </w:r>
            <w:r w:rsidRPr="00BF044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системі</w:t>
            </w:r>
            <w:r w:rsidRPr="00BF0442">
              <w:rPr>
                <w:rFonts w:ascii="Times New Roman" w:eastAsia="TimesNewRomanPSMT" w:hAnsi="Times New Roman" w:cs="Times New Roman"/>
                <w:sz w:val="28"/>
                <w:szCs w:val="28"/>
              </w:rPr>
              <w:t>, а непрацездатним та вразливим</w:t>
            </w:r>
            <w:r>
              <w:rPr>
                <w:rFonts w:ascii="Times New Roman" w:eastAsia="TimesNewRomanPSMT" w:hAnsi="Times New Roman" w:cs="Times New Roman"/>
                <w:sz w:val="28"/>
                <w:szCs w:val="28"/>
              </w:rPr>
              <w:t xml:space="preserve"> категоріям</w:t>
            </w:r>
            <w:r w:rsidRPr="00BF0442">
              <w:rPr>
                <w:rFonts w:ascii="Times New Roman" w:eastAsia="TimesNewRomanPSMT" w:hAnsi="Times New Roman" w:cs="Times New Roman"/>
                <w:sz w:val="28"/>
                <w:szCs w:val="28"/>
              </w:rPr>
              <w:t xml:space="preserve"> населення </w:t>
            </w:r>
            <w:r>
              <w:rPr>
                <w:rFonts w:ascii="Times New Roman" w:eastAsia="TimesNewRomanPSMT" w:hAnsi="Times New Roman" w:cs="Times New Roman"/>
                <w:sz w:val="28"/>
                <w:szCs w:val="28"/>
              </w:rPr>
              <w:t>надає</w:t>
            </w:r>
            <w:r w:rsidRPr="00BF0442">
              <w:rPr>
                <w:rFonts w:ascii="Times New Roman" w:eastAsia="TimesNewRomanPSMT" w:hAnsi="Times New Roman" w:cs="Times New Roman"/>
                <w:sz w:val="28"/>
                <w:szCs w:val="28"/>
              </w:rPr>
              <w:t xml:space="preserve"> перевагу в користуванні суспільними фондами</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споживання, пряму матеріальну підтримку, зниження податків.</w:t>
            </w:r>
            <w:r>
              <w:rPr>
                <w:rFonts w:ascii="Times New Roman" w:eastAsia="TimesNewRomanPSMT" w:hAnsi="Times New Roman" w:cs="Times New Roman"/>
                <w:sz w:val="28"/>
                <w:szCs w:val="28"/>
              </w:rPr>
              <w:t xml:space="preserve"> </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Спрямованість з</w:t>
            </w:r>
            <w:r w:rsidRPr="00BF0442">
              <w:rPr>
                <w:rFonts w:ascii="Times New Roman" w:eastAsia="TimesNewRomanPSMT" w:hAnsi="Times New Roman" w:cs="Times New Roman"/>
                <w:sz w:val="28"/>
                <w:szCs w:val="28"/>
              </w:rPr>
              <w:t>аход</w:t>
            </w:r>
            <w:r>
              <w:rPr>
                <w:rFonts w:ascii="Times New Roman" w:eastAsia="TimesNewRomanPSMT" w:hAnsi="Times New Roman" w:cs="Times New Roman"/>
                <w:sz w:val="28"/>
                <w:szCs w:val="28"/>
              </w:rPr>
              <w:t>ів</w:t>
            </w:r>
            <w:r w:rsidRPr="00BF0442">
              <w:rPr>
                <w:rFonts w:ascii="Times New Roman" w:eastAsia="TimesNewRomanPSMT" w:hAnsi="Times New Roman" w:cs="Times New Roman"/>
                <w:sz w:val="28"/>
                <w:szCs w:val="28"/>
              </w:rPr>
              <w:t xml:space="preserve"> соціальною захисту</w:t>
            </w:r>
            <w:r>
              <w:rPr>
                <w:rFonts w:ascii="Times New Roman" w:eastAsia="TimesNewRomanPSMT" w:hAnsi="Times New Roman" w:cs="Times New Roman"/>
                <w:sz w:val="28"/>
                <w:szCs w:val="28"/>
              </w:rPr>
              <w:t xml:space="preserve">: активна, пасивна. </w:t>
            </w:r>
            <w:r w:rsidRPr="00AF7E0A">
              <w:rPr>
                <w:rFonts w:ascii="Times New Roman" w:eastAsia="TimesNewRomanPS-BoldMT" w:hAnsi="Times New Roman" w:cs="Times New Roman"/>
                <w:bCs/>
                <w:i/>
                <w:sz w:val="28"/>
                <w:szCs w:val="28"/>
              </w:rPr>
              <w:t>Активні заходи</w:t>
            </w:r>
            <w:r w:rsidRPr="00AF7E0A">
              <w:rPr>
                <w:rFonts w:ascii="Times New Roman" w:eastAsia="TimesNewRomanPS-BoldMT" w:hAnsi="Times New Roman" w:cs="Times New Roman"/>
                <w:bCs/>
                <w:sz w:val="28"/>
                <w:szCs w:val="28"/>
              </w:rPr>
              <w:t xml:space="preserve"> </w:t>
            </w:r>
            <w:r>
              <w:rPr>
                <w:rFonts w:ascii="Times New Roman" w:eastAsia="TimesNewRomanPS-BoldMT" w:hAnsi="Times New Roman" w:cs="Times New Roman"/>
                <w:bCs/>
                <w:sz w:val="28"/>
                <w:szCs w:val="28"/>
              </w:rPr>
              <w:t>спрямовані</w:t>
            </w:r>
            <w:r w:rsidRPr="00BF044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на </w:t>
            </w:r>
            <w:r w:rsidRPr="00BF0442">
              <w:rPr>
                <w:rFonts w:ascii="Times New Roman" w:eastAsia="TimesNewRomanPSMT" w:hAnsi="Times New Roman" w:cs="Times New Roman"/>
                <w:sz w:val="28"/>
                <w:szCs w:val="28"/>
              </w:rPr>
              <w:t>запобіг</w:t>
            </w:r>
            <w:r>
              <w:rPr>
                <w:rFonts w:ascii="Times New Roman" w:eastAsia="TimesNewRomanPSMT" w:hAnsi="Times New Roman" w:cs="Times New Roman"/>
                <w:sz w:val="28"/>
                <w:szCs w:val="28"/>
              </w:rPr>
              <w:t>ання</w:t>
            </w:r>
            <w:r w:rsidRPr="00BF0442">
              <w:rPr>
                <w:rFonts w:ascii="Times New Roman" w:eastAsia="TimesNewRomanPSMT" w:hAnsi="Times New Roman" w:cs="Times New Roman"/>
                <w:sz w:val="28"/>
                <w:szCs w:val="28"/>
              </w:rPr>
              <w:t xml:space="preserve"> ситуаціям, які загрожують</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добробуту людини, стимулюванн</w:t>
            </w:r>
            <w:r>
              <w:rPr>
                <w:rFonts w:ascii="Times New Roman" w:eastAsia="TimesNewRomanPSMT" w:hAnsi="Times New Roman" w:cs="Times New Roman"/>
                <w:sz w:val="28"/>
                <w:szCs w:val="28"/>
              </w:rPr>
              <w:t>я</w:t>
            </w:r>
            <w:r w:rsidRPr="00BF0442">
              <w:rPr>
                <w:rFonts w:ascii="Times New Roman" w:eastAsia="TimesNewRomanPSMT" w:hAnsi="Times New Roman" w:cs="Times New Roman"/>
                <w:sz w:val="28"/>
                <w:szCs w:val="28"/>
              </w:rPr>
              <w:t xml:space="preserve"> активності особи. Ця система соціального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 xml:space="preserve">захисту включає програми зайнятості, соціального </w:t>
            </w:r>
            <w:r w:rsidRPr="00BF0442">
              <w:rPr>
                <w:rFonts w:ascii="Times New Roman" w:eastAsia="TimesNewRomanPSMT" w:hAnsi="Times New Roman" w:cs="Times New Roman"/>
                <w:sz w:val="28"/>
                <w:szCs w:val="28"/>
              </w:rPr>
              <w:lastRenderedPageBreak/>
              <w:t>страхування, охорони</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здоров’я та ін.</w:t>
            </w:r>
            <w:r>
              <w:rPr>
                <w:rFonts w:ascii="Times New Roman" w:eastAsia="TimesNewRomanPSMT" w:hAnsi="Times New Roman" w:cs="Times New Roman"/>
                <w:sz w:val="28"/>
                <w:szCs w:val="28"/>
              </w:rPr>
              <w:t xml:space="preserve"> </w:t>
            </w:r>
            <w:r w:rsidRPr="00AF7E0A">
              <w:rPr>
                <w:rFonts w:ascii="Times New Roman" w:eastAsia="TimesNewRomanPS-BoldMT" w:hAnsi="Times New Roman" w:cs="Times New Roman"/>
                <w:bCs/>
                <w:i/>
                <w:sz w:val="28"/>
                <w:szCs w:val="28"/>
              </w:rPr>
              <w:t>Пасивні заходи</w:t>
            </w:r>
            <w:r w:rsidRPr="00BF0442">
              <w:rPr>
                <w:rFonts w:ascii="Times New Roman" w:eastAsia="TimesNewRomanPS-BoldMT" w:hAnsi="Times New Roman" w:cs="Times New Roman"/>
                <w:b/>
                <w:bCs/>
                <w:sz w:val="28"/>
                <w:szCs w:val="28"/>
              </w:rPr>
              <w:t xml:space="preserve"> </w:t>
            </w:r>
            <w:r w:rsidRPr="00BF0442">
              <w:rPr>
                <w:rFonts w:ascii="Times New Roman" w:eastAsia="TimesNewRomanPSMT" w:hAnsi="Times New Roman" w:cs="Times New Roman"/>
                <w:sz w:val="28"/>
                <w:szCs w:val="28"/>
              </w:rPr>
              <w:t>спрямовані на підтримку членів суспільства, які</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 xml:space="preserve">опинилися у скрутному становищі. Пасивна підтримка </w:t>
            </w:r>
            <w:r>
              <w:rPr>
                <w:rFonts w:ascii="Times New Roman" w:eastAsia="TimesNewRomanPSMT" w:hAnsi="Times New Roman" w:cs="Times New Roman"/>
                <w:sz w:val="28"/>
                <w:szCs w:val="28"/>
              </w:rPr>
              <w:t xml:space="preserve">включає </w:t>
            </w:r>
            <w:r w:rsidRPr="00BF0442">
              <w:rPr>
                <w:rFonts w:ascii="Times New Roman" w:eastAsia="TimesNewRomanPS-ItalicMT" w:hAnsi="Times New Roman" w:cs="Times New Roman"/>
                <w:i/>
                <w:iCs/>
                <w:sz w:val="28"/>
                <w:szCs w:val="28"/>
              </w:rPr>
              <w:t>соціальн</w:t>
            </w:r>
            <w:r>
              <w:rPr>
                <w:rFonts w:ascii="Times New Roman" w:eastAsia="TimesNewRomanPS-ItalicMT" w:hAnsi="Times New Roman" w:cs="Times New Roman"/>
                <w:i/>
                <w:iCs/>
                <w:sz w:val="28"/>
                <w:szCs w:val="28"/>
              </w:rPr>
              <w:t>у</w:t>
            </w:r>
            <w:r w:rsidRPr="00BF0442">
              <w:rPr>
                <w:rFonts w:ascii="Times New Roman" w:eastAsia="TimesNewRomanPS-ItalicMT" w:hAnsi="Times New Roman" w:cs="Times New Roman"/>
                <w:i/>
                <w:iCs/>
                <w:sz w:val="28"/>
                <w:szCs w:val="28"/>
              </w:rPr>
              <w:t xml:space="preserve"> допомог</w:t>
            </w:r>
            <w:r>
              <w:rPr>
                <w:rFonts w:ascii="Times New Roman" w:eastAsia="TimesNewRomanPS-ItalicMT" w:hAnsi="Times New Roman" w:cs="Times New Roman"/>
                <w:i/>
                <w:iCs/>
                <w:sz w:val="28"/>
                <w:szCs w:val="28"/>
              </w:rPr>
              <w:t>у (</w:t>
            </w:r>
            <w:r w:rsidRPr="00BF0442">
              <w:rPr>
                <w:rFonts w:ascii="Times New Roman" w:eastAsia="TimesNewRomanPS-ItalicMT" w:hAnsi="Times New Roman" w:cs="Times New Roman"/>
                <w:i/>
                <w:iCs/>
                <w:sz w:val="28"/>
                <w:szCs w:val="28"/>
              </w:rPr>
              <w:t>допомог</w:t>
            </w:r>
            <w:r>
              <w:rPr>
                <w:rFonts w:ascii="Times New Roman" w:eastAsia="TimesNewRomanPS-ItalicMT" w:hAnsi="Times New Roman" w:cs="Times New Roman"/>
                <w:i/>
                <w:iCs/>
                <w:sz w:val="28"/>
                <w:szCs w:val="28"/>
              </w:rPr>
              <w:t>а</w:t>
            </w:r>
            <w:r w:rsidRPr="00BF0442">
              <w:rPr>
                <w:rFonts w:ascii="Times New Roman" w:eastAsia="TimesNewRomanPS-ItalicMT" w:hAnsi="Times New Roman" w:cs="Times New Roman"/>
                <w:i/>
                <w:iCs/>
                <w:sz w:val="28"/>
                <w:szCs w:val="28"/>
              </w:rPr>
              <w:t xml:space="preserve"> суспільства особі або сім’ї, яка не має</w:t>
            </w:r>
            <w:r>
              <w:rPr>
                <w:rFonts w:ascii="Times New Roman" w:eastAsia="TimesNewRomanPS-ItalicMT" w:hAnsi="Times New Roman" w:cs="Times New Roman"/>
                <w:i/>
                <w:iCs/>
                <w:sz w:val="28"/>
                <w:szCs w:val="28"/>
              </w:rPr>
              <w:t xml:space="preserve"> </w:t>
            </w:r>
            <w:r w:rsidRPr="00BF0442">
              <w:rPr>
                <w:rFonts w:ascii="Times New Roman" w:eastAsia="TimesNewRomanPS-ItalicMT" w:hAnsi="Times New Roman" w:cs="Times New Roman"/>
                <w:i/>
                <w:iCs/>
                <w:sz w:val="28"/>
                <w:szCs w:val="28"/>
              </w:rPr>
              <w:t>достатніх засобів для існування</w:t>
            </w:r>
            <w:r>
              <w:rPr>
                <w:rFonts w:ascii="Times New Roman" w:eastAsia="TimesNewRomanPS-ItalicMT" w:hAnsi="Times New Roman" w:cs="Times New Roman"/>
                <w:i/>
                <w:iCs/>
                <w:sz w:val="28"/>
                <w:szCs w:val="28"/>
              </w:rPr>
              <w:t>)</w:t>
            </w:r>
            <w:r w:rsidRPr="00BF0442">
              <w:rPr>
                <w:rFonts w:ascii="Times New Roman" w:eastAsia="TimesNewRomanPS-ItalicMT" w:hAnsi="Times New Roman" w:cs="Times New Roman"/>
                <w:i/>
                <w:iCs/>
                <w:sz w:val="28"/>
                <w:szCs w:val="28"/>
              </w:rPr>
              <w:t>.</w:t>
            </w:r>
            <w:r>
              <w:rPr>
                <w:rFonts w:ascii="Times New Roman" w:eastAsia="TimesNewRomanPS-ItalicMT" w:hAnsi="Times New Roman" w:cs="Times New Roman"/>
                <w:i/>
                <w:iCs/>
                <w:sz w:val="28"/>
                <w:szCs w:val="28"/>
              </w:rPr>
              <w:t xml:space="preserve"> </w:t>
            </w:r>
            <w:r w:rsidRPr="00BF0442">
              <w:rPr>
                <w:rFonts w:ascii="Times New Roman" w:eastAsia="TimesNewRomanPSMT" w:hAnsi="Times New Roman" w:cs="Times New Roman"/>
                <w:sz w:val="28"/>
                <w:szCs w:val="28"/>
              </w:rPr>
              <w:t xml:space="preserve">Соціальна допомога є адресною. </w:t>
            </w:r>
            <w:r>
              <w:rPr>
                <w:rFonts w:ascii="Times New Roman" w:eastAsia="TimesNewRomanPSMT" w:hAnsi="Times New Roman" w:cs="Times New Roman"/>
                <w:sz w:val="28"/>
                <w:szCs w:val="28"/>
              </w:rPr>
              <w:t>Соціальний захист ч</w:t>
            </w:r>
            <w:r w:rsidRPr="00BF0442">
              <w:rPr>
                <w:rFonts w:ascii="Times New Roman" w:eastAsia="TimesNewRomanPSMT" w:hAnsi="Times New Roman" w:cs="Times New Roman"/>
                <w:sz w:val="28"/>
                <w:szCs w:val="28"/>
              </w:rPr>
              <w:t>ерез соціальну</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 xml:space="preserve">допомогу </w:t>
            </w:r>
            <w:r>
              <w:rPr>
                <w:rFonts w:ascii="Times New Roman" w:eastAsia="TimesNewRomanPSMT" w:hAnsi="Times New Roman" w:cs="Times New Roman"/>
                <w:sz w:val="28"/>
                <w:szCs w:val="28"/>
              </w:rPr>
              <w:t xml:space="preserve">реалізує </w:t>
            </w:r>
            <w:r w:rsidRPr="00AF7E0A">
              <w:rPr>
                <w:rFonts w:ascii="Times New Roman" w:eastAsia="TimesNewRomanPS-ItalicMT" w:hAnsi="Times New Roman" w:cs="Times New Roman"/>
                <w:iCs/>
                <w:sz w:val="28"/>
                <w:szCs w:val="28"/>
              </w:rPr>
              <w:t>лікувально-реабілітаційну функцію</w:t>
            </w:r>
            <w:r w:rsidRPr="00AF7E0A">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яка спрямована на допо</w:t>
            </w:r>
            <w:r w:rsidRPr="00BF0442">
              <w:rPr>
                <w:rFonts w:ascii="Times New Roman" w:eastAsia="TimesNewRomanPSMT" w:hAnsi="Times New Roman" w:cs="Times New Roman"/>
                <w:sz w:val="28"/>
                <w:szCs w:val="28"/>
              </w:rPr>
              <w:t>мог</w:t>
            </w:r>
            <w:r>
              <w:rPr>
                <w:rFonts w:ascii="Times New Roman" w:eastAsia="TimesNewRomanPSMT" w:hAnsi="Times New Roman" w:cs="Times New Roman"/>
                <w:sz w:val="28"/>
                <w:szCs w:val="28"/>
              </w:rPr>
              <w:t>у</w:t>
            </w:r>
            <w:r w:rsidRPr="00BF0442">
              <w:rPr>
                <w:rFonts w:ascii="Times New Roman" w:eastAsia="TimesNewRomanPSMT" w:hAnsi="Times New Roman" w:cs="Times New Roman"/>
                <w:sz w:val="28"/>
                <w:szCs w:val="28"/>
              </w:rPr>
              <w:t xml:space="preserve"> людям, </w:t>
            </w:r>
            <w:r>
              <w:rPr>
                <w:rFonts w:ascii="Times New Roman" w:eastAsia="TimesNewRomanPSMT" w:hAnsi="Times New Roman" w:cs="Times New Roman"/>
                <w:sz w:val="28"/>
                <w:szCs w:val="28"/>
              </w:rPr>
              <w:t>які</w:t>
            </w:r>
            <w:r w:rsidRPr="00BF0442">
              <w:rPr>
                <w:rFonts w:ascii="Times New Roman" w:eastAsia="TimesNewRomanPSMT" w:hAnsi="Times New Roman" w:cs="Times New Roman"/>
                <w:sz w:val="28"/>
                <w:szCs w:val="28"/>
              </w:rPr>
              <w:t xml:space="preserve"> потрапили у скрутну життєву</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ситуацію</w:t>
            </w:r>
            <w:r>
              <w:rPr>
                <w:rFonts w:ascii="Times New Roman" w:eastAsia="TimesNewRomanPSMT" w:hAnsi="Times New Roman" w:cs="Times New Roman"/>
                <w:sz w:val="28"/>
                <w:szCs w:val="28"/>
              </w:rPr>
              <w:t>.</w:t>
            </w:r>
          </w:p>
          <w:p w:rsidR="00BA47DF" w:rsidRDefault="00BA47DF" w:rsidP="00C12CD9">
            <w:pPr>
              <w:spacing w:after="0" w:line="240" w:lineRule="auto"/>
              <w:jc w:val="both"/>
              <w:rPr>
                <w:rFonts w:ascii="Times New Roman" w:eastAsia="TimesNewRomanPSMT" w:hAnsi="Times New Roman" w:cs="Times New Roman"/>
                <w:sz w:val="28"/>
                <w:szCs w:val="28"/>
              </w:rPr>
            </w:pPr>
            <w:r>
              <w:rPr>
                <w:rFonts w:ascii="Times New Roman" w:hAnsi="Times New Roman" w:cs="Times New Roman"/>
                <w:sz w:val="28"/>
                <w:szCs w:val="28"/>
              </w:rPr>
              <w:t xml:space="preserve">      </w:t>
            </w:r>
            <w:r w:rsidRPr="00876F7C">
              <w:rPr>
                <w:rFonts w:ascii="Times New Roman" w:hAnsi="Times New Roman" w:cs="Times New Roman"/>
                <w:sz w:val="28"/>
                <w:szCs w:val="28"/>
              </w:rPr>
              <w:t>Пріоритетн</w:t>
            </w:r>
            <w:r>
              <w:rPr>
                <w:rFonts w:ascii="Times New Roman" w:hAnsi="Times New Roman" w:cs="Times New Roman"/>
                <w:sz w:val="28"/>
                <w:szCs w:val="28"/>
              </w:rPr>
              <w:t>ими</w:t>
            </w:r>
            <w:r w:rsidRPr="00876F7C">
              <w:rPr>
                <w:rFonts w:ascii="Times New Roman" w:hAnsi="Times New Roman" w:cs="Times New Roman"/>
                <w:sz w:val="28"/>
                <w:szCs w:val="28"/>
              </w:rPr>
              <w:t xml:space="preserve"> напрям</w:t>
            </w:r>
            <w:r>
              <w:rPr>
                <w:rFonts w:ascii="Times New Roman" w:hAnsi="Times New Roman" w:cs="Times New Roman"/>
                <w:sz w:val="28"/>
                <w:szCs w:val="28"/>
              </w:rPr>
              <w:t>ами</w:t>
            </w:r>
            <w:r w:rsidRPr="00876F7C">
              <w:rPr>
                <w:rFonts w:ascii="Times New Roman" w:hAnsi="Times New Roman" w:cs="Times New Roman"/>
                <w:sz w:val="28"/>
                <w:szCs w:val="28"/>
              </w:rPr>
              <w:t xml:space="preserve"> </w:t>
            </w:r>
            <w:r w:rsidRPr="00BF0442">
              <w:rPr>
                <w:rFonts w:ascii="Times New Roman" w:eastAsia="TimesNewRomanPSMT" w:hAnsi="Times New Roman" w:cs="Times New Roman"/>
                <w:sz w:val="28"/>
                <w:szCs w:val="28"/>
              </w:rPr>
              <w:t>в політиці соціального захисту населення</w:t>
            </w:r>
            <w:r w:rsidRPr="00876F7C">
              <w:rPr>
                <w:rFonts w:ascii="Times New Roman" w:hAnsi="Times New Roman" w:cs="Times New Roman"/>
                <w:sz w:val="28"/>
                <w:szCs w:val="28"/>
              </w:rPr>
              <w:t xml:space="preserve"> Україні</w:t>
            </w:r>
            <w:r>
              <w:rPr>
                <w:rFonts w:ascii="Times New Roman" w:hAnsi="Times New Roman" w:cs="Times New Roman"/>
                <w:sz w:val="28"/>
                <w:szCs w:val="28"/>
              </w:rPr>
              <w:t xml:space="preserve"> повинні бути</w:t>
            </w:r>
            <w:r w:rsidRPr="00BF0442">
              <w:rPr>
                <w:rFonts w:ascii="Times New Roman" w:eastAsia="TimesNewRomanPSMT" w:hAnsi="Times New Roman" w:cs="Times New Roman"/>
                <w:sz w:val="28"/>
                <w:szCs w:val="28"/>
              </w:rPr>
              <w:t>:</w:t>
            </w:r>
          </w:p>
          <w:p w:rsidR="00BA47DF" w:rsidRDefault="00BA47DF" w:rsidP="00C12CD9">
            <w:pPr>
              <w:spacing w:after="0" w:line="240" w:lineRule="auto"/>
              <w:jc w:val="both"/>
              <w:rPr>
                <w:rFonts w:ascii="Times New Roman" w:eastAsia="TimesNewRomanPSMT" w:hAnsi="Times New Roman" w:cs="Times New Roman"/>
                <w:sz w:val="28"/>
                <w:szCs w:val="28"/>
              </w:rPr>
            </w:pPr>
            <w:r w:rsidRPr="00542784">
              <w:rPr>
                <w:rFonts w:ascii="Times New Roman" w:eastAsia="TimesNewRomanPSMT" w:hAnsi="Times New Roman" w:cs="Times New Roman"/>
                <w:b/>
                <w:sz w:val="28"/>
                <w:szCs w:val="28"/>
              </w:rPr>
              <w:t>-</w:t>
            </w:r>
            <w:r>
              <w:rPr>
                <w:rFonts w:ascii="Times New Roman" w:eastAsia="TimesNewRomanPSMT" w:hAnsi="Times New Roman" w:cs="Times New Roman"/>
                <w:sz w:val="28"/>
                <w:szCs w:val="28"/>
              </w:rPr>
              <w:t xml:space="preserve"> </w:t>
            </w:r>
            <w:r w:rsidRPr="00542784">
              <w:rPr>
                <w:rFonts w:ascii="Times New Roman" w:eastAsia="TimesNewRomanPSMT" w:hAnsi="Times New Roman" w:cs="Times New Roman"/>
                <w:sz w:val="28"/>
                <w:szCs w:val="28"/>
              </w:rPr>
              <w:t>зміщення акценту державної політики в боротьбі з інфляцією на тіньовий обіг грошей, запобігання падінню рівня життя населення темпам, що випереджають падіння виробництва продукції;</w:t>
            </w:r>
          </w:p>
          <w:p w:rsidR="00BA47DF" w:rsidRPr="00BF0442" w:rsidRDefault="00BA47DF" w:rsidP="00C12CD9">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стримування зростання споживчих цін відносно грошових доходів</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населення;</w:t>
            </w:r>
          </w:p>
          <w:p w:rsidR="00BA47DF" w:rsidRPr="00BF0442"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скорочення розриву між вартістю життя і трудовими доходами</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населення;</w:t>
            </w:r>
          </w:p>
          <w:p w:rsidR="00BA47DF" w:rsidRPr="00BF0442"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пошук економічних можливостей для підтримки купівельної</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спроможності пенсій.</w:t>
            </w:r>
          </w:p>
          <w:p w:rsidR="00BA47DF" w:rsidRPr="00542784" w:rsidRDefault="00BA47DF" w:rsidP="00C12CD9">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BoldMT" w:hAnsi="Times New Roman" w:cs="Times New Roman"/>
                <w:bCs/>
                <w:sz w:val="28"/>
                <w:szCs w:val="28"/>
              </w:rPr>
              <w:t xml:space="preserve">      </w:t>
            </w:r>
            <w:r w:rsidRPr="00542784">
              <w:rPr>
                <w:rFonts w:ascii="Times New Roman" w:eastAsia="TimesNewRomanPS-BoldMT" w:hAnsi="Times New Roman" w:cs="Times New Roman"/>
                <w:bCs/>
                <w:sz w:val="28"/>
                <w:szCs w:val="28"/>
              </w:rPr>
              <w:t>Соціальна підтримки малозабезпечених повинна включати:</w:t>
            </w:r>
          </w:p>
          <w:p w:rsidR="00BA47DF" w:rsidRPr="00BF0442"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створ</w:t>
            </w:r>
            <w:r>
              <w:rPr>
                <w:rFonts w:ascii="Times New Roman" w:eastAsia="TimesNewRomanPSMT" w:hAnsi="Times New Roman" w:cs="Times New Roman"/>
                <w:sz w:val="28"/>
                <w:szCs w:val="28"/>
              </w:rPr>
              <w:t>ення</w:t>
            </w:r>
            <w:r w:rsidRPr="00BF0442">
              <w:rPr>
                <w:rFonts w:ascii="Times New Roman" w:eastAsia="TimesNewRomanPSMT" w:hAnsi="Times New Roman" w:cs="Times New Roman"/>
                <w:sz w:val="28"/>
                <w:szCs w:val="28"/>
              </w:rPr>
              <w:t xml:space="preserve"> єдин</w:t>
            </w:r>
            <w:r>
              <w:rPr>
                <w:rFonts w:ascii="Times New Roman" w:eastAsia="TimesNewRomanPSMT" w:hAnsi="Times New Roman" w:cs="Times New Roman"/>
                <w:sz w:val="28"/>
                <w:szCs w:val="28"/>
              </w:rPr>
              <w:t>ої</w:t>
            </w:r>
            <w:r w:rsidRPr="00BF0442">
              <w:rPr>
                <w:rFonts w:ascii="Times New Roman" w:eastAsia="TimesNewRomanPSMT" w:hAnsi="Times New Roman" w:cs="Times New Roman"/>
                <w:sz w:val="28"/>
                <w:szCs w:val="28"/>
              </w:rPr>
              <w:t xml:space="preserve"> адміністративн</w:t>
            </w:r>
            <w:r>
              <w:rPr>
                <w:rFonts w:ascii="Times New Roman" w:eastAsia="TimesNewRomanPSMT" w:hAnsi="Times New Roman" w:cs="Times New Roman"/>
                <w:sz w:val="28"/>
                <w:szCs w:val="28"/>
              </w:rPr>
              <w:t>ої</w:t>
            </w:r>
            <w:r w:rsidRPr="00BF0442">
              <w:rPr>
                <w:rFonts w:ascii="Times New Roman" w:eastAsia="TimesNewRomanPSMT" w:hAnsi="Times New Roman" w:cs="Times New Roman"/>
                <w:sz w:val="28"/>
                <w:szCs w:val="28"/>
              </w:rPr>
              <w:t xml:space="preserve"> систем</w:t>
            </w:r>
            <w:r>
              <w:rPr>
                <w:rFonts w:ascii="Times New Roman" w:eastAsia="TimesNewRomanPSMT" w:hAnsi="Times New Roman" w:cs="Times New Roman"/>
                <w:sz w:val="28"/>
                <w:szCs w:val="28"/>
              </w:rPr>
              <w:t>и</w:t>
            </w:r>
            <w:r w:rsidRPr="00BF0442">
              <w:rPr>
                <w:rFonts w:ascii="Times New Roman" w:eastAsia="TimesNewRomanPSMT" w:hAnsi="Times New Roman" w:cs="Times New Roman"/>
                <w:sz w:val="28"/>
                <w:szCs w:val="28"/>
              </w:rPr>
              <w:t xml:space="preserve"> реалізації державних та</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регіональних програм;</w:t>
            </w:r>
          </w:p>
          <w:p w:rsidR="00BA47DF" w:rsidRPr="00BF0442"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забезпеч</w:t>
            </w:r>
            <w:r>
              <w:rPr>
                <w:rFonts w:ascii="Times New Roman" w:eastAsia="TimesNewRomanPSMT" w:hAnsi="Times New Roman" w:cs="Times New Roman"/>
                <w:sz w:val="28"/>
                <w:szCs w:val="28"/>
              </w:rPr>
              <w:t>ення</w:t>
            </w:r>
            <w:r w:rsidRPr="00BF0442">
              <w:rPr>
                <w:rFonts w:ascii="Times New Roman" w:eastAsia="TimesNewRomanPSMT" w:hAnsi="Times New Roman" w:cs="Times New Roman"/>
                <w:sz w:val="28"/>
                <w:szCs w:val="28"/>
              </w:rPr>
              <w:t xml:space="preserve"> адресн</w:t>
            </w:r>
            <w:r>
              <w:rPr>
                <w:rFonts w:ascii="Times New Roman" w:eastAsia="TimesNewRomanPSMT" w:hAnsi="Times New Roman" w:cs="Times New Roman"/>
                <w:sz w:val="28"/>
                <w:szCs w:val="28"/>
              </w:rPr>
              <w:t>ої</w:t>
            </w:r>
            <w:r w:rsidRPr="00BF0442">
              <w:rPr>
                <w:rFonts w:ascii="Times New Roman" w:eastAsia="TimesNewRomanPSMT" w:hAnsi="Times New Roman" w:cs="Times New Roman"/>
                <w:sz w:val="28"/>
                <w:szCs w:val="28"/>
              </w:rPr>
              <w:t xml:space="preserve"> допомог</w:t>
            </w:r>
            <w:r>
              <w:rPr>
                <w:rFonts w:ascii="Times New Roman" w:eastAsia="TimesNewRomanPSMT" w:hAnsi="Times New Roman" w:cs="Times New Roman"/>
                <w:sz w:val="28"/>
                <w:szCs w:val="28"/>
              </w:rPr>
              <w:t>и</w:t>
            </w:r>
            <w:r w:rsidRPr="00BF0442">
              <w:rPr>
                <w:rFonts w:ascii="Times New Roman" w:eastAsia="TimesNewRomanPSMT" w:hAnsi="Times New Roman" w:cs="Times New Roman"/>
                <w:sz w:val="28"/>
                <w:szCs w:val="28"/>
              </w:rPr>
              <w:t xml:space="preserve"> з метою </w:t>
            </w:r>
            <w:r>
              <w:rPr>
                <w:rFonts w:ascii="Times New Roman" w:eastAsia="TimesNewRomanPSMT" w:hAnsi="Times New Roman" w:cs="Times New Roman"/>
                <w:sz w:val="28"/>
                <w:szCs w:val="28"/>
              </w:rPr>
              <w:t>запобігання</w:t>
            </w:r>
            <w:r w:rsidRPr="00BF0442">
              <w:rPr>
                <w:rFonts w:ascii="Times New Roman" w:eastAsia="TimesNewRomanPSMT" w:hAnsi="Times New Roman" w:cs="Times New Roman"/>
                <w:sz w:val="28"/>
                <w:szCs w:val="28"/>
              </w:rPr>
              <w:t xml:space="preserve"> розпорошення</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незначних матеріальних ресурсів та коштів на зазначені цілі;</w:t>
            </w:r>
          </w:p>
          <w:p w:rsidR="00BA47DF" w:rsidRPr="00BF0442"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організ</w:t>
            </w:r>
            <w:r>
              <w:rPr>
                <w:rFonts w:ascii="Times New Roman" w:eastAsia="TimesNewRomanPSMT" w:hAnsi="Times New Roman" w:cs="Times New Roman"/>
                <w:sz w:val="28"/>
                <w:szCs w:val="28"/>
              </w:rPr>
              <w:t>ація</w:t>
            </w:r>
            <w:r w:rsidRPr="00BF0442">
              <w:rPr>
                <w:rFonts w:ascii="Times New Roman" w:eastAsia="TimesNewRomanPSMT" w:hAnsi="Times New Roman" w:cs="Times New Roman"/>
                <w:sz w:val="28"/>
                <w:szCs w:val="28"/>
              </w:rPr>
              <w:t xml:space="preserve"> допомог</w:t>
            </w:r>
            <w:r>
              <w:rPr>
                <w:rFonts w:ascii="Times New Roman" w:eastAsia="TimesNewRomanPSMT" w:hAnsi="Times New Roman" w:cs="Times New Roman"/>
                <w:sz w:val="28"/>
                <w:szCs w:val="28"/>
              </w:rPr>
              <w:t>и</w:t>
            </w:r>
            <w:r w:rsidRPr="00BF0442">
              <w:rPr>
                <w:rFonts w:ascii="Times New Roman" w:eastAsia="TimesNewRomanPSMT" w:hAnsi="Times New Roman" w:cs="Times New Roman"/>
                <w:sz w:val="28"/>
                <w:szCs w:val="28"/>
              </w:rPr>
              <w:t xml:space="preserve"> малозабезпеченим групам</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населення та самотнім літнім громадянам;</w:t>
            </w:r>
          </w:p>
          <w:p w:rsidR="00BA47DF" w:rsidRPr="00BF0442"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3"/>
                <w:szCs w:val="23"/>
              </w:rPr>
              <w:t>-</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удосконал</w:t>
            </w:r>
            <w:r>
              <w:rPr>
                <w:rFonts w:ascii="Times New Roman" w:eastAsia="TimesNewRomanPSMT" w:hAnsi="Times New Roman" w:cs="Times New Roman"/>
                <w:sz w:val="28"/>
                <w:szCs w:val="28"/>
              </w:rPr>
              <w:t>ення</w:t>
            </w:r>
            <w:r w:rsidRPr="00BF0442">
              <w:rPr>
                <w:rFonts w:ascii="Times New Roman" w:eastAsia="TimesNewRomanPSMT" w:hAnsi="Times New Roman" w:cs="Times New Roman"/>
                <w:sz w:val="28"/>
                <w:szCs w:val="28"/>
              </w:rPr>
              <w:t xml:space="preserve"> статистичн</w:t>
            </w:r>
            <w:r>
              <w:rPr>
                <w:rFonts w:ascii="Times New Roman" w:eastAsia="TimesNewRomanPSMT" w:hAnsi="Times New Roman" w:cs="Times New Roman"/>
                <w:sz w:val="28"/>
                <w:szCs w:val="28"/>
              </w:rPr>
              <w:t>ого</w:t>
            </w:r>
            <w:r w:rsidRPr="00BF044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переліку</w:t>
            </w:r>
            <w:r w:rsidRPr="00BF0442">
              <w:rPr>
                <w:rFonts w:ascii="Times New Roman" w:eastAsia="TimesNewRomanPSMT" w:hAnsi="Times New Roman" w:cs="Times New Roman"/>
                <w:sz w:val="28"/>
                <w:szCs w:val="28"/>
              </w:rPr>
              <w:t xml:space="preserve"> доходів громадян.</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E3762B">
              <w:rPr>
                <w:rFonts w:ascii="Times New Roman" w:eastAsia="TimesNewRomanPSMT" w:hAnsi="Times New Roman" w:cs="Times New Roman"/>
                <w:sz w:val="28"/>
                <w:szCs w:val="28"/>
              </w:rPr>
              <w:t xml:space="preserve">Поняття </w:t>
            </w:r>
            <w:r w:rsidRPr="00E3762B">
              <w:rPr>
                <w:rFonts w:ascii="Times New Roman" w:eastAsia="TimesNewRomanPS-BoldMT" w:hAnsi="Times New Roman" w:cs="Times New Roman"/>
                <w:bCs/>
                <w:sz w:val="28"/>
                <w:szCs w:val="28"/>
              </w:rPr>
              <w:t>економічно активне населення</w:t>
            </w:r>
            <w:r w:rsidRPr="001864EC">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w:t>
            </w:r>
            <w:r w:rsidRPr="001864EC">
              <w:rPr>
                <w:rFonts w:ascii="Times New Roman" w:eastAsia="TimesNewRomanPSMT" w:hAnsi="Times New Roman" w:cs="Times New Roman"/>
                <w:sz w:val="28"/>
                <w:szCs w:val="28"/>
              </w:rPr>
              <w:t>ЕАН</w:t>
            </w:r>
            <w:r>
              <w:rPr>
                <w:rFonts w:ascii="Times New Roman" w:eastAsia="TimesNewRomanPSMT" w:hAnsi="Times New Roman" w:cs="Times New Roman"/>
                <w:sz w:val="28"/>
                <w:szCs w:val="28"/>
              </w:rPr>
              <w:t>)</w:t>
            </w:r>
            <w:r w:rsidRPr="00E3762B">
              <w:rPr>
                <w:rFonts w:ascii="Times New Roman" w:eastAsia="TimesNewRomanPS-BoldMT" w:hAnsi="Times New Roman" w:cs="Times New Roman"/>
                <w:bCs/>
                <w:sz w:val="28"/>
                <w:szCs w:val="28"/>
              </w:rPr>
              <w:t>.</w:t>
            </w:r>
            <w:r>
              <w:rPr>
                <w:rFonts w:ascii="Times New Roman" w:eastAsia="TimesNewRomanPS-BoldMT" w:hAnsi="Times New Roman" w:cs="Times New Roman"/>
                <w:bCs/>
                <w:sz w:val="28"/>
                <w:szCs w:val="28"/>
              </w:rPr>
              <w:t xml:space="preserve"> Н</w:t>
            </w:r>
            <w:r w:rsidRPr="001864EC">
              <w:rPr>
                <w:rFonts w:ascii="Times New Roman" w:eastAsia="TimesNewRomanPSMT" w:hAnsi="Times New Roman" w:cs="Times New Roman"/>
                <w:sz w:val="28"/>
                <w:szCs w:val="28"/>
              </w:rPr>
              <w:t>аселення певного віку</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(16 або 18 років), яке бере активну участь у трудовій діяльності або</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прагне реалізувати свою працездатність за винагороду. В економічно</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розвинутих країнах ЕАН визначається як сума зайнятого і незайнятого</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1864EC">
              <w:rPr>
                <w:rFonts w:ascii="Times New Roman" w:eastAsia="TimesNewRomanPSMT" w:hAnsi="Times New Roman" w:cs="Times New Roman"/>
                <w:sz w:val="28"/>
                <w:szCs w:val="28"/>
              </w:rPr>
              <w:t>зареєстрованого у відповідних службах населення, що активно займається</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пошуком роботи.</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ЕАН визначається достатньо тривалим періодом (наприклад, рік).</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 xml:space="preserve">Припускається, що протягом цього періоду особа визнається </w:t>
            </w:r>
            <w:proofErr w:type="spellStart"/>
            <w:r w:rsidRPr="001864EC">
              <w:rPr>
                <w:rFonts w:ascii="Times New Roman" w:eastAsia="TimesNewRomanPSMT" w:hAnsi="Times New Roman" w:cs="Times New Roman"/>
                <w:sz w:val="28"/>
                <w:szCs w:val="28"/>
              </w:rPr>
              <w:t>трудоактивною</w:t>
            </w:r>
            <w:proofErr w:type="spellEnd"/>
            <w:r w:rsidRPr="001864EC">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якщо у визначений період (наприклад, протягом 12 тижнів з минулого</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календарного року або з минулих 12 місяців) вона мала статус працюючого або</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безробітного (тобто мала роботу, активно її шукала або була зареєстрована як</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безробітний).</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Частка економічно активного населення (ЕАН) залежить від кількості</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людей працездатного віку в Україні (приблизно 62,6%), а також від</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рівня</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зайнятості людей у до</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пенсійному та після</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пенсійному віці.</w:t>
            </w:r>
          </w:p>
          <w:p w:rsidR="00BA47DF" w:rsidRPr="001864EC"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Основні причини </w:t>
            </w:r>
            <w:r w:rsidRPr="001864EC">
              <w:rPr>
                <w:rFonts w:ascii="Times New Roman" w:eastAsia="TimesNewRomanPSMT" w:hAnsi="Times New Roman" w:cs="Times New Roman"/>
                <w:sz w:val="28"/>
                <w:szCs w:val="28"/>
              </w:rPr>
              <w:t>з</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соціального захисту ЕАН:</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0245EA">
              <w:rPr>
                <w:rFonts w:ascii="Times New Roman" w:eastAsia="TimesNewRomanPSMT" w:hAnsi="Times New Roman" w:cs="Times New Roman"/>
                <w:b/>
                <w:sz w:val="28"/>
                <w:szCs w:val="28"/>
              </w:rPr>
              <w:t>-</w:t>
            </w:r>
            <w:r w:rsidRPr="001864EC">
              <w:rPr>
                <w:rFonts w:ascii="Times New Roman" w:eastAsia="TimesNewRomanPSMT" w:hAnsi="Times New Roman" w:cs="Times New Roman"/>
                <w:sz w:val="28"/>
                <w:szCs w:val="28"/>
              </w:rPr>
              <w:t xml:space="preserve"> реалізація конституційного права на працю працездатному</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громадянинові сьогодні досить важко, а інколи і неможливо, високий рівень</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безробіття (близько 6 % офіційно і близько 12 % реально, не враховуючи</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прихованого безробіття);</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0245EA">
              <w:rPr>
                <w:rFonts w:ascii="Times New Roman" w:eastAsia="TimesNewRomanPSMT" w:hAnsi="Times New Roman" w:cs="Times New Roman"/>
                <w:b/>
                <w:sz w:val="28"/>
                <w:szCs w:val="28"/>
              </w:rPr>
              <w:lastRenderedPageBreak/>
              <w:t xml:space="preserve">- </w:t>
            </w:r>
            <w:r w:rsidRPr="001864EC">
              <w:rPr>
                <w:rFonts w:ascii="Times New Roman" w:eastAsia="TimesNewRomanPSMT" w:hAnsi="Times New Roman" w:cs="Times New Roman"/>
                <w:sz w:val="28"/>
                <w:szCs w:val="28"/>
              </w:rPr>
              <w:t>рівень оплати праці понад 70 % зайнятих є нижчим від прожиткового</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1864EC">
              <w:rPr>
                <w:rFonts w:ascii="Times New Roman" w:eastAsia="TimesNewRomanPSMT" w:hAnsi="Times New Roman" w:cs="Times New Roman"/>
                <w:sz w:val="28"/>
                <w:szCs w:val="28"/>
              </w:rPr>
              <w:t>мінімуму, що потребує захисту доходів працюючих і відповідно підвищення</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мотиваційної функції заробітної плати;</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0245EA">
              <w:rPr>
                <w:rFonts w:ascii="Times New Roman" w:eastAsia="TimesNewRomanPSMT" w:hAnsi="Times New Roman" w:cs="Times New Roman"/>
                <w:b/>
                <w:sz w:val="28"/>
                <w:szCs w:val="28"/>
              </w:rPr>
              <w:t>-</w:t>
            </w:r>
            <w:r w:rsidRPr="001864EC">
              <w:rPr>
                <w:rFonts w:ascii="Times New Roman" w:eastAsia="TimesNewRomanPSMT" w:hAnsi="Times New Roman" w:cs="Times New Roman"/>
                <w:sz w:val="28"/>
                <w:szCs w:val="28"/>
              </w:rPr>
              <w:t xml:space="preserve"> потребує вдосконалення нормативно-правова база щодо зайнятості</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населення, адже ефективність працевлаштування на сьогодні є ще невисокою;</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0245EA">
              <w:rPr>
                <w:rFonts w:ascii="Times New Roman" w:eastAsia="TimesNewRomanPSMT" w:hAnsi="Times New Roman" w:cs="Times New Roman"/>
                <w:b/>
                <w:sz w:val="28"/>
                <w:szCs w:val="28"/>
              </w:rPr>
              <w:t>-</w:t>
            </w:r>
            <w:r w:rsidRPr="001864EC">
              <w:rPr>
                <w:rFonts w:ascii="Times New Roman" w:eastAsia="TimesNewRomanPSMT" w:hAnsi="Times New Roman" w:cs="Times New Roman"/>
                <w:sz w:val="28"/>
                <w:szCs w:val="28"/>
              </w:rPr>
              <w:t xml:space="preserve"> неефективною залишається підтримка власного бізнесу або</w:t>
            </w:r>
            <w:r>
              <w:rPr>
                <w:rFonts w:ascii="Times New Roman" w:eastAsia="TimesNewRomanPSMT" w:hAnsi="Times New Roman" w:cs="Times New Roman"/>
                <w:sz w:val="28"/>
                <w:szCs w:val="28"/>
              </w:rPr>
              <w:t xml:space="preserve"> </w:t>
            </w:r>
            <w:proofErr w:type="spellStart"/>
            <w:r w:rsidRPr="001864EC">
              <w:rPr>
                <w:rFonts w:ascii="Times New Roman" w:eastAsia="TimesNewRomanPSMT" w:hAnsi="Times New Roman" w:cs="Times New Roman"/>
                <w:sz w:val="28"/>
                <w:szCs w:val="28"/>
              </w:rPr>
              <w:t>самозайнятості</w:t>
            </w:r>
            <w:proofErr w:type="spellEnd"/>
            <w:r w:rsidRPr="001864EC">
              <w:rPr>
                <w:rFonts w:ascii="Times New Roman" w:eastAsia="TimesNewRomanPSMT" w:hAnsi="Times New Roman" w:cs="Times New Roman"/>
                <w:sz w:val="28"/>
                <w:szCs w:val="28"/>
              </w:rPr>
              <w:t>;</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0"/>
                <w:szCs w:val="20"/>
              </w:rPr>
            </w:pPr>
            <w:r w:rsidRPr="000245EA">
              <w:rPr>
                <w:rFonts w:ascii="Times New Roman" w:eastAsia="TimesNewRomanPSMT" w:hAnsi="Times New Roman" w:cs="Times New Roman"/>
                <w:b/>
                <w:sz w:val="28"/>
                <w:szCs w:val="28"/>
              </w:rPr>
              <w:t xml:space="preserve">- </w:t>
            </w:r>
            <w:r w:rsidRPr="001864EC">
              <w:rPr>
                <w:rFonts w:ascii="Times New Roman" w:eastAsia="TimesNewRomanPSMT" w:hAnsi="Times New Roman" w:cs="Times New Roman"/>
                <w:sz w:val="28"/>
                <w:szCs w:val="28"/>
              </w:rPr>
              <w:t>не є соціально справедливою та недостатньо високою підтримка тих,</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хто втратив своє здоров’я на виробництві.</w:t>
            </w:r>
          </w:p>
          <w:p w:rsidR="00BA47DF" w:rsidRPr="00FF6B72" w:rsidRDefault="00BA47DF" w:rsidP="00C12CD9">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Найважливіш</w:t>
            </w:r>
            <w:r>
              <w:rPr>
                <w:rFonts w:ascii="Times New Roman" w:eastAsia="TimesNewRomanPSMT" w:hAnsi="Times New Roman" w:cs="Times New Roman"/>
                <w:sz w:val="28"/>
                <w:szCs w:val="28"/>
              </w:rPr>
              <w:t>а</w:t>
            </w:r>
            <w:r w:rsidRPr="001864EC">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складова </w:t>
            </w:r>
            <w:r w:rsidRPr="001864EC">
              <w:rPr>
                <w:rFonts w:ascii="Times New Roman" w:eastAsia="TimesNewRomanPSMT" w:hAnsi="Times New Roman" w:cs="Times New Roman"/>
                <w:sz w:val="28"/>
                <w:szCs w:val="28"/>
              </w:rPr>
              <w:t>соціального захисту населення</w:t>
            </w:r>
            <w:r>
              <w:rPr>
                <w:rFonts w:ascii="Times New Roman" w:eastAsia="TimesNewRomanPSMT" w:hAnsi="Times New Roman" w:cs="Times New Roman"/>
                <w:sz w:val="28"/>
                <w:szCs w:val="28"/>
              </w:rPr>
              <w:t xml:space="preserve">: </w:t>
            </w:r>
            <w:r w:rsidRPr="00FF6B72">
              <w:rPr>
                <w:rFonts w:ascii="Times New Roman" w:eastAsia="TimesNewRomanPS-BoldMT" w:hAnsi="Times New Roman" w:cs="Times New Roman"/>
                <w:bCs/>
                <w:sz w:val="28"/>
                <w:szCs w:val="28"/>
              </w:rPr>
              <w:t>система</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FF6B72">
              <w:rPr>
                <w:rFonts w:ascii="Times New Roman" w:eastAsia="TimesNewRomanPS-BoldMT" w:hAnsi="Times New Roman" w:cs="Times New Roman"/>
                <w:bCs/>
                <w:sz w:val="28"/>
                <w:szCs w:val="28"/>
              </w:rPr>
              <w:t>ефективної зайнятості (підготовка, перепідготовка, підвищення</w:t>
            </w:r>
            <w:r>
              <w:rPr>
                <w:rFonts w:ascii="Times New Roman" w:eastAsia="TimesNewRomanPS-BoldMT" w:hAnsi="Times New Roman" w:cs="Times New Roman"/>
                <w:bCs/>
                <w:sz w:val="28"/>
                <w:szCs w:val="28"/>
              </w:rPr>
              <w:t xml:space="preserve"> </w:t>
            </w:r>
            <w:r w:rsidRPr="00FF6B72">
              <w:rPr>
                <w:rFonts w:ascii="Times New Roman" w:eastAsia="TimesNewRomanPS-BoldMT" w:hAnsi="Times New Roman" w:cs="Times New Roman"/>
                <w:bCs/>
                <w:sz w:val="28"/>
                <w:szCs w:val="28"/>
              </w:rPr>
              <w:t>кваліфікації)</w:t>
            </w:r>
            <w:r w:rsidRPr="00FF6B72">
              <w:rPr>
                <w:rFonts w:ascii="Times New Roman" w:eastAsia="TimesNewRomanPSMT" w:hAnsi="Times New Roman" w:cs="Times New Roman"/>
                <w:sz w:val="28"/>
                <w:szCs w:val="28"/>
              </w:rPr>
              <w:t>, працевлаштування та перекваліфікації працівників. Ц</w:t>
            </w:r>
            <w:r w:rsidRPr="001864EC">
              <w:rPr>
                <w:rFonts w:ascii="Times New Roman" w:eastAsia="TimesNewRomanPSMT" w:hAnsi="Times New Roman" w:cs="Times New Roman"/>
                <w:sz w:val="28"/>
                <w:szCs w:val="28"/>
              </w:rPr>
              <w:t>ей напрям</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реалізується через програми зайнятості, що включають працевлаштування,</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підготовку, перепідготовку та підвищення кваліфікації кадрів.</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Друга складова</w:t>
            </w:r>
            <w:r>
              <w:rPr>
                <w:rFonts w:ascii="Times New Roman" w:eastAsia="TimesNewRomanPSMT" w:hAnsi="Times New Roman" w:cs="Times New Roman"/>
                <w:sz w:val="28"/>
                <w:szCs w:val="28"/>
              </w:rPr>
              <w:t>:</w:t>
            </w:r>
            <w:r w:rsidRPr="001864EC">
              <w:rPr>
                <w:rFonts w:ascii="Times New Roman" w:eastAsia="TimesNewRomanPSMT" w:hAnsi="Times New Roman" w:cs="Times New Roman"/>
                <w:sz w:val="28"/>
                <w:szCs w:val="28"/>
              </w:rPr>
              <w:t xml:space="preserve"> </w:t>
            </w:r>
            <w:r w:rsidRPr="00FF6B72">
              <w:rPr>
                <w:rFonts w:ascii="Times New Roman" w:eastAsia="TimesNewRomanPS-BoldMT" w:hAnsi="Times New Roman" w:cs="Times New Roman"/>
                <w:bCs/>
                <w:sz w:val="28"/>
                <w:szCs w:val="28"/>
              </w:rPr>
              <w:t>макроекономічне регулювання процесу</w:t>
            </w:r>
            <w:r>
              <w:rPr>
                <w:rFonts w:ascii="Times New Roman" w:eastAsia="TimesNewRomanPS-BoldMT" w:hAnsi="Times New Roman" w:cs="Times New Roman"/>
                <w:bCs/>
                <w:sz w:val="28"/>
                <w:szCs w:val="28"/>
              </w:rPr>
              <w:t xml:space="preserve"> </w:t>
            </w:r>
            <w:r w:rsidRPr="00FF6B72">
              <w:rPr>
                <w:rFonts w:ascii="Times New Roman" w:eastAsia="TimesNewRomanPS-BoldMT" w:hAnsi="Times New Roman" w:cs="Times New Roman"/>
                <w:bCs/>
                <w:sz w:val="28"/>
                <w:szCs w:val="28"/>
              </w:rPr>
              <w:t xml:space="preserve">диференціації доходів </w:t>
            </w:r>
            <w:r w:rsidRPr="00FF6B72">
              <w:rPr>
                <w:rFonts w:ascii="Times New Roman" w:eastAsia="TimesNewRomanPSMT" w:hAnsi="Times New Roman" w:cs="Times New Roman"/>
                <w:sz w:val="28"/>
                <w:szCs w:val="28"/>
              </w:rPr>
              <w:t>(наукове планування, професійна</w:t>
            </w:r>
            <w:r w:rsidRPr="001864EC">
              <w:rPr>
                <w:rFonts w:ascii="Times New Roman" w:eastAsia="TimesNewRomanPSMT" w:hAnsi="Times New Roman" w:cs="Times New Roman"/>
                <w:sz w:val="28"/>
                <w:szCs w:val="28"/>
              </w:rPr>
              <w:t xml:space="preserve"> мобільність, соціальна</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мобільність). Завдяки цьому напряму здійснюється реалізація соціальної</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функції заробітної плати стосовно справедливості розміру винагороди залежно</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від характеру, змісту, важкості, привабливості, інтенсивності (тощо) праці.</w:t>
            </w:r>
          </w:p>
          <w:p w:rsidR="00BA47DF" w:rsidRPr="001864EC"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 xml:space="preserve">Одним із елементів захисту населення є </w:t>
            </w:r>
            <w:r w:rsidRPr="00FF6B72">
              <w:rPr>
                <w:rFonts w:ascii="Times New Roman" w:eastAsia="TimesNewRomanPS-BoldMT" w:hAnsi="Times New Roman" w:cs="Times New Roman"/>
                <w:bCs/>
                <w:i/>
                <w:sz w:val="28"/>
                <w:szCs w:val="28"/>
              </w:rPr>
              <w:t>встановлення рівня</w:t>
            </w:r>
            <w:r>
              <w:rPr>
                <w:rFonts w:ascii="Times New Roman" w:eastAsia="TimesNewRomanPS-BoldMT" w:hAnsi="Times New Roman" w:cs="Times New Roman"/>
                <w:bCs/>
                <w:i/>
                <w:sz w:val="28"/>
                <w:szCs w:val="28"/>
              </w:rPr>
              <w:t xml:space="preserve"> </w:t>
            </w:r>
            <w:r w:rsidRPr="00FF6B72">
              <w:rPr>
                <w:rFonts w:ascii="Times New Roman" w:eastAsia="TimesNewRomanPS-BoldMT" w:hAnsi="Times New Roman" w:cs="Times New Roman"/>
                <w:bCs/>
                <w:i/>
                <w:sz w:val="28"/>
                <w:szCs w:val="28"/>
              </w:rPr>
              <w:t>прожиткового мінімуму на основі споживчого кошику з подальшою</w:t>
            </w:r>
            <w:r>
              <w:rPr>
                <w:rFonts w:ascii="Times New Roman" w:eastAsia="TimesNewRomanPS-BoldMT" w:hAnsi="Times New Roman" w:cs="Times New Roman"/>
                <w:bCs/>
                <w:i/>
                <w:sz w:val="28"/>
                <w:szCs w:val="28"/>
              </w:rPr>
              <w:t xml:space="preserve"> </w:t>
            </w:r>
            <w:r w:rsidRPr="00FF6B72">
              <w:rPr>
                <w:rFonts w:ascii="Times New Roman" w:eastAsia="TimesNewRomanPS-BoldMT" w:hAnsi="Times New Roman" w:cs="Times New Roman"/>
                <w:bCs/>
                <w:i/>
                <w:sz w:val="28"/>
                <w:szCs w:val="28"/>
              </w:rPr>
              <w:t>індексацією</w:t>
            </w:r>
            <w:r w:rsidRPr="00FF6B72">
              <w:rPr>
                <w:rFonts w:ascii="Times New Roman" w:eastAsia="TimesNewRomanPSMT" w:hAnsi="Times New Roman" w:cs="Times New Roman"/>
                <w:i/>
                <w:sz w:val="28"/>
                <w:szCs w:val="28"/>
              </w:rPr>
              <w:t>, враховуючи інфляцію</w:t>
            </w:r>
            <w:r w:rsidRPr="001864EC">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З</w:t>
            </w:r>
            <w:r w:rsidRPr="001864EC">
              <w:rPr>
                <w:rFonts w:ascii="Times New Roman" w:eastAsia="TimesNewRomanPSMT" w:hAnsi="Times New Roman" w:cs="Times New Roman"/>
                <w:sz w:val="28"/>
                <w:szCs w:val="28"/>
              </w:rPr>
              <w:t>акон</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України</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«Про мінімальний споживчий бюджет» та «Про індексацію грошових</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доходів населення» забезпечу</w:t>
            </w:r>
            <w:r>
              <w:rPr>
                <w:rFonts w:ascii="Times New Roman" w:eastAsia="TimesNewRomanPSMT" w:hAnsi="Times New Roman" w:cs="Times New Roman"/>
                <w:sz w:val="28"/>
                <w:szCs w:val="28"/>
              </w:rPr>
              <w:t>є</w:t>
            </w:r>
            <w:r w:rsidRPr="001864EC">
              <w:rPr>
                <w:rFonts w:ascii="Times New Roman" w:eastAsia="TimesNewRomanPSMT" w:hAnsi="Times New Roman" w:cs="Times New Roman"/>
                <w:sz w:val="28"/>
                <w:szCs w:val="28"/>
              </w:rPr>
              <w:t xml:space="preserve"> правові основи і гарантії громадянам України</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щодо забезпечення формування доходів, які б сприяли нормальному</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відтворенню робочої сили.</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Pr="00FF6B72">
              <w:rPr>
                <w:rFonts w:ascii="Times New Roman" w:eastAsia="TimesNewRomanPS-BoldMT" w:hAnsi="Times New Roman" w:cs="Times New Roman"/>
                <w:bCs/>
                <w:sz w:val="28"/>
                <w:szCs w:val="28"/>
              </w:rPr>
              <w:t>Соціально вразливі категорії населення</w:t>
            </w:r>
            <w:r>
              <w:rPr>
                <w:rFonts w:ascii="Times New Roman" w:eastAsia="TimesNewRomanPS-BoldMT" w:hAnsi="Times New Roman" w:cs="Times New Roman"/>
                <w:bCs/>
                <w:sz w:val="28"/>
                <w:szCs w:val="28"/>
              </w:rPr>
              <w:t xml:space="preserve"> </w:t>
            </w:r>
            <w:r w:rsidRPr="00FF6B72">
              <w:rPr>
                <w:rFonts w:ascii="Times New Roman" w:eastAsia="TimesNewRomanPS-BoldMT" w:hAnsi="Times New Roman" w:cs="Times New Roman"/>
                <w:bCs/>
                <w:sz w:val="28"/>
                <w:szCs w:val="28"/>
              </w:rPr>
              <w:t>як пріоритетний напрям соціальної політики</w:t>
            </w:r>
            <w:r>
              <w:rPr>
                <w:rFonts w:ascii="Times New Roman" w:eastAsia="TimesNewRomanPS-BoldMT" w:hAnsi="Times New Roman" w:cs="Times New Roman"/>
                <w:bCs/>
                <w:sz w:val="28"/>
                <w:szCs w:val="28"/>
              </w:rPr>
              <w:t xml:space="preserve">. </w:t>
            </w:r>
            <w:r w:rsidRPr="00FF6B72">
              <w:rPr>
                <w:rFonts w:ascii="Times New Roman" w:eastAsia="TimesNewRomanPS-BoldItalicMT" w:hAnsi="Times New Roman" w:cs="Times New Roman"/>
                <w:bCs/>
                <w:i/>
                <w:iCs/>
                <w:sz w:val="28"/>
                <w:szCs w:val="28"/>
              </w:rPr>
              <w:t>Соціально вразливими верствами населення</w:t>
            </w:r>
            <w:r w:rsidRPr="00BD3728">
              <w:rPr>
                <w:rFonts w:ascii="Times New Roman" w:eastAsia="TimesNewRomanPS-BoldItalicMT" w:hAnsi="Times New Roman" w:cs="Times New Roman"/>
                <w:b/>
                <w:bCs/>
                <w:i/>
                <w:iCs/>
                <w:sz w:val="28"/>
                <w:szCs w:val="28"/>
              </w:rPr>
              <w:t xml:space="preserve"> </w:t>
            </w:r>
            <w:r w:rsidRPr="00BD3728">
              <w:rPr>
                <w:rFonts w:ascii="Times New Roman" w:eastAsia="TimesNewRomanPSMT" w:hAnsi="Times New Roman" w:cs="Times New Roman"/>
                <w:sz w:val="28"/>
                <w:szCs w:val="28"/>
              </w:rPr>
              <w:t>є представники вразливих</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верств населення, а саме: індивіди або соціальні групи, що мають більшу, ніж</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інші, ймовірність зазнати негативних впливів соціальних, екологічних факторів</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або дістати хвороби.</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Синонімом цього поняття є «групи ризику», які є об’єктом постійної</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уваги представників соціальних служб. Серед них можна виділити такі</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BD3728">
              <w:rPr>
                <w:rFonts w:ascii="Times New Roman" w:eastAsia="TimesNewRomanPSMT" w:hAnsi="Times New Roman" w:cs="Times New Roman"/>
                <w:sz w:val="28"/>
                <w:szCs w:val="28"/>
              </w:rPr>
              <w:t>категорії:</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бездомні;</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родини, в яких є проблеми дитячої занедбаності, сексуальних фізичних</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зловживань стосовно дитини або одного з партнерів;</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 xml:space="preserve">подружні пари, які мають серйозні </w:t>
            </w:r>
            <w:r>
              <w:rPr>
                <w:rFonts w:ascii="Times New Roman" w:eastAsia="TimesNewRomanPSMT" w:hAnsi="Times New Roman" w:cs="Times New Roman"/>
                <w:sz w:val="28"/>
                <w:szCs w:val="28"/>
              </w:rPr>
              <w:t>сімейні</w:t>
            </w:r>
            <w:r w:rsidRPr="00BD3728">
              <w:rPr>
                <w:rFonts w:ascii="Times New Roman" w:eastAsia="TimesNewRomanPSMT" w:hAnsi="Times New Roman" w:cs="Times New Roman"/>
                <w:sz w:val="28"/>
                <w:szCs w:val="28"/>
              </w:rPr>
              <w:t xml:space="preserve"> конфлікти;</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родини, в яких дитину виховує лише один із батьків та в яких мають</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місце серйозні конфлікти;</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ВІЛ-інфіковані люди та їхні родини;</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особи, які мають низькі доходи через безробіття, відсутність</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годувальника, фізичні вади, низький рівень професійної підготовки тощо;</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особи, які порушили закон і були за це покарані;</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особи, які мають соматичні (тілесні) чи психічні захворювання або</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інвалідність;</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 xml:space="preserve">особи, які залежні від алкоголю, наркотиків та їхні родини; іммігранти та меншини, що </w:t>
            </w:r>
            <w:r w:rsidRPr="00BD3728">
              <w:rPr>
                <w:rFonts w:ascii="Times New Roman" w:eastAsia="TimesNewRomanPSMT" w:hAnsi="Times New Roman" w:cs="Times New Roman"/>
                <w:sz w:val="28"/>
                <w:szCs w:val="28"/>
              </w:rPr>
              <w:lastRenderedPageBreak/>
              <w:t>мають недостатні ресурси та можливості або</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ті, хто став жертвою расизму</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або інших форм дискримінації;</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особи із затримками розвитку (інваліди розвитку) та їхні родини; особи похилого віку, які не можуть адекватно функціонувати;</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мігранти та біженці, які мають недостатні необхідні ресурси;</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діти, які мають проблеми, пов’язані з навчанням в школі, та їхні родини.</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Соціальну роботу серед вищезазначених верств населення здійснюють як</w:t>
            </w:r>
            <w:r>
              <w:rPr>
                <w:rFonts w:ascii="Times New Roman" w:eastAsia="TimesNewRomanPSMT" w:hAnsi="Times New Roman" w:cs="Times New Roman"/>
                <w:sz w:val="28"/>
                <w:szCs w:val="28"/>
              </w:rPr>
              <w:t xml:space="preserve"> д</w:t>
            </w:r>
            <w:r w:rsidRPr="00BD3728">
              <w:rPr>
                <w:rFonts w:ascii="Times New Roman" w:eastAsia="TimesNewRomanPSMT" w:hAnsi="Times New Roman" w:cs="Times New Roman"/>
                <w:sz w:val="28"/>
                <w:szCs w:val="28"/>
              </w:rPr>
              <w:t>ержавні, так і громадські організації, а також церковні громади.</w:t>
            </w:r>
          </w:p>
          <w:p w:rsidR="00BA47DF" w:rsidRDefault="00BA47DF" w:rsidP="00C12CD9">
            <w:pPr>
              <w:spacing w:after="0" w:line="240" w:lineRule="auto"/>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sidRPr="000B7D43">
              <w:rPr>
                <w:rFonts w:ascii="Times New Roman" w:eastAsia="TimesNewRomanPSMT" w:hAnsi="Times New Roman" w:cs="Times New Roman"/>
                <w:bCs/>
                <w:sz w:val="28"/>
                <w:szCs w:val="28"/>
              </w:rPr>
              <w:t>Заходи підтримки соціально вразливих категорій населення.</w:t>
            </w:r>
            <w:r>
              <w:rPr>
                <w:rFonts w:ascii="Times New Roman" w:eastAsia="TimesNewRomanPSMT" w:hAnsi="Times New Roman" w:cs="Times New Roman"/>
                <w:bCs/>
                <w:sz w:val="28"/>
                <w:szCs w:val="28"/>
              </w:rPr>
              <w:t xml:space="preserve">        </w:t>
            </w:r>
          </w:p>
          <w:p w:rsidR="00BA47DF" w:rsidRDefault="00BA47DF" w:rsidP="00C12CD9">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bCs/>
                <w:sz w:val="28"/>
                <w:szCs w:val="28"/>
              </w:rPr>
              <w:t xml:space="preserve">       </w:t>
            </w:r>
            <w:r w:rsidRPr="000B7D43">
              <w:rPr>
                <w:rFonts w:ascii="Times New Roman" w:eastAsia="TimesNewRomanPS-BoldMT" w:hAnsi="Times New Roman" w:cs="Times New Roman"/>
                <w:bCs/>
                <w:sz w:val="28"/>
                <w:szCs w:val="28"/>
              </w:rPr>
              <w:t>Державна молодіжна політика та гарантії соціального захисту молодих громадян</w:t>
            </w:r>
            <w:r>
              <w:rPr>
                <w:rFonts w:ascii="Times New Roman" w:eastAsia="TimesNewRomanPS-BoldMT" w:hAnsi="Times New Roman" w:cs="Times New Roman"/>
                <w:bCs/>
                <w:sz w:val="28"/>
                <w:szCs w:val="28"/>
              </w:rPr>
              <w:t xml:space="preserve">. </w:t>
            </w:r>
            <w:r w:rsidRPr="000B7D43">
              <w:rPr>
                <w:rFonts w:ascii="Times New Roman" w:eastAsia="TimesNewRomanPS-BoldMT" w:hAnsi="Times New Roman" w:cs="Times New Roman"/>
                <w:bCs/>
                <w:sz w:val="28"/>
                <w:szCs w:val="28"/>
              </w:rPr>
              <w:t xml:space="preserve">Молодь </w:t>
            </w:r>
            <w:r>
              <w:rPr>
                <w:rFonts w:ascii="Times New Roman" w:eastAsia="TimesNewRomanPS-BoldMT" w:hAnsi="Times New Roman" w:cs="Times New Roman"/>
                <w:bCs/>
                <w:sz w:val="28"/>
                <w:szCs w:val="28"/>
              </w:rPr>
              <w:t>як</w:t>
            </w:r>
            <w:r w:rsidRPr="000B7D43">
              <w:rPr>
                <w:rFonts w:ascii="Times New Roman" w:eastAsia="TimesNewRomanPSMT" w:hAnsi="Times New Roman" w:cs="Times New Roman"/>
                <w:sz w:val="28"/>
                <w:szCs w:val="28"/>
              </w:rPr>
              <w:t xml:space="preserve"> соціально</w:t>
            </w:r>
            <w:r w:rsidRPr="00BD3728">
              <w:rPr>
                <w:rFonts w:ascii="Times New Roman" w:eastAsia="TimesNewRomanPSMT" w:hAnsi="Times New Roman" w:cs="Times New Roman"/>
                <w:sz w:val="28"/>
                <w:szCs w:val="28"/>
              </w:rPr>
              <w:t>-демографічна група, яка виділяється на основі</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сукупності вікових характеристик, особливостей соціального положення і</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обумовлених ними соціально-психологічними характеристиками.</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Класифікація вікових груп серед молоді:</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перша вікова група - 15-17 років,</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друга вікова група - 18-24 роки,</w:t>
            </w:r>
            <w:r w:rsidRPr="00BD3728">
              <w:rPr>
                <w:rFonts w:ascii="Times New Roman" w:eastAsia="TimesNewRomanPS-BoldMT" w:hAnsi="Times New Roman" w:cs="Times New Roman"/>
                <w:sz w:val="28"/>
                <w:szCs w:val="28"/>
              </w:rPr>
              <w:t xml:space="preserve"> </w:t>
            </w:r>
            <w:r w:rsidRPr="00BD3728">
              <w:rPr>
                <w:rFonts w:ascii="Times New Roman" w:eastAsia="TimesNewRomanPSMT" w:hAnsi="Times New Roman" w:cs="Times New Roman"/>
                <w:sz w:val="28"/>
                <w:szCs w:val="28"/>
              </w:rPr>
              <w:t>третя вікова група - 25- 28 років.</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Верховною Радою України у 1992 році була прийнята Декларація «Про</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загальні засади державної молодіжної політики в Україні», якою визначено</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завдання, принципи, головні напрями, механізм формування та реалізації</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державної молодіжної політики.</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Одним із головних шляхів реалізації державної молодіжної політики</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BD3728">
              <w:rPr>
                <w:rFonts w:ascii="Times New Roman" w:eastAsia="TimesNewRomanPSMT" w:hAnsi="Times New Roman" w:cs="Times New Roman"/>
                <w:sz w:val="28"/>
                <w:szCs w:val="28"/>
              </w:rPr>
              <w:t>зазначена Декларація передбачає розробку та реалізацію цільових</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BD3728">
              <w:rPr>
                <w:rFonts w:ascii="Times New Roman" w:eastAsia="TimesNewRomanPSMT" w:hAnsi="Times New Roman" w:cs="Times New Roman"/>
                <w:sz w:val="28"/>
                <w:szCs w:val="28"/>
              </w:rPr>
              <w:t>комплексних молодіжних програм, які фінансуються за рахунок цільових</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коштів, виділених у державному бюджеті.</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Законом України «Про сприяння соціальному становленню та розвитку</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молоді в Україні» визначено загальні засади створення організаційних,</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соціально-економічних, політико-правових умов соціального становлення та</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розвитку молодих громадян України в інтересах особистості, суспільства та</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держави, основні напрями реалізації державної молодіжної політики в Україні</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щодо соціального становлення та розвитку молоді.</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 xml:space="preserve">Молодіжна політика </w:t>
            </w:r>
            <w:r>
              <w:rPr>
                <w:rFonts w:ascii="Times New Roman" w:eastAsia="TimesNewRomanPSMT" w:hAnsi="Times New Roman" w:cs="Times New Roman"/>
                <w:sz w:val="28"/>
                <w:szCs w:val="28"/>
              </w:rPr>
              <w:t>як</w:t>
            </w:r>
            <w:r w:rsidRPr="00BD3728">
              <w:rPr>
                <w:rFonts w:ascii="Times New Roman" w:eastAsia="TimesNewRomanPSMT" w:hAnsi="Times New Roman" w:cs="Times New Roman"/>
                <w:sz w:val="28"/>
                <w:szCs w:val="28"/>
              </w:rPr>
              <w:t xml:space="preserve"> невід’ємна складова соціальної політики</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держави, інших суб’єктів суспільно-політичного життя і відносин, яка</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спрямована на створення реальних умов, стимулів і конкретних механізмів</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реалізації інтересів і самореалізації молодих громадян країни, здійснення</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їхніх життєвих цілей і плані</w:t>
            </w:r>
            <w:r>
              <w:rPr>
                <w:rFonts w:ascii="Times New Roman" w:eastAsia="TimesNewRomanPSMT" w:hAnsi="Times New Roman" w:cs="Times New Roman"/>
                <w:sz w:val="28"/>
                <w:szCs w:val="28"/>
              </w:rPr>
              <w:t>в</w:t>
            </w:r>
            <w:r w:rsidRPr="00BD3728">
              <w:rPr>
                <w:rFonts w:ascii="Times New Roman" w:eastAsia="TimesNewRomanPSMT" w:hAnsi="Times New Roman" w:cs="Times New Roman"/>
                <w:sz w:val="28"/>
                <w:szCs w:val="28"/>
              </w:rPr>
              <w:t>.</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До основних напрямів молодіжно</w:t>
            </w:r>
            <w:r>
              <w:rPr>
                <w:rFonts w:ascii="Times New Roman" w:eastAsia="TimesNewRomanPSMT" w:hAnsi="Times New Roman" w:cs="Times New Roman"/>
                <w:sz w:val="28"/>
                <w:szCs w:val="28"/>
              </w:rPr>
              <w:t>ї</w:t>
            </w:r>
            <w:r w:rsidRPr="00BD3728">
              <w:rPr>
                <w:rFonts w:ascii="Times New Roman" w:eastAsia="TimesNewRomanPSMT" w:hAnsi="Times New Roman" w:cs="Times New Roman"/>
                <w:sz w:val="28"/>
                <w:szCs w:val="28"/>
              </w:rPr>
              <w:t xml:space="preserve"> політики відповідно д</w:t>
            </w:r>
            <w:r>
              <w:rPr>
                <w:rFonts w:ascii="Times New Roman" w:eastAsia="TimesNewRomanPSMT" w:hAnsi="Times New Roman" w:cs="Times New Roman"/>
                <w:sz w:val="28"/>
                <w:szCs w:val="28"/>
              </w:rPr>
              <w:t>о</w:t>
            </w:r>
            <w:r w:rsidRPr="00BD3728">
              <w:rPr>
                <w:rFonts w:ascii="Times New Roman" w:eastAsia="TimesNewRomanPSMT" w:hAnsi="Times New Roman" w:cs="Times New Roman"/>
                <w:sz w:val="28"/>
                <w:szCs w:val="28"/>
              </w:rPr>
              <w:t xml:space="preserve"> Закону України</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«Про сприяння соціальному становленн</w:t>
            </w:r>
            <w:r>
              <w:rPr>
                <w:rFonts w:ascii="Times New Roman" w:eastAsia="TimesNewRomanPSMT" w:hAnsi="Times New Roman" w:cs="Times New Roman"/>
                <w:sz w:val="28"/>
                <w:szCs w:val="28"/>
              </w:rPr>
              <w:t>ю</w:t>
            </w:r>
            <w:r w:rsidRPr="00BD3728">
              <w:rPr>
                <w:rFonts w:ascii="Times New Roman" w:eastAsia="TimesNewRomanPSMT" w:hAnsi="Times New Roman" w:cs="Times New Roman"/>
                <w:sz w:val="28"/>
                <w:szCs w:val="28"/>
              </w:rPr>
              <w:t xml:space="preserve"> та розвитку молод</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xml:space="preserve"> в Україні» слід</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віднести:</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Pr="00BD3728">
              <w:rPr>
                <w:rFonts w:ascii="Times New Roman" w:eastAsia="TimesNewRomanPSMT" w:hAnsi="Times New Roman" w:cs="Times New Roman"/>
                <w:sz w:val="28"/>
                <w:szCs w:val="28"/>
              </w:rPr>
              <w:t xml:space="preserve"> соціальну адаптацію молод</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xml:space="preserve"> до умов ринково</w:t>
            </w:r>
            <w:r>
              <w:rPr>
                <w:rFonts w:ascii="Times New Roman" w:eastAsia="TimesNewRomanPSMT" w:hAnsi="Times New Roman" w:cs="Times New Roman"/>
                <w:sz w:val="28"/>
                <w:szCs w:val="28"/>
              </w:rPr>
              <w:t>ї</w:t>
            </w:r>
            <w:r w:rsidRPr="00BD3728">
              <w:rPr>
                <w:rFonts w:ascii="Times New Roman" w:eastAsia="TimesNewRomanPSMT" w:hAnsi="Times New Roman" w:cs="Times New Roman"/>
                <w:sz w:val="28"/>
                <w:szCs w:val="28"/>
              </w:rPr>
              <w:t xml:space="preserve"> економіки (</w:t>
            </w:r>
            <w:r>
              <w:rPr>
                <w:rFonts w:ascii="Times New Roman" w:eastAsia="TimesNewRomanPSMT" w:hAnsi="Times New Roman" w:cs="Times New Roman"/>
                <w:sz w:val="28"/>
                <w:szCs w:val="28"/>
              </w:rPr>
              <w:t>с</w:t>
            </w:r>
            <w:r w:rsidRPr="00BD3728">
              <w:rPr>
                <w:rFonts w:ascii="Times New Roman" w:eastAsia="TimesNewRomanPSMT" w:hAnsi="Times New Roman" w:cs="Times New Roman"/>
                <w:sz w:val="28"/>
                <w:szCs w:val="28"/>
              </w:rPr>
              <w:t>т. 3</w:t>
            </w:r>
            <w:r w:rsidRPr="008D1D5A">
              <w:rPr>
                <w:rFonts w:ascii="Times New Roman" w:eastAsia="TimesNewRomanPSMT" w:hAnsi="Times New Roman" w:cs="Times New Roman"/>
                <w:sz w:val="28"/>
                <w:szCs w:val="28"/>
              </w:rPr>
              <w:t>-5);</w:t>
            </w:r>
          </w:p>
          <w:p w:rsidR="00BA47DF" w:rsidRPr="00D56F4D"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 xml:space="preserve">- </w:t>
            </w:r>
            <w:r w:rsidRPr="00D56F4D">
              <w:rPr>
                <w:rFonts w:ascii="Times New Roman" w:eastAsia="TimesNewRomanPSMT" w:hAnsi="Times New Roman" w:cs="Times New Roman"/>
                <w:sz w:val="28"/>
                <w:szCs w:val="28"/>
              </w:rPr>
              <w:t>надання гарантій в отриманн</w:t>
            </w:r>
            <w:r>
              <w:rPr>
                <w:rFonts w:ascii="Times New Roman" w:eastAsia="TimesNewRomanPSMT" w:hAnsi="Times New Roman" w:cs="Times New Roman"/>
                <w:sz w:val="28"/>
                <w:szCs w:val="28"/>
              </w:rPr>
              <w:t>і</w:t>
            </w:r>
            <w:r w:rsidRPr="00D56F4D">
              <w:rPr>
                <w:rFonts w:ascii="Times New Roman" w:eastAsia="TimesNewRomanPSMT" w:hAnsi="Times New Roman" w:cs="Times New Roman"/>
                <w:sz w:val="28"/>
                <w:szCs w:val="28"/>
              </w:rPr>
              <w:t xml:space="preserve"> освіти (</w:t>
            </w:r>
            <w:r>
              <w:rPr>
                <w:rFonts w:ascii="Times New Roman" w:eastAsia="TimesNewRomanPSMT" w:hAnsi="Times New Roman" w:cs="Times New Roman"/>
                <w:sz w:val="28"/>
                <w:szCs w:val="28"/>
              </w:rPr>
              <w:t xml:space="preserve">ст. </w:t>
            </w:r>
            <w:r w:rsidRPr="00D56F4D">
              <w:rPr>
                <w:rFonts w:ascii="Times New Roman" w:eastAsia="TimesNewRomanPSMT" w:hAnsi="Times New Roman" w:cs="Times New Roman"/>
                <w:sz w:val="28"/>
                <w:szCs w:val="28"/>
              </w:rPr>
              <w:t>11);</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Pr="00BD3728">
              <w:rPr>
                <w:rFonts w:ascii="Times New Roman" w:eastAsia="TimesNewRomanPSMT" w:hAnsi="Times New Roman" w:cs="Times New Roman"/>
                <w:sz w:val="28"/>
                <w:szCs w:val="28"/>
              </w:rPr>
              <w:t xml:space="preserve"> надання гарантій в отриманн</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xml:space="preserve"> професіональної підготовки та</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працевлаштування (с</w:t>
            </w:r>
            <w:r>
              <w:rPr>
                <w:rFonts w:ascii="Times New Roman" w:eastAsia="TimesNewRomanPSMT" w:hAnsi="Times New Roman" w:cs="Times New Roman"/>
                <w:sz w:val="28"/>
                <w:szCs w:val="28"/>
              </w:rPr>
              <w:t>т</w:t>
            </w:r>
            <w:r w:rsidRPr="00BD3728">
              <w:rPr>
                <w:rFonts w:ascii="Times New Roman" w:eastAsia="TimesNewRomanPSMT" w:hAnsi="Times New Roman" w:cs="Times New Roman"/>
                <w:sz w:val="28"/>
                <w:szCs w:val="28"/>
              </w:rPr>
              <w:t>. 7);</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sidRPr="00BD3728">
              <w:rPr>
                <w:rFonts w:ascii="Times New Roman" w:eastAsia="TimesNewRomanPSMT" w:hAnsi="Times New Roman" w:cs="Times New Roman"/>
                <w:sz w:val="28"/>
                <w:szCs w:val="28"/>
              </w:rPr>
              <w:t xml:space="preserve"> уведення системи довгостроковог</w:t>
            </w:r>
            <w:r>
              <w:rPr>
                <w:rFonts w:ascii="Times New Roman" w:eastAsia="TimesNewRomanPSMT" w:hAnsi="Times New Roman" w:cs="Times New Roman"/>
                <w:sz w:val="28"/>
                <w:szCs w:val="28"/>
              </w:rPr>
              <w:t>о</w:t>
            </w:r>
            <w:r w:rsidRPr="00BD3728">
              <w:rPr>
                <w:rFonts w:ascii="Times New Roman" w:eastAsia="TimesNewRomanPSMT" w:hAnsi="Times New Roman" w:cs="Times New Roman"/>
                <w:sz w:val="28"/>
                <w:szCs w:val="28"/>
              </w:rPr>
              <w:t xml:space="preserve"> кредитування підготовки кадрі</w:t>
            </w:r>
            <w:r>
              <w:rPr>
                <w:rFonts w:ascii="Times New Roman" w:eastAsia="TimesNewRomanPSMT" w:hAnsi="Times New Roman" w:cs="Times New Roman"/>
                <w:sz w:val="28"/>
                <w:szCs w:val="28"/>
              </w:rPr>
              <w:t xml:space="preserve">в </w:t>
            </w:r>
            <w:r w:rsidRPr="00BD3728">
              <w:rPr>
                <w:rFonts w:ascii="Times New Roman" w:eastAsia="TimesNewRomanPSMT" w:hAnsi="Times New Roman" w:cs="Times New Roman"/>
                <w:sz w:val="28"/>
                <w:szCs w:val="28"/>
              </w:rPr>
              <w:t>(отриманн</w:t>
            </w:r>
            <w:r>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освіти у приватни</w:t>
            </w:r>
            <w:r>
              <w:rPr>
                <w:rFonts w:ascii="Times New Roman" w:eastAsia="TimesNewRomanPSMT" w:hAnsi="Times New Roman" w:cs="Times New Roman"/>
                <w:sz w:val="28"/>
                <w:szCs w:val="28"/>
              </w:rPr>
              <w:t>х</w:t>
            </w:r>
            <w:r w:rsidRPr="00BD3728">
              <w:rPr>
                <w:rFonts w:ascii="Times New Roman" w:eastAsia="TimesNewRomanPSMT" w:hAnsi="Times New Roman" w:cs="Times New Roman"/>
                <w:sz w:val="28"/>
                <w:szCs w:val="28"/>
              </w:rPr>
              <w:t xml:space="preserve"> закладах) (</w:t>
            </w:r>
            <w:r>
              <w:rPr>
                <w:rFonts w:ascii="Times New Roman" w:eastAsia="TimesNewRomanPSMT" w:hAnsi="Times New Roman" w:cs="Times New Roman"/>
                <w:sz w:val="28"/>
                <w:szCs w:val="28"/>
              </w:rPr>
              <w:t>с</w:t>
            </w:r>
            <w:r w:rsidRPr="00BD3728">
              <w:rPr>
                <w:rFonts w:ascii="Times New Roman" w:eastAsia="TimesNewRomanPSMT" w:hAnsi="Times New Roman" w:cs="Times New Roman"/>
                <w:sz w:val="28"/>
                <w:szCs w:val="28"/>
              </w:rPr>
              <w:t>т. 11);</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lastRenderedPageBreak/>
              <w:t>-</w:t>
            </w:r>
            <w:r w:rsidRPr="00BD3728">
              <w:rPr>
                <w:rFonts w:ascii="Times New Roman" w:eastAsia="TimesNewRomanPSMT" w:hAnsi="Times New Roman" w:cs="Times New Roman"/>
                <w:sz w:val="28"/>
                <w:szCs w:val="28"/>
              </w:rPr>
              <w:t xml:space="preserve"> розвиток студентського т</w:t>
            </w:r>
            <w:r>
              <w:rPr>
                <w:rFonts w:ascii="Times New Roman" w:eastAsia="TimesNewRomanPSMT" w:hAnsi="Times New Roman" w:cs="Times New Roman"/>
                <w:sz w:val="28"/>
                <w:szCs w:val="28"/>
              </w:rPr>
              <w:t>а</w:t>
            </w:r>
            <w:r w:rsidRPr="00BD3728">
              <w:rPr>
                <w:rFonts w:ascii="Times New Roman" w:eastAsia="TimesNewRomanPSMT" w:hAnsi="Times New Roman" w:cs="Times New Roman"/>
                <w:sz w:val="28"/>
                <w:szCs w:val="28"/>
              </w:rPr>
              <w:t xml:space="preserve"> молодіжног</w:t>
            </w:r>
            <w:r>
              <w:rPr>
                <w:rFonts w:ascii="Times New Roman" w:eastAsia="TimesNewRomanPSMT" w:hAnsi="Times New Roman" w:cs="Times New Roman"/>
                <w:sz w:val="28"/>
                <w:szCs w:val="28"/>
              </w:rPr>
              <w:t>о</w:t>
            </w:r>
            <w:r w:rsidRPr="00BD3728">
              <w:rPr>
                <w:rFonts w:ascii="Times New Roman" w:eastAsia="TimesNewRomanPSMT" w:hAnsi="Times New Roman" w:cs="Times New Roman"/>
                <w:sz w:val="28"/>
                <w:szCs w:val="28"/>
              </w:rPr>
              <w:t xml:space="preserve"> бізнесу (с</w:t>
            </w:r>
            <w:r>
              <w:rPr>
                <w:rFonts w:ascii="Times New Roman" w:eastAsia="TimesNewRomanPSMT" w:hAnsi="Times New Roman" w:cs="Times New Roman"/>
                <w:sz w:val="28"/>
                <w:szCs w:val="28"/>
              </w:rPr>
              <w:t>т</w:t>
            </w:r>
            <w:r w:rsidRPr="00BD3728">
              <w:rPr>
                <w:rFonts w:ascii="Times New Roman" w:eastAsia="TimesNewRomanPSMT" w:hAnsi="Times New Roman" w:cs="Times New Roman"/>
                <w:sz w:val="28"/>
                <w:szCs w:val="28"/>
              </w:rPr>
              <w:t>. 8);</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D56F4D">
              <w:rPr>
                <w:rFonts w:ascii="Times New Roman" w:eastAsia="TimesNewRomanPSMT" w:hAnsi="Times New Roman" w:cs="Times New Roman"/>
                <w:b/>
                <w:sz w:val="28"/>
                <w:szCs w:val="28"/>
              </w:rPr>
              <w:t>-</w:t>
            </w:r>
            <w:r>
              <w:rPr>
                <w:rFonts w:ascii="Times New Roman" w:eastAsia="TimesNewRomanPSMT" w:hAnsi="Times New Roman" w:cs="Times New Roman"/>
                <w:b/>
                <w:sz w:val="28"/>
                <w:szCs w:val="28"/>
              </w:rPr>
              <w:t xml:space="preserve"> </w:t>
            </w:r>
            <w:r w:rsidRPr="008D1D5A">
              <w:rPr>
                <w:rFonts w:ascii="Times New Roman" w:eastAsia="TimesNewRomanPSMT" w:hAnsi="Times New Roman" w:cs="Times New Roman"/>
                <w:sz w:val="28"/>
                <w:szCs w:val="28"/>
              </w:rPr>
              <w:t>запровадження с</w:t>
            </w:r>
            <w:r w:rsidRPr="00BD3728">
              <w:rPr>
                <w:rFonts w:ascii="Times New Roman" w:eastAsia="TimesNewRomanPSMT" w:hAnsi="Times New Roman" w:cs="Times New Roman"/>
                <w:sz w:val="28"/>
                <w:szCs w:val="28"/>
              </w:rPr>
              <w:t>истеми довгострокового пільговог</w:t>
            </w:r>
            <w:r>
              <w:rPr>
                <w:rFonts w:ascii="Times New Roman" w:eastAsia="TimesNewRomanPSMT" w:hAnsi="Times New Roman" w:cs="Times New Roman"/>
                <w:sz w:val="28"/>
                <w:szCs w:val="28"/>
              </w:rPr>
              <w:t>о</w:t>
            </w:r>
            <w:r w:rsidRPr="00BD3728">
              <w:rPr>
                <w:rFonts w:ascii="Times New Roman" w:eastAsia="TimesNewRomanPSMT" w:hAnsi="Times New Roman" w:cs="Times New Roman"/>
                <w:sz w:val="28"/>
                <w:szCs w:val="28"/>
              </w:rPr>
              <w:t xml:space="preserve"> кредитування будівництва</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і придбання жилих будинкі</w:t>
            </w:r>
            <w:r>
              <w:rPr>
                <w:rFonts w:ascii="Times New Roman" w:eastAsia="TimesNewRomanPSMT" w:hAnsi="Times New Roman" w:cs="Times New Roman"/>
                <w:sz w:val="28"/>
                <w:szCs w:val="28"/>
              </w:rPr>
              <w:t>в</w:t>
            </w:r>
            <w:r w:rsidRPr="00BD3728">
              <w:rPr>
                <w:rFonts w:ascii="Times New Roman" w:eastAsia="TimesNewRomanPSMT" w:hAnsi="Times New Roman" w:cs="Times New Roman"/>
                <w:sz w:val="28"/>
                <w:szCs w:val="28"/>
              </w:rPr>
              <w:t xml:space="preserve"> і квартир (</w:t>
            </w:r>
            <w:r>
              <w:rPr>
                <w:rFonts w:ascii="Times New Roman" w:eastAsia="TimesNewRomanPSMT" w:hAnsi="Times New Roman" w:cs="Times New Roman"/>
                <w:sz w:val="28"/>
                <w:szCs w:val="28"/>
              </w:rPr>
              <w:t>с</w:t>
            </w:r>
            <w:r w:rsidRPr="00BD3728">
              <w:rPr>
                <w:rFonts w:ascii="Times New Roman" w:eastAsia="TimesNewRomanPSMT" w:hAnsi="Times New Roman" w:cs="Times New Roman"/>
                <w:sz w:val="28"/>
                <w:szCs w:val="28"/>
              </w:rPr>
              <w:t>т. 10).</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Державна служба молоді т</w:t>
            </w:r>
            <w:r>
              <w:rPr>
                <w:rFonts w:ascii="Times New Roman" w:eastAsia="TimesNewRomanPSMT" w:hAnsi="Times New Roman" w:cs="Times New Roman"/>
                <w:sz w:val="28"/>
                <w:szCs w:val="28"/>
              </w:rPr>
              <w:t>а</w:t>
            </w:r>
            <w:r w:rsidRPr="00BD3728">
              <w:rPr>
                <w:rFonts w:ascii="Times New Roman" w:eastAsia="TimesNewRomanPSMT" w:hAnsi="Times New Roman" w:cs="Times New Roman"/>
                <w:sz w:val="28"/>
                <w:szCs w:val="28"/>
              </w:rPr>
              <w:t xml:space="preserve"> спорт</w:t>
            </w:r>
            <w:r>
              <w:rPr>
                <w:rFonts w:ascii="Times New Roman" w:eastAsia="TimesNewRomanPSMT" w:hAnsi="Times New Roman" w:cs="Times New Roman"/>
                <w:sz w:val="28"/>
                <w:szCs w:val="28"/>
              </w:rPr>
              <w:t>у</w:t>
            </w:r>
            <w:r w:rsidRPr="00BD3728">
              <w:rPr>
                <w:rFonts w:ascii="Times New Roman" w:eastAsia="TimesNewRomanPSMT" w:hAnsi="Times New Roman" w:cs="Times New Roman"/>
                <w:sz w:val="28"/>
                <w:szCs w:val="28"/>
              </w:rPr>
              <w:t xml:space="preserve"> України є центральни</w:t>
            </w:r>
            <w:r>
              <w:rPr>
                <w:rFonts w:ascii="Times New Roman" w:eastAsia="TimesNewRomanPSMT" w:hAnsi="Times New Roman" w:cs="Times New Roman"/>
                <w:sz w:val="28"/>
                <w:szCs w:val="28"/>
              </w:rPr>
              <w:t>м</w:t>
            </w:r>
            <w:r w:rsidRPr="00BD3728">
              <w:rPr>
                <w:rFonts w:ascii="Times New Roman" w:eastAsia="TimesNewRomanPSMT" w:hAnsi="Times New Roman" w:cs="Times New Roman"/>
                <w:sz w:val="28"/>
                <w:szCs w:val="28"/>
              </w:rPr>
              <w:t xml:space="preserve"> органом</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BD3728">
              <w:rPr>
                <w:rFonts w:ascii="Times New Roman" w:eastAsia="TimesNewRomanPSMT" w:hAnsi="Times New Roman" w:cs="Times New Roman"/>
                <w:sz w:val="28"/>
                <w:szCs w:val="28"/>
              </w:rPr>
              <w:t>виконавчо</w:t>
            </w:r>
            <w:r>
              <w:rPr>
                <w:rFonts w:ascii="Times New Roman" w:eastAsia="TimesNewRomanPSMT" w:hAnsi="Times New Roman" w:cs="Times New Roman"/>
                <w:sz w:val="28"/>
                <w:szCs w:val="28"/>
              </w:rPr>
              <w:t>ї</w:t>
            </w:r>
            <w:r w:rsidRPr="00BD3728">
              <w:rPr>
                <w:rFonts w:ascii="Times New Roman" w:eastAsia="TimesNewRomanPSMT" w:hAnsi="Times New Roman" w:cs="Times New Roman"/>
                <w:sz w:val="28"/>
                <w:szCs w:val="28"/>
              </w:rPr>
              <w:t xml:space="preserve"> влад</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діяльність якого спрямовуєтьс</w:t>
            </w:r>
            <w:r>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і координується Кабінетом</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Міністрів України через Міністр</w:t>
            </w:r>
            <w:r>
              <w:rPr>
                <w:rFonts w:ascii="Times New Roman" w:eastAsia="TimesNewRomanPSMT" w:hAnsi="Times New Roman" w:cs="Times New Roman"/>
                <w:sz w:val="28"/>
                <w:szCs w:val="28"/>
              </w:rPr>
              <w:t>а</w:t>
            </w:r>
            <w:r w:rsidRPr="00BD3728">
              <w:rPr>
                <w:rFonts w:ascii="Times New Roman" w:eastAsia="TimesNewRomanPSMT" w:hAnsi="Times New Roman" w:cs="Times New Roman"/>
                <w:sz w:val="28"/>
                <w:szCs w:val="28"/>
              </w:rPr>
              <w:t xml:space="preserve"> освіти і наук</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молоді та спорт</w:t>
            </w:r>
            <w:r>
              <w:rPr>
                <w:rFonts w:ascii="Times New Roman" w:eastAsia="TimesNewRomanPSMT" w:hAnsi="Times New Roman" w:cs="Times New Roman"/>
                <w:sz w:val="28"/>
                <w:szCs w:val="28"/>
              </w:rPr>
              <w:t>у</w:t>
            </w:r>
            <w:r w:rsidRPr="00BD3728">
              <w:rPr>
                <w:rFonts w:ascii="Times New Roman" w:eastAsia="TimesNewRomanPSMT" w:hAnsi="Times New Roman" w:cs="Times New Roman"/>
                <w:sz w:val="28"/>
                <w:szCs w:val="28"/>
              </w:rPr>
              <w:t xml:space="preserve"> України та</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який входить до систем</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органів виконавчої влад</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і забезпечує реалізацію</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державної політики у молодіжні</w:t>
            </w:r>
            <w:r>
              <w:rPr>
                <w:rFonts w:ascii="Times New Roman" w:eastAsia="TimesNewRomanPSMT" w:hAnsi="Times New Roman" w:cs="Times New Roman"/>
                <w:sz w:val="28"/>
                <w:szCs w:val="28"/>
              </w:rPr>
              <w:t>й</w:t>
            </w:r>
            <w:r w:rsidRPr="00BD3728">
              <w:rPr>
                <w:rFonts w:ascii="Times New Roman" w:eastAsia="TimesNewRomanPSMT" w:hAnsi="Times New Roman" w:cs="Times New Roman"/>
                <w:sz w:val="28"/>
                <w:szCs w:val="28"/>
              </w:rPr>
              <w:t xml:space="preserve"> сфер</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сфері фізичної культур</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та спорт</w:t>
            </w:r>
            <w:r>
              <w:rPr>
                <w:rFonts w:ascii="Times New Roman" w:eastAsia="TimesNewRomanPSMT" w:hAnsi="Times New Roman" w:cs="Times New Roman"/>
                <w:sz w:val="28"/>
                <w:szCs w:val="28"/>
              </w:rPr>
              <w:t>у</w:t>
            </w:r>
            <w:r w:rsidRPr="00BD3728">
              <w:rPr>
                <w:rFonts w:ascii="Times New Roman" w:eastAsia="TimesNewRomanPSMT" w:hAnsi="Times New Roman" w:cs="Times New Roman"/>
                <w:sz w:val="28"/>
                <w:szCs w:val="28"/>
              </w:rPr>
              <w:t>.</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Основні завдання цієї служб</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реалізація державної політик</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з</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питань сім’ї,</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жінок, дітей та молод</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розробленн</w:t>
            </w:r>
            <w:r>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та контрол</w:t>
            </w:r>
            <w:r>
              <w:rPr>
                <w:rFonts w:ascii="Times New Roman" w:eastAsia="TimesNewRomanPSMT" w:hAnsi="Times New Roman" w:cs="Times New Roman"/>
                <w:sz w:val="28"/>
                <w:szCs w:val="28"/>
              </w:rPr>
              <w:t>ь</w:t>
            </w:r>
            <w:r w:rsidRPr="00BD3728">
              <w:rPr>
                <w:rFonts w:ascii="Times New Roman" w:eastAsia="TimesNewRomanPSMT" w:hAnsi="Times New Roman" w:cs="Times New Roman"/>
                <w:sz w:val="28"/>
                <w:szCs w:val="28"/>
              </w:rPr>
              <w:t xml:space="preserve"> за виконання</w:t>
            </w:r>
            <w:r>
              <w:rPr>
                <w:rFonts w:ascii="Times New Roman" w:eastAsia="TimesNewRomanPSMT" w:hAnsi="Times New Roman" w:cs="Times New Roman"/>
                <w:sz w:val="28"/>
                <w:szCs w:val="28"/>
              </w:rPr>
              <w:t>м</w:t>
            </w:r>
            <w:r w:rsidRPr="00BD3728">
              <w:rPr>
                <w:rFonts w:ascii="Times New Roman" w:eastAsia="TimesNewRomanPSMT" w:hAnsi="Times New Roman" w:cs="Times New Roman"/>
                <w:sz w:val="28"/>
                <w:szCs w:val="28"/>
              </w:rPr>
              <w:t xml:space="preserve"> цільових</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програм з питань поліпшенн</w:t>
            </w:r>
            <w:r>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становищ</w:t>
            </w:r>
            <w:r>
              <w:rPr>
                <w:rFonts w:ascii="Times New Roman" w:eastAsia="TimesNewRomanPSMT" w:hAnsi="Times New Roman" w:cs="Times New Roman"/>
                <w:sz w:val="28"/>
                <w:szCs w:val="28"/>
              </w:rPr>
              <w:t>а</w:t>
            </w:r>
            <w:r w:rsidRPr="00BD3728">
              <w:rPr>
                <w:rFonts w:ascii="Times New Roman" w:eastAsia="TimesNewRomanPSMT" w:hAnsi="Times New Roman" w:cs="Times New Roman"/>
                <w:sz w:val="28"/>
                <w:szCs w:val="28"/>
              </w:rPr>
              <w:t xml:space="preserve"> с</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м’ї, ж</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нок, діте</w:t>
            </w:r>
            <w:r>
              <w:rPr>
                <w:rFonts w:ascii="Times New Roman" w:eastAsia="TimesNewRomanPSMT" w:hAnsi="Times New Roman" w:cs="Times New Roman"/>
                <w:sz w:val="28"/>
                <w:szCs w:val="28"/>
              </w:rPr>
              <w:t>й</w:t>
            </w:r>
            <w:r w:rsidRPr="00BD3728">
              <w:rPr>
                <w:rFonts w:ascii="Times New Roman" w:eastAsia="TimesNewRomanPSMT" w:hAnsi="Times New Roman" w:cs="Times New Roman"/>
                <w:sz w:val="28"/>
                <w:szCs w:val="28"/>
              </w:rPr>
              <w:t xml:space="preserve"> та молоді;</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організація роботи спеціальних устано</w:t>
            </w:r>
            <w:r>
              <w:rPr>
                <w:rFonts w:ascii="Times New Roman" w:eastAsia="TimesNewRomanPSMT" w:hAnsi="Times New Roman" w:cs="Times New Roman"/>
                <w:sz w:val="28"/>
                <w:szCs w:val="28"/>
              </w:rPr>
              <w:t>в</w:t>
            </w:r>
            <w:r w:rsidRPr="00BD3728">
              <w:rPr>
                <w:rFonts w:ascii="Times New Roman" w:eastAsia="TimesNewRomanPSMT" w:hAnsi="Times New Roman" w:cs="Times New Roman"/>
                <w:sz w:val="28"/>
                <w:szCs w:val="28"/>
              </w:rPr>
              <w:t xml:space="preserve"> для неповнолітні</w:t>
            </w:r>
            <w:r>
              <w:rPr>
                <w:rFonts w:ascii="Times New Roman" w:eastAsia="TimesNewRomanPSMT" w:hAnsi="Times New Roman" w:cs="Times New Roman"/>
                <w:sz w:val="28"/>
                <w:szCs w:val="28"/>
              </w:rPr>
              <w:t>х</w:t>
            </w:r>
            <w:r w:rsidRPr="00BD3728">
              <w:rPr>
                <w:rFonts w:ascii="Times New Roman" w:eastAsia="TimesNewRomanPSMT" w:hAnsi="Times New Roman" w:cs="Times New Roman"/>
                <w:sz w:val="28"/>
                <w:szCs w:val="28"/>
              </w:rPr>
              <w:t>.</w:t>
            </w:r>
          </w:p>
          <w:p w:rsidR="00BA47DF" w:rsidRPr="00BD3728"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Фінансова підтримка діяльності молодіжни</w:t>
            </w:r>
            <w:r>
              <w:rPr>
                <w:rFonts w:ascii="Times New Roman" w:eastAsia="TimesNewRomanPSMT" w:hAnsi="Times New Roman" w:cs="Times New Roman"/>
                <w:sz w:val="28"/>
                <w:szCs w:val="28"/>
              </w:rPr>
              <w:t>х</w:t>
            </w:r>
            <w:r w:rsidRPr="00BD3728">
              <w:rPr>
                <w:rFonts w:ascii="Times New Roman" w:eastAsia="TimesNewRomanPSMT" w:hAnsi="Times New Roman" w:cs="Times New Roman"/>
                <w:sz w:val="28"/>
                <w:szCs w:val="28"/>
              </w:rPr>
              <w:t xml:space="preserve"> та дитячих громадських</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організацій здійснюється через відповідн</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xml:space="preserve"> органи виконавчої влад</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що</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працюють з молод</w:t>
            </w:r>
            <w:r>
              <w:rPr>
                <w:rFonts w:ascii="Times New Roman" w:eastAsia="TimesNewRomanPSMT" w:hAnsi="Times New Roman" w:cs="Times New Roman"/>
                <w:sz w:val="28"/>
                <w:szCs w:val="28"/>
              </w:rPr>
              <w:t>д</w:t>
            </w:r>
            <w:r w:rsidRPr="00BD3728">
              <w:rPr>
                <w:rFonts w:ascii="Times New Roman" w:eastAsia="TimesNewRomanPSMT" w:hAnsi="Times New Roman" w:cs="Times New Roman"/>
                <w:sz w:val="28"/>
                <w:szCs w:val="28"/>
              </w:rPr>
              <w:t>ю, органи місцевого самоврядуван</w:t>
            </w:r>
            <w:r>
              <w:rPr>
                <w:rFonts w:ascii="Times New Roman" w:eastAsia="TimesNewRomanPSMT" w:hAnsi="Times New Roman" w:cs="Times New Roman"/>
                <w:sz w:val="28"/>
                <w:szCs w:val="28"/>
              </w:rPr>
              <w:t>н</w:t>
            </w:r>
            <w:r w:rsidRPr="00BD3728">
              <w:rPr>
                <w:rFonts w:ascii="Times New Roman" w:eastAsia="TimesNewRomanPSMT" w:hAnsi="Times New Roman" w:cs="Times New Roman"/>
                <w:sz w:val="28"/>
                <w:szCs w:val="28"/>
              </w:rPr>
              <w:t>я та спілку</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всеукраїнських молодіжних громадських організац</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й.</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Державна соціальна допомога сім</w:t>
            </w:r>
            <w:r w:rsidRPr="00DD6A1F">
              <w:rPr>
                <w:rFonts w:ascii="Times New Roman" w:eastAsia="TimesNewRomanPSMT" w:hAnsi="Times New Roman" w:cs="Times New Roman"/>
                <w:sz w:val="28"/>
                <w:szCs w:val="28"/>
                <w:lang w:val="ru-RU"/>
              </w:rPr>
              <w:t>’</w:t>
            </w:r>
            <w:r>
              <w:rPr>
                <w:rFonts w:ascii="Times New Roman" w:eastAsia="TimesNewRomanPSMT" w:hAnsi="Times New Roman" w:cs="Times New Roman"/>
                <w:sz w:val="28"/>
                <w:szCs w:val="28"/>
              </w:rPr>
              <w:t>ям з дітьми та її види</w:t>
            </w:r>
            <w:r w:rsidRPr="0073114D">
              <w:rPr>
                <w:rFonts w:ascii="Times New Roman" w:eastAsia="TimesNewRomanPSMT" w:hAnsi="Times New Roman" w:cs="Times New Roman"/>
                <w:sz w:val="28"/>
                <w:szCs w:val="28"/>
              </w:rPr>
              <w:t>:</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у зв’язку з вагітністю та пологами;</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одноразова допомога при народженні дитини;</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по догляду за дитиною до досягнення нею трирічного віку;</w:t>
            </w:r>
          </w:p>
          <w:p w:rsidR="00BA47DF" w:rsidRPr="0073114D"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на дітей, які перебувають під опікою чи піклуванням;</w:t>
            </w:r>
          </w:p>
          <w:p w:rsidR="00BA47DF" w:rsidRDefault="00BA47DF" w:rsidP="00C12CD9">
            <w:pPr>
              <w:autoSpaceDE w:val="0"/>
              <w:autoSpaceDN w:val="0"/>
              <w:adjustRightInd w:val="0"/>
              <w:spacing w:after="0" w:line="240" w:lineRule="auto"/>
              <w:rPr>
                <w:rFonts w:eastAsia="TimesNewRomanPS-BoldMT" w:cs="TimesNewRomanPS-BoldMT"/>
                <w:b/>
                <w:bCs/>
                <w:sz w:val="28"/>
                <w:szCs w:val="28"/>
              </w:rPr>
            </w:pPr>
            <w:r w:rsidRPr="0073114D">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допомога малозабезпеченим сім’ям з дітьми.</w:t>
            </w:r>
            <w:r>
              <w:rPr>
                <w:rFonts w:ascii="TimesNewRomanPS-BoldMT" w:eastAsia="TimesNewRomanPS-BoldMT" w:cs="TimesNewRomanPS-BoldMT" w:hint="eastAsia"/>
                <w:b/>
                <w:bCs/>
                <w:sz w:val="28"/>
                <w:szCs w:val="28"/>
              </w:rPr>
              <w:t xml:space="preserve"> </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8D1D5A">
              <w:rPr>
                <w:rFonts w:ascii="Times New Roman" w:eastAsia="TimesNewRomanPS-BoldMT" w:hAnsi="Times New Roman" w:cs="Times New Roman"/>
                <w:bCs/>
                <w:sz w:val="28"/>
                <w:szCs w:val="28"/>
              </w:rPr>
              <w:t xml:space="preserve">      Допомога малозабезпеченим сім’ям з дітьми</w:t>
            </w:r>
            <w:r>
              <w:rPr>
                <w:rFonts w:ascii="Times New Roman" w:eastAsia="TimesNewRomanPS-BoldMT" w:hAnsi="Times New Roman" w:cs="Times New Roman"/>
                <w:bCs/>
                <w:sz w:val="28"/>
                <w:szCs w:val="28"/>
              </w:rPr>
              <w:t xml:space="preserve">. </w:t>
            </w:r>
            <w:r w:rsidRPr="00BD3728">
              <w:rPr>
                <w:rFonts w:ascii="Times New Roman" w:eastAsia="TimesNewRomanPSMT" w:hAnsi="Times New Roman" w:cs="Times New Roman"/>
                <w:sz w:val="28"/>
                <w:szCs w:val="28"/>
              </w:rPr>
              <w:t>З 2011 року р</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вень забезпеченн</w:t>
            </w:r>
            <w:r>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прожиткового мінімуму (гарантований</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мінімум) для призначення допомог</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відповідно до Закон</w:t>
            </w:r>
            <w:r>
              <w:rPr>
                <w:rFonts w:ascii="Times New Roman" w:eastAsia="TimesNewRomanPSMT" w:hAnsi="Times New Roman" w:cs="Times New Roman"/>
                <w:sz w:val="28"/>
                <w:szCs w:val="28"/>
              </w:rPr>
              <w:t>у</w:t>
            </w:r>
            <w:r w:rsidRPr="00BD3728">
              <w:rPr>
                <w:rFonts w:ascii="Times New Roman" w:eastAsia="TimesNewRomanPSMT" w:hAnsi="Times New Roman" w:cs="Times New Roman"/>
                <w:sz w:val="28"/>
                <w:szCs w:val="28"/>
              </w:rPr>
              <w:t xml:space="preserve"> України </w:t>
            </w:r>
            <w:r>
              <w:rPr>
                <w:rFonts w:ascii="Times New Roman" w:eastAsia="TimesNewRomanPSMT" w:hAnsi="Times New Roman" w:cs="Times New Roman"/>
                <w:sz w:val="28"/>
                <w:szCs w:val="28"/>
              </w:rPr>
              <w:t>«</w:t>
            </w:r>
            <w:r w:rsidRPr="00BD3728">
              <w:rPr>
                <w:rFonts w:ascii="Times New Roman" w:eastAsia="TimesNewRomanPSMT" w:hAnsi="Times New Roman" w:cs="Times New Roman"/>
                <w:sz w:val="28"/>
                <w:szCs w:val="28"/>
              </w:rPr>
              <w:t>Про</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державну соціальну допомогу малозабезпечени</w:t>
            </w:r>
            <w:r>
              <w:rPr>
                <w:rFonts w:ascii="Times New Roman" w:eastAsia="TimesNewRomanPSMT" w:hAnsi="Times New Roman" w:cs="Times New Roman"/>
                <w:sz w:val="28"/>
                <w:szCs w:val="28"/>
              </w:rPr>
              <w:t>м</w:t>
            </w:r>
            <w:r w:rsidRPr="00BD3728">
              <w:rPr>
                <w:rFonts w:ascii="Times New Roman" w:eastAsia="TimesNewRomanPSMT" w:hAnsi="Times New Roman" w:cs="Times New Roman"/>
                <w:sz w:val="28"/>
                <w:szCs w:val="28"/>
              </w:rPr>
              <w:t xml:space="preserve"> сім'ям</w:t>
            </w:r>
            <w:r>
              <w:rPr>
                <w:rFonts w:ascii="Times New Roman" w:eastAsia="TimesNewRomanPSMT" w:hAnsi="Times New Roman" w:cs="Times New Roman"/>
                <w:sz w:val="28"/>
                <w:szCs w:val="28"/>
              </w:rPr>
              <w:t>»</w:t>
            </w:r>
            <w:r w:rsidRPr="00BD3728">
              <w:rPr>
                <w:rFonts w:ascii="Times New Roman" w:eastAsia="TimesNewRomanPSMT" w:hAnsi="Times New Roman" w:cs="Times New Roman"/>
                <w:sz w:val="28"/>
                <w:szCs w:val="28"/>
              </w:rPr>
              <w:t xml:space="preserve"> у відсотковому</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співвідношенні до прожиткового м</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німуму для основних с</w:t>
            </w:r>
            <w:r>
              <w:rPr>
                <w:rFonts w:ascii="Times New Roman" w:eastAsia="TimesNewRomanPSMT" w:hAnsi="Times New Roman" w:cs="Times New Roman"/>
                <w:sz w:val="28"/>
                <w:szCs w:val="28"/>
              </w:rPr>
              <w:t>о</w:t>
            </w:r>
            <w:r w:rsidRPr="00BD3728">
              <w:rPr>
                <w:rFonts w:ascii="Times New Roman" w:eastAsia="TimesNewRomanPSMT" w:hAnsi="Times New Roman" w:cs="Times New Roman"/>
                <w:sz w:val="28"/>
                <w:szCs w:val="28"/>
              </w:rPr>
              <w:t>ціальних і</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демографічних груп населення стан</w:t>
            </w:r>
            <w:r>
              <w:rPr>
                <w:rFonts w:ascii="Times New Roman" w:eastAsia="TimesNewRomanPSMT" w:hAnsi="Times New Roman" w:cs="Times New Roman"/>
                <w:sz w:val="28"/>
                <w:szCs w:val="28"/>
              </w:rPr>
              <w:t>о</w:t>
            </w:r>
            <w:r w:rsidRPr="00BD3728">
              <w:rPr>
                <w:rFonts w:ascii="Times New Roman" w:eastAsia="TimesNewRomanPSMT" w:hAnsi="Times New Roman" w:cs="Times New Roman"/>
                <w:sz w:val="28"/>
                <w:szCs w:val="28"/>
              </w:rPr>
              <w:t>вить: дл</w:t>
            </w:r>
            <w:r>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працездатних осіб </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 21 %, для</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дітей – 50 %, дл</w:t>
            </w:r>
            <w:r>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о</w:t>
            </w:r>
            <w:r w:rsidRPr="00BD3728">
              <w:rPr>
                <w:rFonts w:ascii="Times New Roman" w:eastAsia="TimesNewRomanPSMT" w:hAnsi="Times New Roman" w:cs="Times New Roman"/>
                <w:sz w:val="28"/>
                <w:szCs w:val="28"/>
              </w:rPr>
              <w:t>сіб, як</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xml:space="preserve"> втратили працездатн</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xml:space="preserve">сть, та інвалідів – </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80 %</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відповідного прожиткового мінімуму.</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Розмір державної соціальної допомог</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малозабезпеченим сім'ям н</w:t>
            </w:r>
            <w:r>
              <w:rPr>
                <w:rFonts w:ascii="Times New Roman" w:eastAsia="TimesNewRomanPSMT" w:hAnsi="Times New Roman" w:cs="Times New Roman"/>
                <w:sz w:val="28"/>
                <w:szCs w:val="28"/>
              </w:rPr>
              <w:t>е</w:t>
            </w:r>
            <w:r w:rsidRPr="00BD3728">
              <w:rPr>
                <w:rFonts w:ascii="Times New Roman" w:eastAsia="TimesNewRomanPSMT" w:hAnsi="Times New Roman" w:cs="Times New Roman"/>
                <w:sz w:val="28"/>
                <w:szCs w:val="28"/>
              </w:rPr>
              <w:t xml:space="preserve"> може</w:t>
            </w:r>
            <w:r>
              <w:rPr>
                <w:rFonts w:ascii="Times New Roman" w:eastAsia="TimesNewRomanPSMT" w:hAnsi="Times New Roman" w:cs="Times New Roman"/>
                <w:sz w:val="28"/>
                <w:szCs w:val="28"/>
              </w:rPr>
              <w:t xml:space="preserve"> </w:t>
            </w:r>
            <w:r w:rsidRPr="00BD3728">
              <w:rPr>
                <w:rFonts w:ascii="Times New Roman" w:eastAsia="TimesNewRomanPSMT" w:hAnsi="Times New Roman" w:cs="Times New Roman"/>
                <w:sz w:val="28"/>
                <w:szCs w:val="28"/>
              </w:rPr>
              <w:t>бути більше ніж 75 % від рівн</w:t>
            </w:r>
            <w:r>
              <w:rPr>
                <w:rFonts w:ascii="Times New Roman" w:eastAsia="TimesNewRomanPSMT" w:hAnsi="Times New Roman" w:cs="Times New Roman"/>
                <w:sz w:val="28"/>
                <w:szCs w:val="28"/>
              </w:rPr>
              <w:t>я</w:t>
            </w:r>
            <w:r w:rsidRPr="00BD3728">
              <w:rPr>
                <w:rFonts w:ascii="Times New Roman" w:eastAsia="TimesNewRomanPSMT" w:hAnsi="Times New Roman" w:cs="Times New Roman"/>
                <w:sz w:val="28"/>
                <w:szCs w:val="28"/>
              </w:rPr>
              <w:t xml:space="preserve"> забезпечення прожиткового мінімум</w:t>
            </w:r>
            <w:r>
              <w:rPr>
                <w:rFonts w:ascii="Times New Roman" w:eastAsia="TimesNewRomanPSMT" w:hAnsi="Times New Roman" w:cs="Times New Roman"/>
                <w:sz w:val="28"/>
                <w:szCs w:val="28"/>
              </w:rPr>
              <w:t>у</w:t>
            </w:r>
            <w:r w:rsidRPr="00BD3728">
              <w:rPr>
                <w:rFonts w:ascii="Times New Roman" w:eastAsia="TimesNewRomanPSMT" w:hAnsi="Times New Roman" w:cs="Times New Roman"/>
                <w:sz w:val="28"/>
                <w:szCs w:val="28"/>
              </w:rPr>
              <w:t xml:space="preserve"> для сім'ї.</w:t>
            </w:r>
            <w:r>
              <w:rPr>
                <w:rFonts w:ascii="Times New Roman" w:eastAsia="TimesNewRomanPSMT" w:hAnsi="Times New Roman" w:cs="Times New Roman"/>
                <w:sz w:val="28"/>
                <w:szCs w:val="28"/>
              </w:rPr>
              <w:t xml:space="preserve"> </w:t>
            </w:r>
          </w:p>
          <w:p w:rsidR="00BA47DF" w:rsidRDefault="00BA47DF" w:rsidP="00C12CD9">
            <w:pPr>
              <w:autoSpaceDE w:val="0"/>
              <w:autoSpaceDN w:val="0"/>
              <w:adjustRightInd w:val="0"/>
              <w:spacing w:after="0" w:line="240" w:lineRule="auto"/>
              <w:jc w:val="both"/>
              <w:rPr>
                <w:rFonts w:ascii="Times New Roman" w:eastAsia="TimesNewRomanPS-BoldMT" w:hAnsi="Times New Roman" w:cs="Times New Roman"/>
                <w:bCs/>
                <w:sz w:val="28"/>
                <w:szCs w:val="28"/>
              </w:rPr>
            </w:pP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Однієї з державно-правових фор</w:t>
            </w:r>
            <w:r>
              <w:rPr>
                <w:rFonts w:ascii="Times New Roman" w:eastAsia="TimesNewRomanPSMT" w:hAnsi="Times New Roman" w:cs="Times New Roman"/>
                <w:sz w:val="28"/>
                <w:szCs w:val="28"/>
              </w:rPr>
              <w:t>м</w:t>
            </w:r>
            <w:r w:rsidRPr="00BF0442">
              <w:rPr>
                <w:rFonts w:ascii="Times New Roman" w:eastAsia="TimesNewRomanPSMT" w:hAnsi="Times New Roman" w:cs="Times New Roman"/>
                <w:sz w:val="28"/>
                <w:szCs w:val="28"/>
              </w:rPr>
              <w:t xml:space="preserve"> соціального захист</w:t>
            </w:r>
            <w:r>
              <w:rPr>
                <w:rFonts w:ascii="Times New Roman" w:eastAsia="TimesNewRomanPSMT" w:hAnsi="Times New Roman" w:cs="Times New Roman"/>
                <w:sz w:val="28"/>
                <w:szCs w:val="28"/>
              </w:rPr>
              <w:t>у</w:t>
            </w:r>
            <w:r w:rsidRPr="00BF0442">
              <w:rPr>
                <w:rFonts w:ascii="Times New Roman" w:eastAsia="TimesNewRomanPSMT" w:hAnsi="Times New Roman" w:cs="Times New Roman"/>
                <w:sz w:val="28"/>
                <w:szCs w:val="28"/>
              </w:rPr>
              <w:t xml:space="preserve"> є безпосередньо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державне забезпечення непрацездатних осіб</w:t>
            </w:r>
            <w:r>
              <w:rPr>
                <w:rFonts w:ascii="Times New Roman" w:eastAsia="TimesNewRomanPSMT" w:hAnsi="Times New Roman" w:cs="Times New Roman"/>
                <w:sz w:val="28"/>
                <w:szCs w:val="28"/>
              </w:rPr>
              <w:t>.</w:t>
            </w:r>
            <w:r w:rsidRPr="00BF0442">
              <w:rPr>
                <w:rFonts w:ascii="Times New Roman" w:eastAsia="TimesNewRomanPSMT" w:hAnsi="Times New Roman" w:cs="Times New Roman"/>
                <w:sz w:val="28"/>
                <w:szCs w:val="28"/>
              </w:rPr>
              <w:t xml:space="preserve"> Основні ознаки безпосереднього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державного забезпечення</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фінансування витрат за рахуно</w:t>
            </w:r>
            <w:r>
              <w:rPr>
                <w:rFonts w:ascii="Times New Roman" w:eastAsia="TimesNewRomanPSMT" w:hAnsi="Times New Roman" w:cs="Times New Roman"/>
                <w:sz w:val="28"/>
                <w:szCs w:val="28"/>
              </w:rPr>
              <w:t>к</w:t>
            </w:r>
            <w:r w:rsidRPr="00BF0442">
              <w:rPr>
                <w:rFonts w:ascii="Times New Roman" w:eastAsia="TimesNewRomanPSMT" w:hAnsi="Times New Roman" w:cs="Times New Roman"/>
                <w:sz w:val="28"/>
                <w:szCs w:val="28"/>
              </w:rPr>
              <w:t xml:space="preserve"> державного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бюджету і встановлення категорі</w:t>
            </w:r>
            <w:r>
              <w:rPr>
                <w:rFonts w:ascii="Times New Roman" w:eastAsia="TimesNewRomanPSMT" w:hAnsi="Times New Roman" w:cs="Times New Roman"/>
                <w:sz w:val="28"/>
                <w:szCs w:val="28"/>
              </w:rPr>
              <w:t>й</w:t>
            </w:r>
            <w:r w:rsidRPr="00BF0442">
              <w:rPr>
                <w:rFonts w:ascii="Times New Roman" w:eastAsia="TimesNewRomanPSMT" w:hAnsi="Times New Roman" w:cs="Times New Roman"/>
                <w:sz w:val="28"/>
                <w:szCs w:val="28"/>
              </w:rPr>
              <w:t xml:space="preserve"> забезпечувани</w:t>
            </w:r>
            <w:r>
              <w:rPr>
                <w:rFonts w:ascii="Times New Roman" w:eastAsia="TimesNewRomanPSMT" w:hAnsi="Times New Roman" w:cs="Times New Roman"/>
                <w:sz w:val="28"/>
                <w:szCs w:val="28"/>
              </w:rPr>
              <w:t>х</w:t>
            </w:r>
            <w:r w:rsidRPr="00BF0442">
              <w:rPr>
                <w:rFonts w:ascii="Times New Roman" w:eastAsia="TimesNewRomanPSMT" w:hAnsi="Times New Roman" w:cs="Times New Roman"/>
                <w:sz w:val="28"/>
                <w:szCs w:val="28"/>
              </w:rPr>
              <w:t xml:space="preserve"> осіб і рівн</w:t>
            </w:r>
            <w:r>
              <w:rPr>
                <w:rFonts w:ascii="Times New Roman" w:eastAsia="TimesNewRomanPSMT" w:hAnsi="Times New Roman" w:cs="Times New Roman"/>
                <w:sz w:val="28"/>
                <w:szCs w:val="28"/>
              </w:rPr>
              <w:t>я</w:t>
            </w:r>
            <w:r w:rsidRPr="00BF0442">
              <w:rPr>
                <w:rFonts w:ascii="Times New Roman" w:eastAsia="TimesNewRomanPSMT" w:hAnsi="Times New Roman" w:cs="Times New Roman"/>
                <w:sz w:val="28"/>
                <w:szCs w:val="28"/>
              </w:rPr>
              <w:t xml:space="preserve"> їхнього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забезпечення відповідно до пріоритет</w:t>
            </w:r>
            <w:r>
              <w:rPr>
                <w:rFonts w:ascii="Times New Roman" w:eastAsia="TimesNewRomanPSMT" w:hAnsi="Times New Roman" w:cs="Times New Roman"/>
                <w:sz w:val="28"/>
                <w:szCs w:val="28"/>
              </w:rPr>
              <w:t>і</w:t>
            </w:r>
            <w:r w:rsidRPr="00BF0442">
              <w:rPr>
                <w:rFonts w:ascii="Times New Roman" w:eastAsia="TimesNewRomanPSMT" w:hAnsi="Times New Roman" w:cs="Times New Roman"/>
                <w:sz w:val="28"/>
                <w:szCs w:val="28"/>
              </w:rPr>
              <w:t>в, обумовлени</w:t>
            </w:r>
            <w:r>
              <w:rPr>
                <w:rFonts w:ascii="Times New Roman" w:eastAsia="TimesNewRomanPSMT" w:hAnsi="Times New Roman" w:cs="Times New Roman"/>
                <w:sz w:val="28"/>
                <w:szCs w:val="28"/>
              </w:rPr>
              <w:t>х</w:t>
            </w:r>
            <w:r w:rsidRPr="00BF0442">
              <w:rPr>
                <w:rFonts w:ascii="Times New Roman" w:eastAsia="TimesNewRomanPSMT" w:hAnsi="Times New Roman" w:cs="Times New Roman"/>
                <w:sz w:val="28"/>
                <w:szCs w:val="28"/>
              </w:rPr>
              <w:t xml:space="preserve"> органам</w:t>
            </w:r>
            <w:r>
              <w:rPr>
                <w:rFonts w:ascii="Times New Roman" w:eastAsia="TimesNewRomanPSMT" w:hAnsi="Times New Roman" w:cs="Times New Roman"/>
                <w:sz w:val="28"/>
                <w:szCs w:val="28"/>
              </w:rPr>
              <w:t>и</w:t>
            </w:r>
            <w:r w:rsidRPr="00BF0442">
              <w:rPr>
                <w:rFonts w:ascii="Times New Roman" w:eastAsia="TimesNewRomanPSMT" w:hAnsi="Times New Roman" w:cs="Times New Roman"/>
                <w:sz w:val="28"/>
                <w:szCs w:val="28"/>
              </w:rPr>
              <w:t xml:space="preserve"> державної</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влади.</w:t>
            </w:r>
            <w:r w:rsidRPr="0073114D">
              <w:rPr>
                <w:rFonts w:ascii="Times New Roman" w:eastAsia="TimesNewRomanPS-BoldMT" w:hAnsi="Times New Roman" w:cs="Times New Roman"/>
                <w:bCs/>
                <w:sz w:val="28"/>
                <w:szCs w:val="28"/>
              </w:rPr>
              <w:t xml:space="preserve"> </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BoldMT" w:hAnsi="Times New Roman" w:cs="Times New Roman"/>
                <w:bCs/>
                <w:sz w:val="28"/>
                <w:szCs w:val="28"/>
              </w:rPr>
              <w:t xml:space="preserve">       </w:t>
            </w:r>
            <w:r w:rsidRPr="0073114D">
              <w:rPr>
                <w:rFonts w:ascii="Times New Roman" w:eastAsia="TimesNewRomanPS-BoldMT" w:hAnsi="Times New Roman" w:cs="Times New Roman"/>
                <w:bCs/>
                <w:sz w:val="28"/>
                <w:szCs w:val="28"/>
              </w:rPr>
              <w:t>Державна соціальна допомога інвалідам.</w:t>
            </w:r>
            <w:r>
              <w:rPr>
                <w:rFonts w:ascii="TimesNewRomanPSMT" w:eastAsia="TimesNewRomanPSMT" w:cs="TimesNewRomanPSMT" w:hint="eastAsia"/>
                <w:sz w:val="28"/>
                <w:szCs w:val="28"/>
              </w:rPr>
              <w:t xml:space="preserve"> </w:t>
            </w:r>
            <w:r w:rsidRPr="0073114D">
              <w:rPr>
                <w:rFonts w:ascii="Times New Roman" w:eastAsia="TimesNewRomanPSMT" w:hAnsi="Times New Roman" w:cs="Times New Roman"/>
                <w:sz w:val="28"/>
                <w:szCs w:val="28"/>
              </w:rPr>
              <w:t>Закон України «Про державну соціальну допомогу особам,</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які не мають права на пенсію, та інвалідам»</w:t>
            </w:r>
            <w:r>
              <w:rPr>
                <w:rFonts w:ascii="Times New Roman" w:eastAsia="TimesNewRomanPSMT" w:hAnsi="Times New Roman" w:cs="Times New Roman"/>
                <w:sz w:val="28"/>
                <w:szCs w:val="28"/>
              </w:rPr>
              <w:t>. Д</w:t>
            </w:r>
            <w:r w:rsidRPr="0073114D">
              <w:rPr>
                <w:rFonts w:ascii="Times New Roman" w:eastAsia="TimesNewRomanPSMT" w:hAnsi="Times New Roman" w:cs="Times New Roman"/>
                <w:sz w:val="28"/>
                <w:szCs w:val="28"/>
              </w:rPr>
              <w:t>ержавна соціальна допомога</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особам надається виходячи із прожиткового мінімуму для непрацездатних, у</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розмірах: 100%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1 групи, жінкам, яким присвоєно звання «Мати </w:t>
            </w:r>
            <w:r w:rsidRPr="008303E5">
              <w:rPr>
                <w:rFonts w:ascii="Times New Roman" w:eastAsia="TimesNewRomanPSMT" w:hAnsi="Times New Roman" w:cs="Times New Roman"/>
                <w:b/>
                <w:sz w:val="28"/>
                <w:szCs w:val="28"/>
              </w:rPr>
              <w:t>-</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героїня»; </w:t>
            </w:r>
            <w:r w:rsidRPr="0073114D">
              <w:rPr>
                <w:rFonts w:ascii="Times New Roman" w:eastAsia="TimesNewRomanPSMT" w:hAnsi="Times New Roman" w:cs="Times New Roman"/>
                <w:sz w:val="28"/>
                <w:szCs w:val="28"/>
              </w:rPr>
              <w:lastRenderedPageBreak/>
              <w:t xml:space="preserve">80%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2 групи;</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 xml:space="preserve">60%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інвалідам 3 групи; 50%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священнослужителям; 30%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чоловікам, які досягли віку 63 років, жінкам</w:t>
            </w:r>
            <w:r>
              <w:rPr>
                <w:rFonts w:ascii="Times New Roman" w:eastAsia="TimesNewRomanPSMT" w:hAnsi="Times New Roman" w:cs="Times New Roman"/>
                <w:sz w:val="28"/>
                <w:szCs w:val="28"/>
              </w:rPr>
              <w:t xml:space="preserve"> </w:t>
            </w:r>
            <w:r w:rsidRPr="008303E5">
              <w:rPr>
                <w:rFonts w:ascii="Times New Roman" w:eastAsia="TimesNewRomanPSMT" w:hAnsi="Times New Roman" w:cs="Times New Roman"/>
                <w:b/>
                <w:sz w:val="28"/>
                <w:szCs w:val="28"/>
              </w:rPr>
              <w:t>-</w:t>
            </w:r>
            <w:r w:rsidRPr="0073114D">
              <w:rPr>
                <w:rFonts w:ascii="Times New Roman" w:eastAsia="TimesNewRomanPSMT" w:hAnsi="Times New Roman" w:cs="Times New Roman"/>
                <w:sz w:val="28"/>
                <w:szCs w:val="28"/>
              </w:rPr>
              <w:t xml:space="preserve"> 58 років, але</w:t>
            </w:r>
            <w:r>
              <w:rPr>
                <w:rFonts w:ascii="Times New Roman" w:eastAsia="TimesNewRomanPSMT" w:hAnsi="Times New Roman" w:cs="Times New Roman"/>
                <w:sz w:val="28"/>
                <w:szCs w:val="28"/>
              </w:rPr>
              <w:t xml:space="preserve"> </w:t>
            </w:r>
            <w:r w:rsidRPr="0073114D">
              <w:rPr>
                <w:rFonts w:ascii="Times New Roman" w:eastAsia="TimesNewRomanPSMT" w:hAnsi="Times New Roman" w:cs="Times New Roman"/>
                <w:sz w:val="28"/>
                <w:szCs w:val="28"/>
              </w:rPr>
              <w:t>виплачується не менше прожиткового мінімуму для непрацездатних осіб.</w:t>
            </w:r>
          </w:p>
          <w:p w:rsidR="00BA47DF" w:rsidRPr="00BF0442"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p>
          <w:p w:rsidR="00BA47DF" w:rsidRPr="00876F7C" w:rsidRDefault="00BA47DF" w:rsidP="00C12CD9">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Базова література</w:t>
            </w:r>
          </w:p>
          <w:p w:rsidR="00BA47DF" w:rsidRPr="00876F7C" w:rsidRDefault="00BA47DF" w:rsidP="00C12CD9">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 xml:space="preserve">1, 2, 3, 4, 5 </w:t>
            </w:r>
          </w:p>
          <w:p w:rsidR="00BA47DF" w:rsidRPr="00876F7C" w:rsidRDefault="00BA47DF" w:rsidP="00C12CD9">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Допоміжна література</w:t>
            </w:r>
          </w:p>
          <w:p w:rsidR="00BA47DF" w:rsidRPr="00876F7C" w:rsidRDefault="00BA47DF" w:rsidP="00C12CD9">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 xml:space="preserve">2, 6, 10, 12, 14, 15, 16, 17, 21, 22, 25, 26, 28, 29, 30, 32, 37, 38 </w:t>
            </w:r>
          </w:p>
          <w:p w:rsidR="00BA47DF" w:rsidRPr="00876F7C" w:rsidRDefault="00BA47DF" w:rsidP="00C12CD9">
            <w:pPr>
              <w:autoSpaceDE w:val="0"/>
              <w:autoSpaceDN w:val="0"/>
              <w:adjustRightInd w:val="0"/>
              <w:spacing w:after="0" w:line="240" w:lineRule="auto"/>
              <w:rPr>
                <w:rFonts w:ascii="Times New Roman" w:hAnsi="Times New Roman" w:cs="Times New Roman"/>
                <w:b/>
                <w:i/>
                <w:noProof/>
                <w:sz w:val="28"/>
                <w:szCs w:val="28"/>
              </w:rPr>
            </w:pPr>
            <w:r w:rsidRPr="00876F7C">
              <w:rPr>
                <w:rFonts w:ascii="Times New Roman" w:hAnsi="Times New Roman" w:cs="Times New Roman"/>
                <w:b/>
                <w:i/>
                <w:noProof/>
                <w:sz w:val="28"/>
                <w:szCs w:val="28"/>
              </w:rPr>
              <w:t>Інформаційні ресурси</w:t>
            </w:r>
          </w:p>
          <w:p w:rsidR="00BA47DF" w:rsidRPr="00876F7C" w:rsidRDefault="00BA47DF" w:rsidP="00C12CD9">
            <w:pPr>
              <w:autoSpaceDE w:val="0"/>
              <w:autoSpaceDN w:val="0"/>
              <w:adjustRightInd w:val="0"/>
              <w:spacing w:after="0" w:line="240" w:lineRule="auto"/>
              <w:rPr>
                <w:rFonts w:ascii="Times New Roman" w:hAnsi="Times New Roman" w:cs="Times New Roman"/>
                <w:noProof/>
                <w:sz w:val="28"/>
                <w:szCs w:val="28"/>
              </w:rPr>
            </w:pPr>
            <w:r w:rsidRPr="00876F7C">
              <w:rPr>
                <w:rFonts w:ascii="Times New Roman" w:hAnsi="Times New Roman" w:cs="Times New Roman"/>
                <w:noProof/>
                <w:sz w:val="28"/>
                <w:szCs w:val="28"/>
              </w:rPr>
              <w:t>1</w:t>
            </w:r>
          </w:p>
          <w:p w:rsidR="00BA47DF" w:rsidRPr="00876F7C" w:rsidRDefault="00BA47DF" w:rsidP="00C12CD9">
            <w:pPr>
              <w:autoSpaceDE w:val="0"/>
              <w:autoSpaceDN w:val="0"/>
              <w:adjustRightInd w:val="0"/>
              <w:spacing w:after="0" w:line="240" w:lineRule="auto"/>
              <w:rPr>
                <w:rFonts w:ascii="Times New Roman" w:hAnsi="Times New Roman" w:cs="Times New Roman"/>
                <w:bCs/>
                <w:noProof/>
                <w:sz w:val="28"/>
                <w:szCs w:val="28"/>
              </w:rPr>
            </w:pPr>
            <w:r w:rsidRPr="00876F7C">
              <w:rPr>
                <w:rFonts w:ascii="Times New Roman" w:hAnsi="Times New Roman" w:cs="Times New Roman"/>
                <w:b/>
                <w:i/>
                <w:sz w:val="28"/>
                <w:szCs w:val="28"/>
              </w:rPr>
              <w:t>Завдання на СРС</w:t>
            </w:r>
            <w:r w:rsidRPr="00876F7C">
              <w:rPr>
                <w:rFonts w:ascii="Times New Roman" w:hAnsi="Times New Roman" w:cs="Times New Roman"/>
                <w:b/>
                <w:sz w:val="28"/>
                <w:szCs w:val="28"/>
              </w:rPr>
              <w:t>:</w:t>
            </w:r>
          </w:p>
          <w:p w:rsidR="00BA47DF" w:rsidRPr="00876F7C" w:rsidRDefault="00BA47DF" w:rsidP="00C12CD9">
            <w:pPr>
              <w:spacing w:line="240" w:lineRule="auto"/>
              <w:jc w:val="both"/>
              <w:rPr>
                <w:rFonts w:ascii="Times New Roman" w:hAnsi="Times New Roman" w:cs="Times New Roman"/>
                <w:b/>
                <w:sz w:val="28"/>
                <w:szCs w:val="28"/>
              </w:rPr>
            </w:pPr>
            <w:r w:rsidRPr="00876F7C">
              <w:rPr>
                <w:rFonts w:ascii="Times New Roman" w:hAnsi="Times New Roman" w:cs="Times New Roman"/>
                <w:sz w:val="28"/>
                <w:szCs w:val="28"/>
              </w:rPr>
              <w:t>Урегулювання та вирішення соціально-трудових конфліктів.</w:t>
            </w:r>
          </w:p>
        </w:tc>
      </w:tr>
    </w:tbl>
    <w:p w:rsidR="00BA47DF" w:rsidRDefault="00BA47DF" w:rsidP="00BA47DF">
      <w:pPr>
        <w:keepNext/>
        <w:jc w:val="center"/>
        <w:rPr>
          <w:b/>
          <w:bCs/>
          <w:sz w:val="28"/>
          <w:szCs w:val="28"/>
        </w:rPr>
      </w:pPr>
    </w:p>
    <w:p w:rsidR="00364394" w:rsidRDefault="00364394" w:rsidP="00A77156">
      <w:pPr>
        <w:pStyle w:val="ac"/>
        <w:numPr>
          <w:ilvl w:val="0"/>
          <w:numId w:val="3"/>
        </w:numPr>
        <w:jc w:val="center"/>
        <w:rPr>
          <w:b/>
          <w:bCs/>
          <w:sz w:val="28"/>
          <w:szCs w:val="28"/>
        </w:rPr>
      </w:pPr>
      <w:r w:rsidRPr="00A77156">
        <w:rPr>
          <w:b/>
          <w:bCs/>
          <w:sz w:val="28"/>
          <w:szCs w:val="28"/>
        </w:rPr>
        <w:t>Практичні (семінарські) заняття</w:t>
      </w:r>
    </w:p>
    <w:p w:rsidR="00180D5C" w:rsidRDefault="00180D5C" w:rsidP="00BA47DF">
      <w:pPr>
        <w:tabs>
          <w:tab w:val="left" w:leader="underscore" w:pos="9467"/>
        </w:tabs>
        <w:autoSpaceDE w:val="0"/>
        <w:autoSpaceDN w:val="0"/>
        <w:adjustRightInd w:val="0"/>
        <w:jc w:val="both"/>
        <w:rPr>
          <w:rFonts w:ascii="Times New Roman" w:hAnsi="Times New Roman" w:cs="Times New Roman"/>
          <w:bCs/>
          <w:sz w:val="28"/>
          <w:szCs w:val="28"/>
        </w:rPr>
      </w:pPr>
    </w:p>
    <w:p w:rsidR="00BA47DF" w:rsidRDefault="00BA47DF" w:rsidP="00BA47DF">
      <w:pPr>
        <w:tabs>
          <w:tab w:val="left" w:leader="underscore" w:pos="9467"/>
        </w:tabs>
        <w:autoSpaceDE w:val="0"/>
        <w:autoSpaceDN w:val="0"/>
        <w:adjustRightInd w:val="0"/>
        <w:jc w:val="both"/>
        <w:rPr>
          <w:rFonts w:ascii="Times New Roman" w:hAnsi="Times New Roman" w:cs="Times New Roman"/>
          <w:sz w:val="28"/>
          <w:szCs w:val="28"/>
        </w:rPr>
      </w:pPr>
      <w:r w:rsidRPr="006B3A5F">
        <w:rPr>
          <w:rFonts w:ascii="Times New Roman" w:hAnsi="Times New Roman" w:cs="Times New Roman"/>
          <w:bCs/>
          <w:sz w:val="28"/>
          <w:szCs w:val="28"/>
        </w:rPr>
        <w:t xml:space="preserve">Основні завдання циклу семінарських занять: </w:t>
      </w:r>
      <w:r w:rsidRPr="006B3A5F">
        <w:rPr>
          <w:rFonts w:ascii="Times New Roman" w:hAnsi="Times New Roman" w:cs="Times New Roman"/>
          <w:sz w:val="28"/>
          <w:szCs w:val="28"/>
        </w:rPr>
        <w:t xml:space="preserve">сформувати у студентів: </w:t>
      </w:r>
    </w:p>
    <w:p w:rsidR="00BA47DF" w:rsidRPr="006B3A5F" w:rsidRDefault="00BA47DF" w:rsidP="00BA47DF">
      <w:pPr>
        <w:pStyle w:val="ac"/>
        <w:numPr>
          <w:ilvl w:val="0"/>
          <w:numId w:val="5"/>
        </w:numPr>
        <w:jc w:val="both"/>
        <w:rPr>
          <w:sz w:val="28"/>
          <w:szCs w:val="28"/>
        </w:rPr>
      </w:pPr>
      <w:r w:rsidRPr="006B3A5F">
        <w:rPr>
          <w:sz w:val="28"/>
          <w:szCs w:val="28"/>
        </w:rPr>
        <w:t>вміння використовувати набуті соціальні знання при вивченні інших суспільних наук;</w:t>
      </w:r>
    </w:p>
    <w:p w:rsidR="00BA47DF" w:rsidRPr="00C67F35" w:rsidRDefault="00BA47DF" w:rsidP="00BA47DF">
      <w:pPr>
        <w:pStyle w:val="ac"/>
        <w:numPr>
          <w:ilvl w:val="0"/>
          <w:numId w:val="5"/>
        </w:numPr>
        <w:autoSpaceDE w:val="0"/>
        <w:autoSpaceDN w:val="0"/>
        <w:adjustRightInd w:val="0"/>
        <w:rPr>
          <w:rFonts w:eastAsia="TimesNewRomanPSMT"/>
          <w:sz w:val="28"/>
          <w:szCs w:val="28"/>
        </w:rPr>
      </w:pPr>
      <w:r w:rsidRPr="00C67F35">
        <w:rPr>
          <w:sz w:val="28"/>
          <w:szCs w:val="28"/>
        </w:rPr>
        <w:t xml:space="preserve">вміння </w:t>
      </w:r>
      <w:r w:rsidRPr="00C67F35">
        <w:rPr>
          <w:rFonts w:eastAsia="TimesNewRomanPSMT"/>
          <w:sz w:val="28"/>
          <w:szCs w:val="28"/>
        </w:rPr>
        <w:t>орієнтуватися у моделях соціальної політики;</w:t>
      </w:r>
    </w:p>
    <w:p w:rsidR="00BA47DF" w:rsidRPr="00C67F35" w:rsidRDefault="00BA47DF" w:rsidP="00BA47DF">
      <w:pPr>
        <w:pStyle w:val="ac"/>
        <w:numPr>
          <w:ilvl w:val="0"/>
          <w:numId w:val="5"/>
        </w:numPr>
        <w:jc w:val="both"/>
        <w:rPr>
          <w:sz w:val="28"/>
          <w:szCs w:val="28"/>
        </w:rPr>
      </w:pPr>
      <w:r w:rsidRPr="00C67F35">
        <w:rPr>
          <w:sz w:val="28"/>
          <w:szCs w:val="28"/>
        </w:rPr>
        <w:t xml:space="preserve">розуміння причинно-наслідкових </w:t>
      </w:r>
      <w:proofErr w:type="spellStart"/>
      <w:r w:rsidRPr="00C67F35">
        <w:rPr>
          <w:sz w:val="28"/>
          <w:szCs w:val="28"/>
        </w:rPr>
        <w:t>зв’язків</w:t>
      </w:r>
      <w:proofErr w:type="spellEnd"/>
      <w:r w:rsidRPr="00C67F35">
        <w:rPr>
          <w:sz w:val="28"/>
          <w:szCs w:val="28"/>
        </w:rPr>
        <w:t xml:space="preserve"> у процесах глобалізації сучасного суспільства;</w:t>
      </w:r>
    </w:p>
    <w:p w:rsidR="00BA47DF" w:rsidRPr="00C67F35" w:rsidRDefault="00BA47DF" w:rsidP="00BA47DF">
      <w:pPr>
        <w:pStyle w:val="ac"/>
        <w:numPr>
          <w:ilvl w:val="0"/>
          <w:numId w:val="5"/>
        </w:numPr>
        <w:autoSpaceDE w:val="0"/>
        <w:autoSpaceDN w:val="0"/>
        <w:adjustRightInd w:val="0"/>
        <w:jc w:val="both"/>
        <w:rPr>
          <w:rFonts w:eastAsia="TimesNewRomanPSMT"/>
          <w:sz w:val="28"/>
          <w:szCs w:val="28"/>
        </w:rPr>
      </w:pPr>
      <w:r>
        <w:rPr>
          <w:rFonts w:eastAsia="TimesNewRomanPSMT"/>
          <w:sz w:val="28"/>
          <w:szCs w:val="28"/>
        </w:rPr>
        <w:t xml:space="preserve">вміння </w:t>
      </w:r>
      <w:r w:rsidRPr="00C67F35">
        <w:rPr>
          <w:rFonts w:eastAsia="TimesNewRomanPSMT"/>
          <w:sz w:val="28"/>
          <w:szCs w:val="28"/>
        </w:rPr>
        <w:t>оцінювати сучасний рівень соціально-політичного, економічного  становища в Україні</w:t>
      </w:r>
      <w:r>
        <w:rPr>
          <w:rFonts w:eastAsia="TimesNewRomanPSMT"/>
          <w:sz w:val="28"/>
          <w:szCs w:val="28"/>
        </w:rPr>
        <w:t>.</w:t>
      </w:r>
    </w:p>
    <w:p w:rsidR="00BA47DF" w:rsidRPr="006B3A5F" w:rsidRDefault="00BA47DF" w:rsidP="00BA47DF">
      <w:pPr>
        <w:tabs>
          <w:tab w:val="left" w:leader="underscore" w:pos="9467"/>
        </w:tabs>
        <w:autoSpaceDE w:val="0"/>
        <w:autoSpaceDN w:val="0"/>
        <w:adjustRightInd w:val="0"/>
        <w:ind w:firstLine="709"/>
        <w:jc w:val="both"/>
        <w:rPr>
          <w:rFonts w:ascii="Times New Roman" w:hAnsi="Times New Roman" w:cs="Times New Roman"/>
          <w:bCs/>
          <w:sz w:val="28"/>
          <w:szCs w:val="28"/>
        </w:rPr>
      </w:pPr>
    </w:p>
    <w:tbl>
      <w:tblPr>
        <w:tblW w:w="94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1"/>
        <w:gridCol w:w="8826"/>
      </w:tblGrid>
      <w:tr w:rsidR="00BA47DF" w:rsidRPr="006B3A5F" w:rsidTr="000269CE">
        <w:trPr>
          <w:trHeight w:val="9"/>
        </w:trPr>
        <w:tc>
          <w:tcPr>
            <w:tcW w:w="661" w:type="dxa"/>
            <w:tcBorders>
              <w:top w:val="single" w:sz="4" w:space="0" w:color="auto"/>
              <w:left w:val="single" w:sz="4" w:space="0" w:color="auto"/>
              <w:bottom w:val="single" w:sz="4" w:space="0" w:color="auto"/>
              <w:right w:val="single" w:sz="4" w:space="0" w:color="auto"/>
            </w:tcBorders>
            <w:vAlign w:val="center"/>
          </w:tcPr>
          <w:p w:rsidR="00BA47DF" w:rsidRPr="006B3A5F" w:rsidRDefault="00BA47DF" w:rsidP="00C12CD9">
            <w:pPr>
              <w:ind w:firstLine="709"/>
              <w:jc w:val="center"/>
              <w:rPr>
                <w:rFonts w:ascii="Times New Roman" w:hAnsi="Times New Roman" w:cs="Times New Roman"/>
                <w:sz w:val="28"/>
                <w:szCs w:val="28"/>
              </w:rPr>
            </w:pPr>
            <w:r w:rsidRPr="006B3A5F">
              <w:rPr>
                <w:rFonts w:ascii="Times New Roman" w:hAnsi="Times New Roman" w:cs="Times New Roman"/>
                <w:sz w:val="28"/>
                <w:szCs w:val="28"/>
              </w:rPr>
              <w:t>№ з/п</w:t>
            </w:r>
          </w:p>
        </w:tc>
        <w:tc>
          <w:tcPr>
            <w:tcW w:w="8826" w:type="dxa"/>
            <w:tcBorders>
              <w:top w:val="single" w:sz="4" w:space="0" w:color="auto"/>
              <w:left w:val="single" w:sz="4" w:space="0" w:color="auto"/>
              <w:bottom w:val="single" w:sz="4" w:space="0" w:color="auto"/>
              <w:right w:val="single" w:sz="4" w:space="0" w:color="auto"/>
            </w:tcBorders>
            <w:vAlign w:val="center"/>
          </w:tcPr>
          <w:p w:rsidR="00BA47DF" w:rsidRPr="00236396" w:rsidRDefault="00BA47DF" w:rsidP="00C12CD9">
            <w:pPr>
              <w:spacing w:after="0" w:line="240" w:lineRule="auto"/>
              <w:ind w:firstLine="709"/>
              <w:jc w:val="center"/>
              <w:rPr>
                <w:rFonts w:ascii="Times New Roman" w:hAnsi="Times New Roman" w:cs="Times New Roman"/>
                <w:sz w:val="28"/>
                <w:szCs w:val="28"/>
              </w:rPr>
            </w:pPr>
            <w:r w:rsidRPr="00236396">
              <w:rPr>
                <w:rFonts w:ascii="Times New Roman" w:hAnsi="Times New Roman" w:cs="Times New Roman"/>
                <w:sz w:val="28"/>
                <w:szCs w:val="28"/>
              </w:rPr>
              <w:t>Назва теми заняття та перелік основних питань</w:t>
            </w:r>
          </w:p>
          <w:p w:rsidR="00BA47DF" w:rsidRPr="006B3A5F" w:rsidRDefault="00BA47DF" w:rsidP="00C12CD9">
            <w:pPr>
              <w:spacing w:after="0" w:line="240" w:lineRule="auto"/>
              <w:ind w:left="-57" w:right="-57" w:firstLine="709"/>
              <w:jc w:val="center"/>
              <w:rPr>
                <w:rFonts w:ascii="Times New Roman" w:hAnsi="Times New Roman" w:cs="Times New Roman"/>
                <w:sz w:val="28"/>
                <w:szCs w:val="28"/>
              </w:rPr>
            </w:pPr>
            <w:r w:rsidRPr="00236396">
              <w:rPr>
                <w:rFonts w:ascii="Times New Roman" w:hAnsi="Times New Roman" w:cs="Times New Roman"/>
                <w:spacing w:val="-4"/>
                <w:sz w:val="28"/>
                <w:szCs w:val="28"/>
              </w:rPr>
              <w:t>(перелік дидактичного забезпечення, посилання на літературу та питання для поточного контролю та завдання на СРС)</w:t>
            </w:r>
          </w:p>
        </w:tc>
      </w:tr>
      <w:tr w:rsidR="00BA47DF" w:rsidRPr="006B3A5F" w:rsidTr="000269CE">
        <w:trPr>
          <w:trHeight w:val="383"/>
        </w:trPr>
        <w:tc>
          <w:tcPr>
            <w:tcW w:w="661" w:type="dxa"/>
            <w:tcBorders>
              <w:top w:val="single" w:sz="4" w:space="0" w:color="auto"/>
              <w:left w:val="single" w:sz="4" w:space="0" w:color="auto"/>
              <w:bottom w:val="single" w:sz="4" w:space="0" w:color="auto"/>
              <w:right w:val="single" w:sz="4" w:space="0" w:color="auto"/>
            </w:tcBorders>
          </w:tcPr>
          <w:p w:rsidR="00BA47DF" w:rsidRPr="006B3A5F" w:rsidRDefault="00BA47DF" w:rsidP="00C12CD9">
            <w:pPr>
              <w:tabs>
                <w:tab w:val="left" w:pos="284"/>
                <w:tab w:val="left" w:pos="567"/>
              </w:tabs>
              <w:ind w:firstLine="709"/>
              <w:jc w:val="center"/>
              <w:rPr>
                <w:rFonts w:ascii="Times New Roman" w:hAnsi="Times New Roman" w:cs="Times New Roman"/>
                <w:sz w:val="28"/>
                <w:szCs w:val="28"/>
              </w:rPr>
            </w:pPr>
            <w:r w:rsidRPr="006B3A5F">
              <w:rPr>
                <w:rFonts w:ascii="Times New Roman" w:hAnsi="Times New Roman" w:cs="Times New Roman"/>
                <w:sz w:val="28"/>
                <w:szCs w:val="28"/>
              </w:rPr>
              <w:t>1</w:t>
            </w:r>
          </w:p>
          <w:p w:rsidR="00BA47DF" w:rsidRPr="006B3A5F" w:rsidRDefault="00BA47DF" w:rsidP="00C12CD9">
            <w:pPr>
              <w:jc w:val="center"/>
              <w:rPr>
                <w:rFonts w:ascii="Times New Roman" w:hAnsi="Times New Roman" w:cs="Times New Roman"/>
                <w:sz w:val="28"/>
                <w:szCs w:val="28"/>
                <w:lang w:val="ru-RU"/>
              </w:rPr>
            </w:pPr>
            <w:r w:rsidRPr="006B3A5F">
              <w:rPr>
                <w:rFonts w:ascii="Times New Roman" w:hAnsi="Times New Roman" w:cs="Times New Roman"/>
                <w:sz w:val="28"/>
                <w:szCs w:val="28"/>
                <w:lang w:val="ru-RU"/>
              </w:rPr>
              <w:t>1</w:t>
            </w:r>
          </w:p>
          <w:p w:rsidR="00BA47DF" w:rsidRPr="006B3A5F" w:rsidRDefault="00BA47DF" w:rsidP="00C12CD9">
            <w:pPr>
              <w:rPr>
                <w:rFonts w:ascii="Times New Roman" w:hAnsi="Times New Roman" w:cs="Times New Roman"/>
                <w:sz w:val="28"/>
                <w:szCs w:val="28"/>
                <w:lang w:val="ru-RU"/>
              </w:rPr>
            </w:pPr>
          </w:p>
        </w:tc>
        <w:tc>
          <w:tcPr>
            <w:tcW w:w="8826" w:type="dxa"/>
            <w:tcBorders>
              <w:top w:val="single" w:sz="4" w:space="0" w:color="auto"/>
              <w:left w:val="single" w:sz="4" w:space="0" w:color="auto"/>
              <w:bottom w:val="single" w:sz="4" w:space="0" w:color="auto"/>
              <w:right w:val="single" w:sz="4" w:space="0" w:color="auto"/>
            </w:tcBorders>
          </w:tcPr>
          <w:p w:rsidR="00BA47DF" w:rsidRDefault="00BA47DF" w:rsidP="00C12CD9">
            <w:pPr>
              <w:pStyle w:val="12"/>
              <w:widowControl w:val="0"/>
              <w:ind w:left="0"/>
              <w:jc w:val="both"/>
              <w:rPr>
                <w:b/>
                <w:sz w:val="28"/>
                <w:szCs w:val="28"/>
              </w:rPr>
            </w:pPr>
            <w:r w:rsidRPr="006B3A5F">
              <w:rPr>
                <w:b/>
                <w:sz w:val="28"/>
                <w:szCs w:val="28"/>
              </w:rPr>
              <w:t xml:space="preserve">        </w:t>
            </w:r>
          </w:p>
          <w:p w:rsidR="00BA47DF" w:rsidRDefault="00BA47DF" w:rsidP="00C12CD9">
            <w:pPr>
              <w:pStyle w:val="12"/>
              <w:widowControl w:val="0"/>
              <w:ind w:left="0"/>
              <w:jc w:val="both"/>
              <w:rPr>
                <w:b/>
                <w:sz w:val="28"/>
                <w:szCs w:val="28"/>
              </w:rPr>
            </w:pPr>
          </w:p>
          <w:p w:rsidR="00BA47DF" w:rsidRDefault="00BA47DF" w:rsidP="00C12CD9">
            <w:pPr>
              <w:pStyle w:val="12"/>
              <w:widowControl w:val="0"/>
              <w:ind w:left="0"/>
              <w:jc w:val="both"/>
              <w:rPr>
                <w:b/>
              </w:rPr>
            </w:pPr>
            <w:r>
              <w:rPr>
                <w:b/>
                <w:sz w:val="28"/>
                <w:szCs w:val="28"/>
              </w:rPr>
              <w:t xml:space="preserve">       </w:t>
            </w:r>
            <w:r w:rsidRPr="006B3A5F">
              <w:rPr>
                <w:b/>
                <w:sz w:val="28"/>
                <w:szCs w:val="28"/>
              </w:rPr>
              <w:t xml:space="preserve"> Тема 1. </w:t>
            </w:r>
            <w:r w:rsidRPr="00AA7329">
              <w:rPr>
                <w:rFonts w:eastAsia="TimesNewRomanPSMT"/>
                <w:b/>
                <w:sz w:val="28"/>
                <w:szCs w:val="28"/>
              </w:rPr>
              <w:t>Сутність, методологічні засади та завдання соціальної політики</w:t>
            </w:r>
          </w:p>
          <w:p w:rsidR="00654F9B" w:rsidRPr="00A822D2" w:rsidRDefault="00BA47DF" w:rsidP="00654F9B">
            <w:pPr>
              <w:autoSpaceDE w:val="0"/>
              <w:autoSpaceDN w:val="0"/>
              <w:adjustRightInd w:val="0"/>
              <w:spacing w:after="0" w:line="240" w:lineRule="auto"/>
              <w:jc w:val="both"/>
              <w:rPr>
                <w:rFonts w:ascii="Times New Roman" w:hAnsi="Times New Roman" w:cs="Times New Roman"/>
                <w:i/>
                <w:sz w:val="28"/>
                <w:szCs w:val="28"/>
              </w:rPr>
            </w:pPr>
            <w:r w:rsidRPr="006B3A5F">
              <w:rPr>
                <w:rFonts w:ascii="Times New Roman" w:hAnsi="Times New Roman" w:cs="Times New Roman"/>
                <w:i/>
                <w:sz w:val="28"/>
                <w:szCs w:val="28"/>
              </w:rPr>
              <w:t xml:space="preserve">        Метою опрацювання матеріалу є систематизація та закріплення знання студентів про сутність, специфіку,</w:t>
            </w:r>
            <w:r>
              <w:rPr>
                <w:rFonts w:ascii="Times New Roman" w:hAnsi="Times New Roman" w:cs="Times New Roman"/>
                <w:i/>
                <w:sz w:val="28"/>
                <w:szCs w:val="28"/>
              </w:rPr>
              <w:t xml:space="preserve"> методологічні засади,</w:t>
            </w:r>
            <w:r w:rsidRPr="006B3A5F">
              <w:rPr>
                <w:rFonts w:ascii="Times New Roman" w:hAnsi="Times New Roman" w:cs="Times New Roman"/>
                <w:i/>
                <w:sz w:val="28"/>
                <w:szCs w:val="28"/>
              </w:rPr>
              <w:t xml:space="preserve"> завдання</w:t>
            </w:r>
            <w:r>
              <w:rPr>
                <w:rFonts w:ascii="Times New Roman" w:hAnsi="Times New Roman" w:cs="Times New Roman"/>
                <w:i/>
                <w:sz w:val="28"/>
                <w:szCs w:val="28"/>
              </w:rPr>
              <w:t xml:space="preserve"> соціальної політики</w:t>
            </w:r>
            <w:r w:rsidR="00654F9B" w:rsidRPr="00A822D2">
              <w:rPr>
                <w:rFonts w:ascii="Times New Roman" w:hAnsi="Times New Roman" w:cs="Times New Roman"/>
                <w:i/>
                <w:sz w:val="28"/>
                <w:szCs w:val="28"/>
              </w:rPr>
              <w:t xml:space="preserve"> </w:t>
            </w:r>
            <w:r w:rsidR="00654F9B" w:rsidRPr="00A822D2">
              <w:rPr>
                <w:rFonts w:ascii="Times New Roman" w:eastAsia="TimesNewRomanPSMT" w:hAnsi="Times New Roman" w:cs="Times New Roman"/>
                <w:i/>
                <w:sz w:val="28"/>
                <w:szCs w:val="28"/>
              </w:rPr>
              <w:t xml:space="preserve">у сфері сучасної інфраструктури, завдання  та особливості міграційної політики, </w:t>
            </w:r>
            <w:r w:rsidR="00654F9B" w:rsidRPr="00A822D2">
              <w:rPr>
                <w:rFonts w:ascii="Times New Roman" w:hAnsi="Times New Roman" w:cs="Times New Roman"/>
                <w:i/>
                <w:sz w:val="28"/>
                <w:szCs w:val="28"/>
              </w:rPr>
              <w:t xml:space="preserve"> с</w:t>
            </w:r>
            <w:r w:rsidR="00654F9B" w:rsidRPr="00A822D2">
              <w:rPr>
                <w:rFonts w:ascii="Times New Roman" w:eastAsia="TimesNewRomanPSMT" w:hAnsi="Times New Roman" w:cs="Times New Roman"/>
                <w:i/>
                <w:sz w:val="28"/>
                <w:szCs w:val="28"/>
              </w:rPr>
              <w:t xml:space="preserve">оціальної політики стосовно окремих категорій населення та </w:t>
            </w:r>
            <w:r w:rsidR="00654F9B" w:rsidRPr="00A822D2">
              <w:rPr>
                <w:rFonts w:ascii="Times New Roman" w:hAnsi="Times New Roman" w:cs="Times New Roman"/>
                <w:i/>
                <w:sz w:val="28"/>
                <w:szCs w:val="28"/>
              </w:rPr>
              <w:t>його доходів.</w:t>
            </w:r>
          </w:p>
          <w:p w:rsidR="00BA47DF" w:rsidRPr="006B3A5F" w:rsidRDefault="00BA47DF" w:rsidP="00C12CD9">
            <w:pPr>
              <w:spacing w:after="0" w:line="240" w:lineRule="auto"/>
              <w:rPr>
                <w:rFonts w:ascii="Times New Roman" w:hAnsi="Times New Roman" w:cs="Times New Roman"/>
                <w:b/>
                <w:sz w:val="28"/>
                <w:szCs w:val="28"/>
              </w:rPr>
            </w:pPr>
            <w:r w:rsidRPr="006B3A5F">
              <w:rPr>
                <w:rFonts w:ascii="Times New Roman" w:hAnsi="Times New Roman" w:cs="Times New Roman"/>
                <w:b/>
                <w:sz w:val="28"/>
                <w:szCs w:val="28"/>
              </w:rPr>
              <w:t xml:space="preserve">          Основні поняття для опрацювання:</w:t>
            </w:r>
          </w:p>
          <w:p w:rsidR="00654F9B" w:rsidRPr="00A822D2" w:rsidRDefault="00BA47DF" w:rsidP="00654F9B">
            <w:pPr>
              <w:autoSpaceDE w:val="0"/>
              <w:autoSpaceDN w:val="0"/>
              <w:adjustRightInd w:val="0"/>
              <w:spacing w:after="0" w:line="240" w:lineRule="auto"/>
              <w:jc w:val="both"/>
              <w:rPr>
                <w:rFonts w:ascii="Times New Roman" w:hAnsi="Times New Roman" w:cs="Times New Roman"/>
                <w:sz w:val="28"/>
                <w:szCs w:val="28"/>
              </w:rPr>
            </w:pPr>
            <w:r w:rsidRPr="006B3A5F">
              <w:rPr>
                <w:rFonts w:ascii="Times New Roman" w:hAnsi="Times New Roman" w:cs="Times New Roman"/>
                <w:sz w:val="28"/>
                <w:szCs w:val="28"/>
              </w:rPr>
              <w:t xml:space="preserve">         Соціальн</w:t>
            </w:r>
            <w:r>
              <w:rPr>
                <w:rFonts w:ascii="Times New Roman" w:hAnsi="Times New Roman" w:cs="Times New Roman"/>
                <w:sz w:val="28"/>
                <w:szCs w:val="28"/>
              </w:rPr>
              <w:t>а</w:t>
            </w:r>
            <w:r w:rsidRPr="006B3A5F">
              <w:rPr>
                <w:rFonts w:ascii="Times New Roman" w:hAnsi="Times New Roman" w:cs="Times New Roman"/>
                <w:sz w:val="28"/>
                <w:szCs w:val="28"/>
              </w:rPr>
              <w:t xml:space="preserve"> </w:t>
            </w:r>
            <w:r>
              <w:rPr>
                <w:rFonts w:ascii="Times New Roman" w:hAnsi="Times New Roman" w:cs="Times New Roman"/>
                <w:sz w:val="28"/>
                <w:szCs w:val="28"/>
              </w:rPr>
              <w:t>політика</w:t>
            </w:r>
            <w:r w:rsidR="00654F9B">
              <w:rPr>
                <w:rFonts w:ascii="Times New Roman" w:hAnsi="Times New Roman" w:cs="Times New Roman"/>
                <w:sz w:val="28"/>
                <w:szCs w:val="28"/>
              </w:rPr>
              <w:t>;</w:t>
            </w:r>
            <w:r w:rsidRPr="006B3A5F">
              <w:rPr>
                <w:rFonts w:ascii="Times New Roman" w:hAnsi="Times New Roman" w:cs="Times New Roman"/>
                <w:sz w:val="28"/>
                <w:szCs w:val="28"/>
              </w:rPr>
              <w:t xml:space="preserve"> соціальна </w:t>
            </w:r>
            <w:r>
              <w:rPr>
                <w:rFonts w:ascii="Times New Roman" w:hAnsi="Times New Roman" w:cs="Times New Roman"/>
                <w:sz w:val="28"/>
                <w:szCs w:val="28"/>
              </w:rPr>
              <w:t>справедливість</w:t>
            </w:r>
            <w:r w:rsidR="00654F9B">
              <w:rPr>
                <w:rFonts w:ascii="Times New Roman" w:hAnsi="Times New Roman" w:cs="Times New Roman"/>
                <w:sz w:val="28"/>
                <w:szCs w:val="28"/>
              </w:rPr>
              <w:t>;</w:t>
            </w:r>
            <w:r w:rsidRPr="006B3A5F">
              <w:rPr>
                <w:rFonts w:ascii="Times New Roman" w:hAnsi="Times New Roman" w:cs="Times New Roman"/>
                <w:sz w:val="28"/>
                <w:szCs w:val="28"/>
              </w:rPr>
              <w:t xml:space="preserve"> </w:t>
            </w:r>
            <w:r>
              <w:rPr>
                <w:rFonts w:ascii="Times New Roman" w:hAnsi="Times New Roman" w:cs="Times New Roman"/>
                <w:sz w:val="28"/>
                <w:szCs w:val="28"/>
              </w:rPr>
              <w:t>соціальне партнерство</w:t>
            </w:r>
            <w:r w:rsidR="00654F9B">
              <w:rPr>
                <w:rFonts w:ascii="Times New Roman" w:hAnsi="Times New Roman" w:cs="Times New Roman"/>
                <w:sz w:val="28"/>
                <w:szCs w:val="28"/>
              </w:rPr>
              <w:t>;</w:t>
            </w:r>
            <w:r>
              <w:rPr>
                <w:rFonts w:ascii="Times New Roman" w:hAnsi="Times New Roman" w:cs="Times New Roman"/>
                <w:sz w:val="28"/>
                <w:szCs w:val="28"/>
              </w:rPr>
              <w:t xml:space="preserve"> стратегії соціальної політики</w:t>
            </w:r>
            <w:r w:rsidR="00654F9B">
              <w:rPr>
                <w:rFonts w:ascii="Times New Roman" w:hAnsi="Times New Roman" w:cs="Times New Roman"/>
                <w:sz w:val="28"/>
                <w:szCs w:val="28"/>
              </w:rPr>
              <w:t>;</w:t>
            </w:r>
            <w:r>
              <w:rPr>
                <w:rFonts w:ascii="Times New Roman" w:hAnsi="Times New Roman" w:cs="Times New Roman"/>
                <w:sz w:val="28"/>
                <w:szCs w:val="28"/>
              </w:rPr>
              <w:t xml:space="preserve"> цілі і пріоритети соціальної політики</w:t>
            </w:r>
            <w:r w:rsidR="00654F9B">
              <w:rPr>
                <w:rFonts w:ascii="Times New Roman" w:hAnsi="Times New Roman" w:cs="Times New Roman"/>
                <w:sz w:val="28"/>
                <w:szCs w:val="28"/>
              </w:rPr>
              <w:t>;</w:t>
            </w:r>
            <w:r w:rsidR="00654F9B" w:rsidRPr="00A822D2">
              <w:rPr>
                <w:rFonts w:ascii="Times New Roman" w:hAnsi="Times New Roman" w:cs="Times New Roman"/>
                <w:sz w:val="28"/>
                <w:szCs w:val="28"/>
              </w:rPr>
              <w:t xml:space="preserve"> сучасна інфраструктура</w:t>
            </w:r>
            <w:r w:rsidR="00654F9B">
              <w:rPr>
                <w:rFonts w:ascii="Times New Roman" w:hAnsi="Times New Roman" w:cs="Times New Roman"/>
                <w:sz w:val="28"/>
                <w:szCs w:val="28"/>
              </w:rPr>
              <w:t>;</w:t>
            </w:r>
            <w:r w:rsidR="00654F9B" w:rsidRPr="00A822D2">
              <w:rPr>
                <w:rFonts w:ascii="Times New Roman" w:hAnsi="Times New Roman" w:cs="Times New Roman"/>
                <w:sz w:val="28"/>
                <w:szCs w:val="28"/>
              </w:rPr>
              <w:t xml:space="preserve"> міграційна політика</w:t>
            </w:r>
            <w:r w:rsidR="00654F9B">
              <w:rPr>
                <w:rFonts w:ascii="Times New Roman" w:hAnsi="Times New Roman" w:cs="Times New Roman"/>
                <w:sz w:val="28"/>
                <w:szCs w:val="28"/>
              </w:rPr>
              <w:t>;</w:t>
            </w:r>
            <w:r w:rsidR="00654F9B" w:rsidRPr="00A822D2">
              <w:rPr>
                <w:rFonts w:ascii="Times New Roman" w:hAnsi="Times New Roman" w:cs="Times New Roman"/>
                <w:sz w:val="28"/>
                <w:szCs w:val="28"/>
              </w:rPr>
              <w:t xml:space="preserve"> сімейна </w:t>
            </w:r>
            <w:r w:rsidR="00654F9B" w:rsidRPr="00A822D2">
              <w:rPr>
                <w:rFonts w:ascii="Times New Roman" w:hAnsi="Times New Roman" w:cs="Times New Roman"/>
                <w:sz w:val="28"/>
                <w:szCs w:val="28"/>
              </w:rPr>
              <w:lastRenderedPageBreak/>
              <w:t>соціальна політика</w:t>
            </w:r>
            <w:r w:rsidR="00654F9B">
              <w:rPr>
                <w:rFonts w:ascii="Times New Roman" w:hAnsi="Times New Roman" w:cs="Times New Roman"/>
                <w:sz w:val="28"/>
                <w:szCs w:val="28"/>
              </w:rPr>
              <w:t>;</w:t>
            </w:r>
            <w:r w:rsidR="00654F9B" w:rsidRPr="00A822D2">
              <w:rPr>
                <w:rFonts w:ascii="Times New Roman" w:hAnsi="Times New Roman" w:cs="Times New Roman"/>
                <w:sz w:val="28"/>
                <w:szCs w:val="28"/>
              </w:rPr>
              <w:t xml:space="preserve"> молодіжна соціальна політика</w:t>
            </w:r>
            <w:r w:rsidR="00654F9B">
              <w:rPr>
                <w:rFonts w:ascii="Times New Roman" w:hAnsi="Times New Roman" w:cs="Times New Roman"/>
                <w:sz w:val="28"/>
                <w:szCs w:val="28"/>
              </w:rPr>
              <w:t>;</w:t>
            </w:r>
            <w:r w:rsidR="00654F9B" w:rsidRPr="00A822D2">
              <w:rPr>
                <w:rFonts w:ascii="Times New Roman" w:hAnsi="Times New Roman" w:cs="Times New Roman"/>
                <w:sz w:val="28"/>
                <w:szCs w:val="28"/>
              </w:rPr>
              <w:t xml:space="preserve"> </w:t>
            </w:r>
            <w:r w:rsidR="00654F9B" w:rsidRPr="00A822D2">
              <w:rPr>
                <w:rFonts w:ascii="Times New Roman" w:eastAsia="TimesNewRomanPSMT" w:hAnsi="Times New Roman" w:cs="Times New Roman"/>
                <w:sz w:val="28"/>
                <w:szCs w:val="28"/>
              </w:rPr>
              <w:t>політика відносно літніх людей, інвалідів; життєвий рівень; споживчий кошик; добробут</w:t>
            </w:r>
            <w:r w:rsidR="00180D5C">
              <w:rPr>
                <w:rFonts w:ascii="Times New Roman" w:eastAsia="TimesNewRomanPSMT" w:hAnsi="Times New Roman" w:cs="Times New Roman"/>
                <w:sz w:val="28"/>
                <w:szCs w:val="28"/>
              </w:rPr>
              <w:t>; соціальний захист</w:t>
            </w:r>
            <w:r w:rsidR="00654F9B" w:rsidRPr="00A822D2">
              <w:rPr>
                <w:rFonts w:ascii="Times New Roman" w:eastAsia="TimesNewRomanPSMT" w:hAnsi="Times New Roman" w:cs="Times New Roman"/>
                <w:sz w:val="28"/>
                <w:szCs w:val="28"/>
              </w:rPr>
              <w:t>.</w:t>
            </w:r>
          </w:p>
          <w:p w:rsidR="00BA47DF" w:rsidRDefault="00BA47DF" w:rsidP="00C12CD9">
            <w:pPr>
              <w:pStyle w:val="ae"/>
              <w:ind w:firstLine="851"/>
              <w:rPr>
                <w:b/>
                <w:lang w:val="uk-UA"/>
              </w:rPr>
            </w:pPr>
            <w:r w:rsidRPr="006B3A5F">
              <w:rPr>
                <w:b/>
                <w:lang w:val="uk-UA"/>
              </w:rPr>
              <w:t>Перелік основних питань:</w:t>
            </w:r>
          </w:p>
          <w:p w:rsidR="00BA47DF" w:rsidRPr="00AA7329"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AA7329">
              <w:rPr>
                <w:rFonts w:ascii="Times New Roman" w:hAnsi="Times New Roman" w:cs="Times New Roman"/>
                <w:sz w:val="28"/>
                <w:szCs w:val="28"/>
              </w:rPr>
              <w:t xml:space="preserve">1. </w:t>
            </w:r>
            <w:r w:rsidRPr="00AA7329">
              <w:rPr>
                <w:rFonts w:ascii="Times New Roman" w:eastAsia="TimesNewRomanPSMT" w:hAnsi="Times New Roman" w:cs="Times New Roman"/>
                <w:sz w:val="28"/>
                <w:szCs w:val="28"/>
              </w:rPr>
              <w:t>Об’єкт, предмет, методи і завдання соціальної політики.</w:t>
            </w:r>
          </w:p>
          <w:p w:rsidR="00BA47DF" w:rsidRPr="00AA7329"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AA7329">
              <w:rPr>
                <w:rFonts w:ascii="Times New Roman" w:hAnsi="Times New Roman" w:cs="Times New Roman"/>
                <w:sz w:val="28"/>
                <w:szCs w:val="28"/>
              </w:rPr>
              <w:t xml:space="preserve">2. </w:t>
            </w:r>
            <w:r w:rsidRPr="00AA7329">
              <w:rPr>
                <w:rFonts w:ascii="Times New Roman" w:eastAsia="TimesNewRomanPSMT" w:hAnsi="Times New Roman" w:cs="Times New Roman"/>
                <w:sz w:val="28"/>
                <w:szCs w:val="28"/>
              </w:rPr>
              <w:t>Держава та її роль в реалізації соціальної політики.</w:t>
            </w:r>
          </w:p>
          <w:p w:rsidR="00BA47DF" w:rsidRPr="00AA7329"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AA7329">
              <w:rPr>
                <w:rFonts w:ascii="Times New Roman" w:hAnsi="Times New Roman" w:cs="Times New Roman"/>
                <w:sz w:val="28"/>
                <w:szCs w:val="28"/>
              </w:rPr>
              <w:t>3.</w:t>
            </w:r>
            <w:r w:rsidRPr="00AA7329">
              <w:rPr>
                <w:rFonts w:ascii="Times New Roman" w:eastAsia="TimesNewRomanPSMT" w:hAnsi="Times New Roman" w:cs="Times New Roman"/>
                <w:sz w:val="28"/>
                <w:szCs w:val="28"/>
              </w:rPr>
              <w:t xml:space="preserve"> Соціальна політика і соціальна справедливість.</w:t>
            </w:r>
          </w:p>
          <w:p w:rsidR="00BA47DF" w:rsidRPr="00AA7329" w:rsidRDefault="00BA47DF" w:rsidP="00C12CD9">
            <w:pPr>
              <w:autoSpaceDE w:val="0"/>
              <w:autoSpaceDN w:val="0"/>
              <w:adjustRightInd w:val="0"/>
              <w:spacing w:after="0" w:line="240" w:lineRule="auto"/>
              <w:jc w:val="both"/>
              <w:rPr>
                <w:rFonts w:ascii="Times New Roman" w:hAnsi="Times New Roman" w:cs="Times New Roman"/>
                <w:sz w:val="28"/>
                <w:szCs w:val="28"/>
              </w:rPr>
            </w:pPr>
            <w:r w:rsidRPr="00AA7329">
              <w:rPr>
                <w:rFonts w:ascii="Times New Roman" w:hAnsi="Times New Roman" w:cs="Times New Roman"/>
                <w:sz w:val="28"/>
                <w:szCs w:val="28"/>
              </w:rPr>
              <w:t xml:space="preserve">4. </w:t>
            </w:r>
            <w:r w:rsidRPr="00AA7329">
              <w:rPr>
                <w:rFonts w:ascii="Times New Roman" w:eastAsia="TimesNewRomanPSMT" w:hAnsi="Times New Roman" w:cs="Times New Roman"/>
                <w:sz w:val="28"/>
                <w:szCs w:val="28"/>
              </w:rPr>
              <w:t>Соціальне партнерство, його роль у вирішенні соціальних проблем.</w:t>
            </w:r>
            <w:r w:rsidRPr="00AA7329">
              <w:rPr>
                <w:rFonts w:ascii="Times New Roman" w:hAnsi="Times New Roman" w:cs="Times New Roman"/>
                <w:sz w:val="28"/>
                <w:szCs w:val="28"/>
              </w:rPr>
              <w:t xml:space="preserve">     </w:t>
            </w:r>
          </w:p>
          <w:p w:rsidR="00BA47DF" w:rsidRPr="00AA7329" w:rsidRDefault="00BA47DF" w:rsidP="00C12CD9">
            <w:pPr>
              <w:autoSpaceDE w:val="0"/>
              <w:autoSpaceDN w:val="0"/>
              <w:adjustRightInd w:val="0"/>
              <w:spacing w:after="0" w:line="240" w:lineRule="auto"/>
              <w:jc w:val="both"/>
              <w:rPr>
                <w:rFonts w:ascii="Times New Roman" w:hAnsi="Times New Roman" w:cs="Times New Roman"/>
                <w:sz w:val="28"/>
                <w:szCs w:val="28"/>
              </w:rPr>
            </w:pPr>
            <w:r w:rsidRPr="00AA7329">
              <w:rPr>
                <w:rFonts w:ascii="Times New Roman" w:hAnsi="Times New Roman" w:cs="Times New Roman"/>
                <w:sz w:val="28"/>
                <w:szCs w:val="28"/>
              </w:rPr>
              <w:t xml:space="preserve">5. </w:t>
            </w:r>
            <w:r w:rsidRPr="00AA7329">
              <w:rPr>
                <w:rFonts w:ascii="Times New Roman" w:eastAsia="TimesNewRomanPSMT" w:hAnsi="Times New Roman" w:cs="Times New Roman"/>
                <w:sz w:val="28"/>
                <w:szCs w:val="28"/>
              </w:rPr>
              <w:t>Стратегії, цілі й пріоритети в соціальній політиці України.</w:t>
            </w:r>
            <w:r w:rsidRPr="00AA7329">
              <w:rPr>
                <w:rFonts w:ascii="Times New Roman" w:hAnsi="Times New Roman" w:cs="Times New Roman"/>
                <w:sz w:val="28"/>
                <w:szCs w:val="28"/>
              </w:rPr>
              <w:t xml:space="preserve"> </w:t>
            </w:r>
          </w:p>
          <w:p w:rsidR="00654F9B" w:rsidRPr="00D073F5" w:rsidRDefault="00654F9B" w:rsidP="00654F9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D073F5">
              <w:rPr>
                <w:rFonts w:ascii="Times New Roman" w:hAnsi="Times New Roman" w:cs="Times New Roman"/>
                <w:sz w:val="28"/>
                <w:szCs w:val="28"/>
              </w:rPr>
              <w:t xml:space="preserve">. </w:t>
            </w:r>
            <w:r w:rsidRPr="00D073F5">
              <w:rPr>
                <w:rFonts w:ascii="Times New Roman" w:eastAsia="TimesNewRomanPSMT" w:hAnsi="Times New Roman" w:cs="Times New Roman"/>
                <w:sz w:val="28"/>
                <w:szCs w:val="28"/>
              </w:rPr>
              <w:t>Соціальна політика у сфері сучасної інфраструктури: житло, транспорт, зв’язок, торговельне і побутове обслуговування.</w:t>
            </w:r>
          </w:p>
          <w:p w:rsidR="00654F9B" w:rsidRPr="00D073F5" w:rsidRDefault="00654F9B" w:rsidP="00654F9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D073F5">
              <w:rPr>
                <w:rFonts w:ascii="Times New Roman" w:hAnsi="Times New Roman" w:cs="Times New Roman"/>
                <w:sz w:val="28"/>
                <w:szCs w:val="28"/>
              </w:rPr>
              <w:t xml:space="preserve">. </w:t>
            </w:r>
            <w:r w:rsidRPr="00D073F5">
              <w:rPr>
                <w:rFonts w:ascii="Times New Roman" w:eastAsia="TimesNewRomanPSMT" w:hAnsi="Times New Roman" w:cs="Times New Roman"/>
                <w:sz w:val="28"/>
                <w:szCs w:val="28"/>
              </w:rPr>
              <w:t>Міграційна політика: вимушена міграція, захист прав та інтересів співвітчизників за кордоном, зовнішня трудова міграція.</w:t>
            </w:r>
          </w:p>
          <w:p w:rsidR="00654F9B" w:rsidRPr="00D073F5" w:rsidRDefault="00654F9B" w:rsidP="00654F9B">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sz w:val="28"/>
                <w:szCs w:val="28"/>
              </w:rPr>
              <w:t>8</w:t>
            </w:r>
            <w:r w:rsidRPr="00D073F5">
              <w:rPr>
                <w:rFonts w:ascii="Times New Roman" w:hAnsi="Times New Roman" w:cs="Times New Roman"/>
                <w:sz w:val="28"/>
                <w:szCs w:val="28"/>
              </w:rPr>
              <w:t>.</w:t>
            </w:r>
            <w:r w:rsidRPr="00D073F5">
              <w:rPr>
                <w:rFonts w:ascii="Times New Roman" w:eastAsia="TimesNewRomanPSMT" w:hAnsi="Times New Roman" w:cs="Times New Roman"/>
                <w:sz w:val="28"/>
                <w:szCs w:val="28"/>
              </w:rPr>
              <w:t xml:space="preserve"> Соціальна політика стосовно окремих категорій населення: сімейна, молодіжна політика, політика відносно літніх людей, інвалідів.</w:t>
            </w:r>
          </w:p>
          <w:p w:rsidR="00654F9B" w:rsidRDefault="00654F9B" w:rsidP="00654F9B">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Pr="00D073F5">
              <w:rPr>
                <w:rFonts w:ascii="Times New Roman" w:eastAsia="TimesNewRomanPSMT" w:hAnsi="Times New Roman" w:cs="Times New Roman"/>
                <w:sz w:val="28"/>
                <w:szCs w:val="28"/>
              </w:rPr>
              <w:t>. Соціальна політика стосовно доходів населення: життєвий рівень, споживчий кошик, добробут.</w:t>
            </w:r>
          </w:p>
          <w:p w:rsidR="00180D5C" w:rsidRPr="00F34656" w:rsidRDefault="00180D5C" w:rsidP="00180D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Pr="00F34656">
              <w:rPr>
                <w:rFonts w:ascii="Times New Roman" w:hAnsi="Times New Roman" w:cs="Times New Roman"/>
                <w:sz w:val="28"/>
                <w:szCs w:val="28"/>
              </w:rPr>
              <w:t>Сутність соціального захисту населення.</w:t>
            </w:r>
          </w:p>
          <w:p w:rsidR="00180D5C" w:rsidRPr="00F34656" w:rsidRDefault="00180D5C" w:rsidP="00180D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Pr="00F34656">
              <w:rPr>
                <w:rFonts w:ascii="Times New Roman" w:hAnsi="Times New Roman" w:cs="Times New Roman"/>
                <w:sz w:val="28"/>
                <w:szCs w:val="28"/>
              </w:rPr>
              <w:t>Пріоритетні напрями розвитку соціального захисту в Україні.</w:t>
            </w:r>
          </w:p>
          <w:p w:rsidR="00180D5C" w:rsidRPr="00F34656" w:rsidRDefault="00180D5C" w:rsidP="00180D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Pr="00F34656">
              <w:rPr>
                <w:rFonts w:ascii="Times New Roman" w:hAnsi="Times New Roman" w:cs="Times New Roman"/>
                <w:sz w:val="28"/>
                <w:szCs w:val="28"/>
              </w:rPr>
              <w:t>Соціально вразливі категорії населення як пріоритетний напрям соціальної політики.</w:t>
            </w:r>
          </w:p>
          <w:p w:rsidR="00BA47DF" w:rsidRPr="006B3A5F" w:rsidRDefault="00BA47DF" w:rsidP="00C12CD9">
            <w:pPr>
              <w:autoSpaceDE w:val="0"/>
              <w:autoSpaceDN w:val="0"/>
              <w:adjustRightInd w:val="0"/>
              <w:jc w:val="center"/>
              <w:rPr>
                <w:rFonts w:ascii="Times New Roman" w:hAnsi="Times New Roman" w:cs="Times New Roman"/>
                <w:noProof/>
                <w:sz w:val="28"/>
                <w:szCs w:val="28"/>
              </w:rPr>
            </w:pPr>
            <w:r w:rsidRPr="006B3A5F">
              <w:rPr>
                <w:rFonts w:ascii="Times New Roman" w:hAnsi="Times New Roman" w:cs="Times New Roman"/>
                <w:noProof/>
                <w:sz w:val="28"/>
                <w:szCs w:val="28"/>
              </w:rPr>
              <w:t>Методичні рекомендації</w:t>
            </w:r>
          </w:p>
          <w:p w:rsidR="00BA47DF" w:rsidRPr="00EA001E"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Pr="00EA001E">
              <w:rPr>
                <w:rFonts w:ascii="Times New Roman" w:hAnsi="Times New Roman" w:cs="Times New Roman"/>
                <w:i/>
                <w:sz w:val="28"/>
                <w:szCs w:val="28"/>
              </w:rPr>
              <w:t>Перше питання:</w:t>
            </w:r>
            <w:r w:rsidRPr="00EA001E">
              <w:rPr>
                <w:rFonts w:ascii="Times New Roman" w:hAnsi="Times New Roman" w:cs="Times New Roman"/>
                <w:b/>
                <w:sz w:val="28"/>
                <w:szCs w:val="28"/>
              </w:rPr>
              <w:t xml:space="preserve"> </w:t>
            </w:r>
            <w:r w:rsidRPr="00EA001E">
              <w:rPr>
                <w:rFonts w:ascii="Times New Roman" w:hAnsi="Times New Roman" w:cs="Times New Roman"/>
                <w:sz w:val="28"/>
                <w:szCs w:val="28"/>
              </w:rPr>
              <w:t xml:space="preserve">Необхідно визначити </w:t>
            </w:r>
            <w:r w:rsidRPr="00EA001E">
              <w:rPr>
                <w:rFonts w:ascii="Times New Roman" w:eastAsia="TimesNewRomanPSMT" w:hAnsi="Times New Roman" w:cs="Times New Roman"/>
                <w:sz w:val="28"/>
                <w:szCs w:val="28"/>
              </w:rPr>
              <w:t>о</w:t>
            </w:r>
            <w:r w:rsidRPr="00EA001E">
              <w:rPr>
                <w:rFonts w:ascii="Times New Roman" w:eastAsia="TimesNewRomanPS-BoldMT" w:hAnsi="Times New Roman" w:cs="Times New Roman"/>
                <w:bCs/>
                <w:sz w:val="28"/>
                <w:szCs w:val="28"/>
              </w:rPr>
              <w:t xml:space="preserve">б’єкт, </w:t>
            </w:r>
            <w:r w:rsidRPr="00EA001E">
              <w:rPr>
                <w:rFonts w:ascii="Times New Roman" w:hAnsi="Times New Roman" w:cs="Times New Roman"/>
                <w:sz w:val="28"/>
                <w:szCs w:val="28"/>
              </w:rPr>
              <w:t>предмет соціальної політики. Визначити з</w:t>
            </w:r>
            <w:r w:rsidRPr="00EA001E">
              <w:rPr>
                <w:rFonts w:ascii="Times New Roman" w:eastAsia="TimesNewRomanPSMT" w:hAnsi="Times New Roman" w:cs="Times New Roman"/>
                <w:sz w:val="28"/>
                <w:szCs w:val="28"/>
              </w:rPr>
              <w:t>авдання с</w:t>
            </w:r>
            <w:r w:rsidRPr="00EA001E">
              <w:rPr>
                <w:rFonts w:ascii="Times New Roman" w:eastAsia="TimesNewRomanPS-BoldItalicMT" w:hAnsi="Times New Roman" w:cs="Times New Roman"/>
                <w:bCs/>
                <w:iCs/>
                <w:sz w:val="28"/>
                <w:szCs w:val="28"/>
              </w:rPr>
              <w:t>оціальної політики.</w:t>
            </w:r>
            <w:r w:rsidRPr="00EA001E">
              <w:rPr>
                <w:rFonts w:ascii="Times New Roman" w:eastAsia="TimesNewRomanPSMT" w:hAnsi="Times New Roman" w:cs="Times New Roman"/>
                <w:sz w:val="28"/>
                <w:szCs w:val="28"/>
              </w:rPr>
              <w:t xml:space="preserve"> Комплекс заходів соціальної політики: збереження та відтворення трудового потенціалу продукуючої праці; запобігання масовому безробіттю; охорона здоров’я, освіти, культури, інших галузей сфери соціальної інфраструктури.</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sidRPr="006B3A5F">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6B3A5F">
              <w:rPr>
                <w:rFonts w:ascii="Times New Roman" w:hAnsi="Times New Roman" w:cs="Times New Roman"/>
                <w:i/>
                <w:sz w:val="28"/>
                <w:szCs w:val="28"/>
              </w:rPr>
              <w:t xml:space="preserve"> Друге питання:</w:t>
            </w:r>
            <w:r w:rsidRPr="006B3A5F">
              <w:rPr>
                <w:rFonts w:ascii="Times New Roman" w:hAnsi="Times New Roman" w:cs="Times New Roman"/>
                <w:sz w:val="28"/>
                <w:szCs w:val="28"/>
              </w:rPr>
              <w:t xml:space="preserve"> </w:t>
            </w:r>
            <w:r w:rsidRPr="003435E3">
              <w:rPr>
                <w:rFonts w:ascii="Times New Roman" w:hAnsi="Times New Roman" w:cs="Times New Roman"/>
                <w:sz w:val="28"/>
                <w:szCs w:val="28"/>
              </w:rPr>
              <w:t>Необхідно визначити роль  д</w:t>
            </w:r>
            <w:r w:rsidRPr="003435E3">
              <w:rPr>
                <w:rFonts w:ascii="Times New Roman" w:eastAsia="TimesNewRomanPSMT" w:hAnsi="Times New Roman" w:cs="Times New Roman"/>
                <w:sz w:val="28"/>
                <w:szCs w:val="28"/>
              </w:rPr>
              <w:t>ержави в реалізації соціальної політики.</w:t>
            </w:r>
            <w:r w:rsidRPr="003435E3">
              <w:rPr>
                <w:rFonts w:ascii="Times New Roman" w:hAnsi="Times New Roman" w:cs="Times New Roman"/>
                <w:sz w:val="28"/>
                <w:szCs w:val="28"/>
              </w:rPr>
              <w:t xml:space="preserve"> </w:t>
            </w:r>
            <w:r>
              <w:rPr>
                <w:rFonts w:ascii="Times New Roman" w:hAnsi="Times New Roman" w:cs="Times New Roman"/>
                <w:sz w:val="28"/>
                <w:szCs w:val="28"/>
              </w:rPr>
              <w:t>Р</w:t>
            </w:r>
            <w:r w:rsidRPr="003435E3">
              <w:rPr>
                <w:rFonts w:ascii="Times New Roman" w:hAnsi="Times New Roman" w:cs="Times New Roman"/>
                <w:sz w:val="28"/>
                <w:szCs w:val="28"/>
              </w:rPr>
              <w:t xml:space="preserve">озглянути програми державної соціальної політики. Визначити сферу державної діяльності </w:t>
            </w:r>
            <w:r>
              <w:rPr>
                <w:rFonts w:ascii="Times New Roman" w:hAnsi="Times New Roman" w:cs="Times New Roman"/>
                <w:sz w:val="28"/>
                <w:szCs w:val="28"/>
              </w:rPr>
              <w:t xml:space="preserve">та </w:t>
            </w:r>
            <w:r w:rsidRPr="003435E3">
              <w:rPr>
                <w:rFonts w:ascii="Times New Roman" w:hAnsi="Times New Roman" w:cs="Times New Roman"/>
                <w:sz w:val="28"/>
                <w:szCs w:val="28"/>
              </w:rPr>
              <w:t>її основні функції.</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Діяльність держави у </w:t>
            </w:r>
            <w:r w:rsidRPr="00876F7C">
              <w:rPr>
                <w:rFonts w:ascii="Times New Roman" w:eastAsia="TimesNewRomanPS-BoldMT" w:hAnsi="Times New Roman" w:cs="Times New Roman"/>
                <w:bCs/>
                <w:sz w:val="28"/>
                <w:szCs w:val="28"/>
              </w:rPr>
              <w:t>соціальній політиці:</w:t>
            </w:r>
            <w:r w:rsidRPr="00876F7C">
              <w:rPr>
                <w:rFonts w:ascii="Times New Roman" w:eastAsia="TimesNewRomanPSMT" w:hAnsi="Times New Roman" w:cs="Times New Roman"/>
                <w:sz w:val="28"/>
                <w:szCs w:val="28"/>
              </w:rPr>
              <w:t xml:space="preserve"> спрямова</w:t>
            </w:r>
            <w:r>
              <w:rPr>
                <w:rFonts w:ascii="Times New Roman" w:eastAsia="TimesNewRomanPSMT" w:hAnsi="Times New Roman" w:cs="Times New Roman"/>
                <w:sz w:val="28"/>
                <w:szCs w:val="28"/>
              </w:rPr>
              <w:t>ність</w:t>
            </w:r>
            <w:r w:rsidRPr="00876F7C">
              <w:rPr>
                <w:rFonts w:ascii="Times New Roman" w:eastAsia="TimesNewRomanPSMT" w:hAnsi="Times New Roman" w:cs="Times New Roman"/>
                <w:sz w:val="28"/>
                <w:szCs w:val="28"/>
              </w:rPr>
              <w:t xml:space="preserve"> на регулювання, стабілізацію і розвиток соціальних відносин у суспільстві та реалізація (задоволення) соціальних потреб людини.</w:t>
            </w:r>
            <w:r>
              <w:rPr>
                <w:rFonts w:ascii="Times New Roman" w:eastAsia="TimesNewRomanPSMT" w:hAnsi="Times New Roman" w:cs="Times New Roman"/>
                <w:sz w:val="28"/>
                <w:szCs w:val="28"/>
              </w:rPr>
              <w:t xml:space="preserve"> </w:t>
            </w:r>
            <w:r w:rsidRPr="003435E3">
              <w:rPr>
                <w:rFonts w:ascii="Times New Roman" w:eastAsia="TimesNewRomanPSMT" w:hAnsi="Times New Roman" w:cs="Times New Roman"/>
                <w:sz w:val="28"/>
                <w:szCs w:val="28"/>
              </w:rPr>
              <w:t>Розглянути цілісну стратегію соціальної політики.</w:t>
            </w:r>
          </w:p>
          <w:p w:rsidR="00BA47DF" w:rsidRDefault="00BA47DF" w:rsidP="00C12CD9">
            <w:pPr>
              <w:autoSpaceDE w:val="0"/>
              <w:autoSpaceDN w:val="0"/>
              <w:adjustRightInd w:val="0"/>
              <w:spacing w:after="0" w:line="240" w:lineRule="auto"/>
              <w:jc w:val="both"/>
              <w:rPr>
                <w:rFonts w:ascii="Times New Roman" w:hAnsi="Times New Roman" w:cs="Times New Roman"/>
                <w:i/>
                <w:sz w:val="28"/>
                <w:szCs w:val="28"/>
              </w:rPr>
            </w:pPr>
            <w:r w:rsidRPr="00EA001E">
              <w:rPr>
                <w:rFonts w:ascii="Times New Roman" w:eastAsia="TimesNewRomanPSMT" w:hAnsi="Times New Roman" w:cs="Times New Roman"/>
                <w:i/>
                <w:sz w:val="28"/>
                <w:szCs w:val="28"/>
              </w:rPr>
              <w:t xml:space="preserve">     Т</w:t>
            </w:r>
            <w:r w:rsidRPr="00EA001E">
              <w:rPr>
                <w:rFonts w:ascii="Times New Roman" w:hAnsi="Times New Roman" w:cs="Times New Roman"/>
                <w:i/>
                <w:sz w:val="28"/>
                <w:szCs w:val="28"/>
              </w:rPr>
              <w:t>ретє питання:</w:t>
            </w:r>
            <w:r w:rsidRPr="00EA001E">
              <w:rPr>
                <w:rFonts w:ascii="Times New Roman" w:hAnsi="Times New Roman" w:cs="Times New Roman"/>
                <w:b/>
                <w:sz w:val="28"/>
                <w:szCs w:val="28"/>
              </w:rPr>
              <w:t xml:space="preserve"> </w:t>
            </w:r>
            <w:r w:rsidRPr="00EA001E">
              <w:rPr>
                <w:rFonts w:ascii="Times New Roman" w:hAnsi="Times New Roman" w:cs="Times New Roman"/>
                <w:sz w:val="28"/>
                <w:szCs w:val="28"/>
              </w:rPr>
              <w:t>Необхідно розглянути</w:t>
            </w:r>
            <w:r>
              <w:rPr>
                <w:rFonts w:ascii="Times New Roman" w:eastAsia="TimesNewRomanPS-BoldMT" w:hAnsi="Times New Roman" w:cs="Times New Roman"/>
                <w:bCs/>
                <w:sz w:val="28"/>
                <w:szCs w:val="28"/>
              </w:rPr>
              <w:t xml:space="preserve"> поняття с</w:t>
            </w:r>
            <w:r w:rsidRPr="00876F7C">
              <w:rPr>
                <w:rFonts w:ascii="Times New Roman" w:eastAsia="TimesNewRomanPS-BoldMT" w:hAnsi="Times New Roman" w:cs="Times New Roman"/>
                <w:bCs/>
                <w:sz w:val="28"/>
                <w:szCs w:val="28"/>
              </w:rPr>
              <w:t>оціальн</w:t>
            </w:r>
            <w:r>
              <w:rPr>
                <w:rFonts w:ascii="Times New Roman" w:eastAsia="TimesNewRomanPS-BoldMT" w:hAnsi="Times New Roman" w:cs="Times New Roman"/>
                <w:bCs/>
                <w:sz w:val="28"/>
                <w:szCs w:val="28"/>
              </w:rPr>
              <w:t>ої</w:t>
            </w:r>
            <w:r w:rsidRPr="00876F7C">
              <w:rPr>
                <w:rFonts w:ascii="Times New Roman" w:eastAsia="TimesNewRomanPS-BoldMT" w:hAnsi="Times New Roman" w:cs="Times New Roman"/>
                <w:bCs/>
                <w:sz w:val="28"/>
                <w:szCs w:val="28"/>
              </w:rPr>
              <w:t xml:space="preserve"> справедлив</w:t>
            </w:r>
            <w:r>
              <w:rPr>
                <w:rFonts w:ascii="Times New Roman" w:eastAsia="TimesNewRomanPS-BoldMT" w:hAnsi="Times New Roman" w:cs="Times New Roman"/>
                <w:bCs/>
                <w:sz w:val="28"/>
                <w:szCs w:val="28"/>
              </w:rPr>
              <w:t>ості та соціальної рівності.</w:t>
            </w:r>
            <w:r w:rsidRPr="00876F7C">
              <w:rPr>
                <w:rFonts w:ascii="Times New Roman" w:eastAsia="TimesNewRomanPS-BoldMT" w:hAnsi="Times New Roman" w:cs="Times New Roman"/>
                <w:bCs/>
                <w:sz w:val="28"/>
                <w:szCs w:val="28"/>
              </w:rPr>
              <w:t xml:space="preserve"> </w:t>
            </w:r>
            <w:r w:rsidRPr="00876F7C">
              <w:rPr>
                <w:rFonts w:ascii="Times New Roman" w:eastAsia="TimesNewRomanPSMT" w:hAnsi="Times New Roman" w:cs="Times New Roman"/>
                <w:sz w:val="28"/>
                <w:szCs w:val="28"/>
              </w:rPr>
              <w:t xml:space="preserve">Основні концепції:  </w:t>
            </w:r>
            <w:proofErr w:type="spellStart"/>
            <w:r w:rsidRPr="00876F7C">
              <w:rPr>
                <w:rFonts w:ascii="Times New Roman" w:eastAsia="TimesNewRomanPSMT" w:hAnsi="Times New Roman" w:cs="Times New Roman"/>
                <w:sz w:val="28"/>
                <w:szCs w:val="28"/>
              </w:rPr>
              <w:t>егалітаристська</w:t>
            </w:r>
            <w:proofErr w:type="spellEnd"/>
            <w:r w:rsidRPr="00876F7C">
              <w:rPr>
                <w:rFonts w:ascii="Times New Roman" w:eastAsia="TimesNewRomanPSMT" w:hAnsi="Times New Roman" w:cs="Times New Roman"/>
                <w:sz w:val="28"/>
                <w:szCs w:val="28"/>
              </w:rPr>
              <w:t xml:space="preserve">, утилітаристська, </w:t>
            </w:r>
            <w:proofErr w:type="spellStart"/>
            <w:r w:rsidRPr="00876F7C">
              <w:rPr>
                <w:rFonts w:ascii="Times New Roman" w:eastAsia="TimesNewRomanPSMT" w:hAnsi="Times New Roman" w:cs="Times New Roman"/>
                <w:sz w:val="28"/>
                <w:szCs w:val="28"/>
              </w:rPr>
              <w:t>роулсіанська</w:t>
            </w:r>
            <w:proofErr w:type="spellEnd"/>
            <w:r w:rsidRPr="00876F7C">
              <w:rPr>
                <w:rFonts w:ascii="Times New Roman" w:eastAsia="TimesNewRomanPSMT" w:hAnsi="Times New Roman" w:cs="Times New Roman"/>
                <w:sz w:val="28"/>
                <w:szCs w:val="28"/>
              </w:rPr>
              <w:t>, ринкова.</w:t>
            </w:r>
            <w:r w:rsidRPr="00876F7C">
              <w:rPr>
                <w:rFonts w:ascii="Times New Roman" w:hAnsi="Times New Roman" w:cs="Times New Roman"/>
                <w:noProof/>
                <w:sz w:val="28"/>
                <w:szCs w:val="28"/>
              </w:rPr>
              <w:t xml:space="preserve"> Реалізація соціальної справедливості</w:t>
            </w:r>
            <w:r>
              <w:rPr>
                <w:rFonts w:ascii="Times New Roman" w:hAnsi="Times New Roman" w:cs="Times New Roman"/>
                <w:noProof/>
                <w:sz w:val="28"/>
                <w:szCs w:val="28"/>
              </w:rPr>
              <w:t>.</w:t>
            </w:r>
            <w:r w:rsidRPr="00D01BAD">
              <w:rPr>
                <w:rFonts w:ascii="Times New Roman" w:eastAsia="TimesNewRomanPS-BoldMT" w:hAnsi="Times New Roman" w:cs="Times New Roman"/>
                <w:bCs/>
                <w:sz w:val="28"/>
                <w:szCs w:val="28"/>
              </w:rPr>
              <w:t xml:space="preserve"> </w:t>
            </w:r>
          </w:p>
          <w:p w:rsidR="00BA47DF" w:rsidRDefault="00BA47DF" w:rsidP="00C12CD9">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EA001E">
              <w:rPr>
                <w:rFonts w:ascii="Times New Roman" w:hAnsi="Times New Roman" w:cs="Times New Roman"/>
                <w:i/>
                <w:sz w:val="28"/>
                <w:szCs w:val="28"/>
              </w:rPr>
              <w:t>Четверте питання:</w:t>
            </w:r>
            <w:r w:rsidRPr="00D01BAD">
              <w:rPr>
                <w:rFonts w:ascii="Times New Roman" w:eastAsia="TimesNewRomanPS-BoldMT" w:hAnsi="Times New Roman" w:cs="Times New Roman"/>
                <w:bCs/>
                <w:sz w:val="28"/>
                <w:szCs w:val="28"/>
              </w:rPr>
              <w:t xml:space="preserve"> </w:t>
            </w:r>
            <w:r>
              <w:rPr>
                <w:rFonts w:ascii="Times New Roman" w:eastAsia="TimesNewRomanPS-BoldMT" w:hAnsi="Times New Roman" w:cs="Times New Roman"/>
                <w:bCs/>
                <w:sz w:val="28"/>
                <w:szCs w:val="28"/>
              </w:rPr>
              <w:t>Необхідно розглянути с</w:t>
            </w:r>
            <w:r w:rsidRPr="00D01BAD">
              <w:rPr>
                <w:rFonts w:ascii="Times New Roman" w:eastAsia="TimesNewRomanPS-BoldMT" w:hAnsi="Times New Roman" w:cs="Times New Roman"/>
                <w:bCs/>
                <w:sz w:val="28"/>
                <w:szCs w:val="28"/>
              </w:rPr>
              <w:t xml:space="preserve">оціальне партнерство як </w:t>
            </w:r>
            <w:r w:rsidRPr="00D01BAD">
              <w:rPr>
                <w:rFonts w:ascii="Times New Roman" w:eastAsia="TimesNewRomanPSMT" w:hAnsi="Times New Roman" w:cs="Times New Roman"/>
                <w:sz w:val="28"/>
                <w:szCs w:val="28"/>
              </w:rPr>
              <w:t xml:space="preserve"> механізм регулювання соціально</w:t>
            </w:r>
            <w:r w:rsidRPr="00E06FF8">
              <w:rPr>
                <w:rFonts w:ascii="Times New Roman" w:eastAsia="TimesNewRomanPSMT" w:hAnsi="Times New Roman" w:cs="Times New Roman"/>
                <w:b/>
                <w:sz w:val="28"/>
                <w:szCs w:val="28"/>
              </w:rPr>
              <w:t>-</w:t>
            </w:r>
            <w:r w:rsidRPr="00D01BAD">
              <w:rPr>
                <w:rFonts w:ascii="Times New Roman" w:eastAsia="TimesNewRomanPSMT" w:hAnsi="Times New Roman" w:cs="Times New Roman"/>
                <w:sz w:val="28"/>
                <w:szCs w:val="28"/>
              </w:rPr>
              <w:t xml:space="preserve">трудових відносин. </w:t>
            </w:r>
            <w:r>
              <w:rPr>
                <w:rFonts w:ascii="Times New Roman" w:eastAsia="TimesNewRomanPSMT" w:hAnsi="Times New Roman" w:cs="Times New Roman"/>
                <w:sz w:val="28"/>
                <w:szCs w:val="28"/>
              </w:rPr>
              <w:t>Визначити с</w:t>
            </w:r>
            <w:r w:rsidRPr="00D01BAD">
              <w:rPr>
                <w:rFonts w:ascii="Times New Roman" w:eastAsia="TimesNewRomanPSMT" w:hAnsi="Times New Roman" w:cs="Times New Roman"/>
                <w:sz w:val="28"/>
                <w:szCs w:val="28"/>
              </w:rPr>
              <w:t>уб’єкти</w:t>
            </w:r>
            <w:r w:rsidRPr="00D01BAD">
              <w:rPr>
                <w:rFonts w:ascii="Times New Roman" w:eastAsia="TimesNewRomanPS-BoldMT" w:hAnsi="Times New Roman" w:cs="Times New Roman"/>
                <w:bCs/>
                <w:sz w:val="28"/>
                <w:szCs w:val="28"/>
              </w:rPr>
              <w:t xml:space="preserve"> соціального партнерства</w:t>
            </w:r>
            <w:r>
              <w:rPr>
                <w:rFonts w:ascii="Times New Roman" w:eastAsia="TimesNewRomanPS-BoldMT" w:hAnsi="Times New Roman" w:cs="Times New Roman"/>
                <w:bCs/>
                <w:sz w:val="28"/>
                <w:szCs w:val="28"/>
              </w:rPr>
              <w:t>,</w:t>
            </w:r>
            <w:r>
              <w:rPr>
                <w:rFonts w:ascii="Times New Roman" w:eastAsia="TimesNewRomanPSMT" w:hAnsi="Times New Roman" w:cs="Times New Roman"/>
                <w:sz w:val="28"/>
                <w:szCs w:val="28"/>
              </w:rPr>
              <w:t xml:space="preserve"> основні ф</w:t>
            </w:r>
            <w:r w:rsidRPr="00876F7C">
              <w:rPr>
                <w:rFonts w:ascii="Times New Roman" w:eastAsia="TimesNewRomanPSMT" w:hAnsi="Times New Roman" w:cs="Times New Roman"/>
                <w:sz w:val="28"/>
                <w:szCs w:val="28"/>
              </w:rPr>
              <w:t>ункції соціального партнерства</w:t>
            </w:r>
            <w:r>
              <w:rPr>
                <w:rFonts w:ascii="Times New Roman" w:eastAsia="TimesNewRomanPSMT" w:hAnsi="Times New Roman" w:cs="Times New Roman"/>
                <w:sz w:val="28"/>
                <w:szCs w:val="28"/>
              </w:rPr>
              <w:t>, розглянути н</w:t>
            </w:r>
            <w:r w:rsidRPr="00876F7C">
              <w:rPr>
                <w:rFonts w:ascii="Times New Roman" w:eastAsia="TimesNewRomanPSMT" w:hAnsi="Times New Roman" w:cs="Times New Roman"/>
                <w:sz w:val="28"/>
                <w:szCs w:val="28"/>
              </w:rPr>
              <w:t>ормативно-правове забезпечення соціального партнерства.</w:t>
            </w:r>
            <w:r w:rsidRPr="00EA001E">
              <w:rPr>
                <w:rFonts w:ascii="Times New Roman" w:hAnsi="Times New Roman" w:cs="Times New Roman"/>
                <w:i/>
                <w:sz w:val="28"/>
                <w:szCs w:val="28"/>
              </w:rPr>
              <w:t xml:space="preserve">          </w:t>
            </w:r>
            <w:r>
              <w:rPr>
                <w:rFonts w:ascii="Times New Roman" w:hAnsi="Times New Roman" w:cs="Times New Roman"/>
                <w:i/>
                <w:sz w:val="28"/>
                <w:szCs w:val="28"/>
              </w:rPr>
              <w:t xml:space="preserve">        </w:t>
            </w:r>
          </w:p>
          <w:p w:rsidR="00BA47DF" w:rsidRPr="002803B7" w:rsidRDefault="00BA47DF" w:rsidP="00C12CD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lastRenderedPageBreak/>
              <w:t xml:space="preserve">     </w:t>
            </w:r>
            <w:r w:rsidRPr="00AA7329">
              <w:rPr>
                <w:rFonts w:ascii="Times New Roman" w:hAnsi="Times New Roman" w:cs="Times New Roman"/>
                <w:i/>
                <w:sz w:val="28"/>
                <w:szCs w:val="28"/>
              </w:rPr>
              <w:t>П</w:t>
            </w:r>
            <w:r w:rsidRPr="00C61CAA">
              <w:rPr>
                <w:rFonts w:ascii="Times New Roman" w:hAnsi="Times New Roman" w:cs="Times New Roman"/>
                <w:i/>
                <w:sz w:val="28"/>
                <w:szCs w:val="28"/>
              </w:rPr>
              <w:t>’</w:t>
            </w:r>
            <w:r w:rsidRPr="00AA7329">
              <w:rPr>
                <w:rFonts w:ascii="Times New Roman" w:hAnsi="Times New Roman" w:cs="Times New Roman"/>
                <w:i/>
                <w:sz w:val="28"/>
                <w:szCs w:val="28"/>
              </w:rPr>
              <w:t>яте питання:</w:t>
            </w:r>
            <w:r>
              <w:rPr>
                <w:rFonts w:eastAsia="TimesNewRomanPSMT"/>
              </w:rPr>
              <w:t xml:space="preserve"> </w:t>
            </w:r>
            <w:r w:rsidRPr="002803B7">
              <w:rPr>
                <w:rFonts w:ascii="Times New Roman" w:eastAsia="TimesNewRomanPSMT" w:hAnsi="Times New Roman" w:cs="Times New Roman"/>
                <w:sz w:val="28"/>
                <w:szCs w:val="28"/>
              </w:rPr>
              <w:t>Необхідно визначити основні пріоритетні напрямки соціальної політики в Україні</w:t>
            </w:r>
            <w:r>
              <w:rPr>
                <w:rFonts w:ascii="Times New Roman" w:eastAsia="TimesNewRomanPSMT" w:hAnsi="Times New Roman" w:cs="Times New Roman"/>
                <w:sz w:val="28"/>
                <w:szCs w:val="28"/>
              </w:rPr>
              <w:t>:</w:t>
            </w:r>
            <w:r w:rsidRPr="00876F7C">
              <w:rPr>
                <w:rFonts w:ascii="Times New Roman" w:eastAsia="TimesNewRomanPSMT" w:hAnsi="Times New Roman" w:cs="Times New Roman"/>
                <w:sz w:val="28"/>
                <w:szCs w:val="28"/>
              </w:rPr>
              <w:t xml:space="preserve"> досягнення відчутного поліпшення матеріального добробуту й умов</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життя людей;</w:t>
            </w:r>
            <w:r w:rsidRPr="00876F7C">
              <w:rPr>
                <w:rFonts w:ascii="Times New Roman" w:eastAsia="TimesNewRomanPSMT" w:hAnsi="Times New Roman" w:cs="Times New Roman"/>
                <w:sz w:val="21"/>
                <w:szCs w:val="21"/>
              </w:rPr>
              <w:t xml:space="preserve"> </w:t>
            </w:r>
            <w:r w:rsidRPr="00876F7C">
              <w:rPr>
                <w:rFonts w:ascii="Times New Roman" w:eastAsia="TimesNewRomanPSMT" w:hAnsi="Times New Roman" w:cs="Times New Roman"/>
                <w:sz w:val="28"/>
                <w:szCs w:val="28"/>
              </w:rPr>
              <w:t xml:space="preserve">забезпечення </w:t>
            </w:r>
            <w:r>
              <w:rPr>
                <w:rFonts w:ascii="Times New Roman" w:eastAsia="TimesNewRomanPSMT" w:hAnsi="Times New Roman" w:cs="Times New Roman"/>
                <w:sz w:val="28"/>
                <w:szCs w:val="28"/>
              </w:rPr>
              <w:t>з</w:t>
            </w:r>
            <w:r w:rsidRPr="00876F7C">
              <w:rPr>
                <w:rFonts w:ascii="Times New Roman" w:eastAsia="TimesNewRomanPSMT" w:hAnsi="Times New Roman" w:cs="Times New Roman"/>
                <w:sz w:val="28"/>
                <w:szCs w:val="28"/>
              </w:rPr>
              <w:t>айнятості населення,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гарантування конституційних прав громадян на працю, соціальний</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захист населення, освіт</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охорон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здоров’я, культур</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житл</w:t>
            </w:r>
            <w:r>
              <w:rPr>
                <w:rFonts w:ascii="Times New Roman" w:eastAsia="TimesNewRomanPSMT" w:hAnsi="Times New Roman" w:cs="Times New Roman"/>
                <w:sz w:val="28"/>
                <w:szCs w:val="28"/>
              </w:rPr>
              <w:t>о</w:t>
            </w:r>
            <w:r w:rsidRPr="00876F7C">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переорієнтація соціальної політики на сім’ю, забезпечення прав і</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соціальних гарантій, що надаються сім’ї;</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забезпечення соціальної підтримки соціально вразливих</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верств населення</w:t>
            </w:r>
            <w:r>
              <w:rPr>
                <w:rFonts w:ascii="Times New Roman" w:eastAsia="TimesNewRomanPSMT" w:hAnsi="Times New Roman" w:cs="Times New Roman"/>
                <w:sz w:val="28"/>
                <w:szCs w:val="28"/>
              </w:rPr>
              <w:t xml:space="preserve"> тощо.</w:t>
            </w:r>
          </w:p>
          <w:p w:rsidR="00654F9B" w:rsidRPr="007C5857" w:rsidRDefault="00654F9B" w:rsidP="00654F9B">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Шосте</w:t>
            </w:r>
            <w:r w:rsidRPr="00FA1B79">
              <w:rPr>
                <w:rFonts w:ascii="Times New Roman" w:hAnsi="Times New Roman" w:cs="Times New Roman"/>
                <w:i/>
                <w:sz w:val="28"/>
                <w:szCs w:val="28"/>
              </w:rPr>
              <w:t xml:space="preserve"> питання:</w:t>
            </w:r>
            <w:r w:rsidRPr="00FA1B79">
              <w:rPr>
                <w:rFonts w:ascii="Times New Roman" w:hAnsi="Times New Roman" w:cs="Times New Roman"/>
                <w:b/>
                <w:sz w:val="28"/>
                <w:szCs w:val="28"/>
              </w:rPr>
              <w:t xml:space="preserve"> </w:t>
            </w:r>
            <w:r w:rsidRPr="00FA1B79">
              <w:rPr>
                <w:rFonts w:ascii="Times New Roman" w:hAnsi="Times New Roman" w:cs="Times New Roman"/>
                <w:sz w:val="28"/>
                <w:szCs w:val="28"/>
              </w:rPr>
              <w:t>Необхідно розглянути</w:t>
            </w:r>
            <w:r w:rsidRPr="00FA1B79">
              <w:rPr>
                <w:rFonts w:ascii="Times New Roman" w:eastAsia="TimesNewRomanPSMT" w:hAnsi="Times New Roman" w:cs="Times New Roman"/>
                <w:b/>
                <w:sz w:val="28"/>
                <w:szCs w:val="28"/>
              </w:rPr>
              <w:t xml:space="preserve"> </w:t>
            </w:r>
            <w:r w:rsidRPr="00FA1B79">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у</w:t>
            </w:r>
            <w:r w:rsidRPr="00FA1B79">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FA1B79">
              <w:rPr>
                <w:rFonts w:ascii="Times New Roman" w:eastAsia="TimesNewRomanPSMT" w:hAnsi="Times New Roman" w:cs="Times New Roman"/>
                <w:sz w:val="28"/>
                <w:szCs w:val="28"/>
              </w:rPr>
              <w:t xml:space="preserve"> у сфері сучасної інфраструктури. </w:t>
            </w:r>
            <w:r>
              <w:rPr>
                <w:rFonts w:ascii="Times New Roman" w:eastAsia="TimesNewRomanPSMT" w:hAnsi="Times New Roman" w:cs="Times New Roman"/>
                <w:sz w:val="28"/>
                <w:szCs w:val="28"/>
              </w:rPr>
              <w:t>Слід, визначити о</w:t>
            </w:r>
            <w:r w:rsidRPr="00FA1B79">
              <w:rPr>
                <w:rFonts w:ascii="Times New Roman" w:eastAsia="TimesNewRomanPSMT" w:hAnsi="Times New Roman" w:cs="Times New Roman"/>
                <w:sz w:val="28"/>
                <w:szCs w:val="28"/>
              </w:rPr>
              <w:t>сновні напрями розвитку транспорту, зв’язку, торговельного і побутового обслуговуван</w:t>
            </w:r>
            <w:r w:rsidRPr="007C5857">
              <w:rPr>
                <w:rFonts w:ascii="Times New Roman" w:eastAsia="TimesNewRomanPSMT" w:hAnsi="Times New Roman" w:cs="Times New Roman"/>
                <w:sz w:val="28"/>
                <w:szCs w:val="28"/>
              </w:rPr>
              <w:t>ня, житла.</w:t>
            </w:r>
          </w:p>
          <w:p w:rsidR="00654F9B" w:rsidRDefault="00654F9B" w:rsidP="00654F9B">
            <w:pPr>
              <w:autoSpaceDE w:val="0"/>
              <w:autoSpaceDN w:val="0"/>
              <w:adjustRightInd w:val="0"/>
              <w:spacing w:after="0" w:line="240" w:lineRule="auto"/>
              <w:jc w:val="both"/>
              <w:rPr>
                <w:i/>
              </w:rPr>
            </w:pPr>
            <w:r w:rsidRPr="00FA1B79">
              <w:rPr>
                <w:rFonts w:ascii="Times New Roman" w:eastAsia="TimesNewRomanPSMT" w:hAnsi="Times New Roman" w:cs="Times New Roman"/>
                <w:i/>
                <w:sz w:val="28"/>
                <w:szCs w:val="28"/>
              </w:rPr>
              <w:t xml:space="preserve">     </w:t>
            </w:r>
            <w:r>
              <w:rPr>
                <w:rFonts w:ascii="Times New Roman" w:eastAsia="TimesNewRomanPSMT" w:hAnsi="Times New Roman" w:cs="Times New Roman"/>
                <w:i/>
                <w:sz w:val="28"/>
                <w:szCs w:val="28"/>
              </w:rPr>
              <w:t>Сьоме</w:t>
            </w:r>
            <w:r w:rsidRPr="00FA1B79">
              <w:rPr>
                <w:rFonts w:ascii="Times New Roman" w:eastAsia="TimesNewRomanPSMT" w:hAnsi="Times New Roman" w:cs="Times New Roman"/>
                <w:i/>
                <w:sz w:val="28"/>
                <w:szCs w:val="28"/>
              </w:rPr>
              <w:t xml:space="preserve"> питання:</w:t>
            </w:r>
            <w:r>
              <w:rPr>
                <w:rFonts w:ascii="Times New Roman" w:eastAsia="TimesNewRomanPSMT" w:hAnsi="Times New Roman" w:cs="Times New Roman"/>
                <w:b/>
                <w:sz w:val="28"/>
                <w:szCs w:val="28"/>
              </w:rPr>
              <w:t xml:space="preserve"> </w:t>
            </w:r>
            <w:r w:rsidRPr="00FA1B79">
              <w:rPr>
                <w:rFonts w:ascii="Times New Roman" w:hAnsi="Times New Roman" w:cs="Times New Roman"/>
                <w:sz w:val="28"/>
                <w:szCs w:val="28"/>
              </w:rPr>
              <w:t>Необхідно розглянути</w:t>
            </w:r>
            <w:r w:rsidRPr="00FA1B79">
              <w:rPr>
                <w:rFonts w:ascii="Times New Roman" w:eastAsia="TimesNewRomanPSMT" w:hAnsi="Times New Roman" w:cs="Times New Roman"/>
                <w:b/>
                <w:sz w:val="28"/>
                <w:szCs w:val="28"/>
              </w:rPr>
              <w:t xml:space="preserve"> </w:t>
            </w:r>
            <w:r w:rsidRPr="00FA1B79">
              <w:rPr>
                <w:rFonts w:ascii="Times New Roman" w:eastAsia="TimesNewRomanPSMT" w:hAnsi="Times New Roman" w:cs="Times New Roman"/>
                <w:sz w:val="28"/>
                <w:szCs w:val="28"/>
              </w:rPr>
              <w:t>міг</w:t>
            </w:r>
            <w:r w:rsidRPr="007C5857">
              <w:rPr>
                <w:rFonts w:ascii="Times New Roman" w:eastAsia="TimesNewRomanPSMT" w:hAnsi="Times New Roman" w:cs="Times New Roman"/>
                <w:sz w:val="28"/>
                <w:szCs w:val="28"/>
              </w:rPr>
              <w:t>раційн</w:t>
            </w:r>
            <w:r>
              <w:rPr>
                <w:rFonts w:ascii="Times New Roman" w:eastAsia="TimesNewRomanPSMT" w:hAnsi="Times New Roman" w:cs="Times New Roman"/>
                <w:sz w:val="28"/>
                <w:szCs w:val="28"/>
              </w:rPr>
              <w:t>у</w:t>
            </w:r>
            <w:r w:rsidRPr="007C5857">
              <w:rPr>
                <w:rFonts w:ascii="Times New Roman" w:eastAsia="TimesNewRomanPSMT" w:hAnsi="Times New Roman" w:cs="Times New Roman"/>
                <w:sz w:val="28"/>
                <w:szCs w:val="28"/>
              </w:rPr>
              <w:t xml:space="preserve"> с</w:t>
            </w:r>
            <w:r w:rsidRPr="00876F7C">
              <w:rPr>
                <w:rFonts w:ascii="Times New Roman" w:eastAsia="TimesNewRomanPSMT" w:hAnsi="Times New Roman" w:cs="Times New Roman"/>
                <w:sz w:val="28"/>
                <w:szCs w:val="28"/>
              </w:rPr>
              <w:t>оціальн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 xml:space="preserve">у: вимушену міграцію, зовнішню трудову міграцію: захист прав та інтересів співвітчизників за кордоном. </w:t>
            </w:r>
          </w:p>
          <w:p w:rsidR="00654F9B" w:rsidRDefault="00654F9B" w:rsidP="00654F9B">
            <w:pPr>
              <w:autoSpaceDE w:val="0"/>
              <w:autoSpaceDN w:val="0"/>
              <w:adjustRightInd w:val="0"/>
              <w:spacing w:after="0" w:line="240" w:lineRule="auto"/>
              <w:jc w:val="both"/>
              <w:rPr>
                <w:rFonts w:eastAsia="TimesNewRomanPS-BoldMT" w:cs="TimesNewRomanPS-BoldMT"/>
                <w:b/>
                <w:bCs/>
                <w:sz w:val="28"/>
                <w:szCs w:val="28"/>
              </w:rPr>
            </w:pPr>
            <w:r>
              <w:rPr>
                <w:rFonts w:ascii="Times New Roman" w:hAnsi="Times New Roman" w:cs="Times New Roman"/>
                <w:i/>
                <w:sz w:val="28"/>
                <w:szCs w:val="28"/>
              </w:rPr>
              <w:t xml:space="preserve">     Восьме</w:t>
            </w:r>
            <w:r w:rsidRPr="001B5623">
              <w:rPr>
                <w:rFonts w:ascii="Times New Roman" w:hAnsi="Times New Roman" w:cs="Times New Roman"/>
                <w:i/>
                <w:sz w:val="28"/>
                <w:szCs w:val="28"/>
              </w:rPr>
              <w:t xml:space="preserve"> питання:</w:t>
            </w:r>
            <w:r>
              <w:rPr>
                <w:rFonts w:ascii="Times New Roman" w:hAnsi="Times New Roman" w:cs="Times New Roman"/>
                <w:i/>
                <w:sz w:val="28"/>
                <w:szCs w:val="28"/>
              </w:rPr>
              <w:t xml:space="preserve"> </w:t>
            </w:r>
            <w:r w:rsidRPr="001B5623">
              <w:rPr>
                <w:rFonts w:ascii="Times New Roman" w:hAnsi="Times New Roman" w:cs="Times New Roman"/>
                <w:sz w:val="28"/>
                <w:szCs w:val="28"/>
              </w:rPr>
              <w:t>Слід, розглянути</w:t>
            </w:r>
            <w:r w:rsidRPr="001B5623">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сімейн</w:t>
            </w:r>
            <w:r>
              <w:rPr>
                <w:rFonts w:ascii="Times New Roman" w:eastAsia="TimesNewRomanPSMT" w:hAnsi="Times New Roman" w:cs="Times New Roman"/>
                <w:sz w:val="28"/>
                <w:szCs w:val="28"/>
              </w:rPr>
              <w:t>у с</w:t>
            </w:r>
            <w:r w:rsidRPr="001B5623">
              <w:rPr>
                <w:rFonts w:ascii="Times New Roman" w:eastAsia="TimesNewRomanPSMT" w:hAnsi="Times New Roman" w:cs="Times New Roman"/>
                <w:sz w:val="28"/>
                <w:szCs w:val="28"/>
              </w:rPr>
              <w:t>оціальн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молодіжн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відносно літніх людей, інвалідів.</w:t>
            </w:r>
            <w:r>
              <w:rPr>
                <w:rFonts w:ascii="Times New Roman" w:eastAsia="TimesNewRomanPSMT" w:hAnsi="Times New Roman" w:cs="Times New Roman"/>
                <w:sz w:val="28"/>
                <w:szCs w:val="28"/>
              </w:rPr>
              <w:t xml:space="preserve"> Визначити</w:t>
            </w:r>
            <w:r>
              <w:rPr>
                <w:rFonts w:ascii="TimesNewRomanPS-BoldMT" w:eastAsia="TimesNewRomanPS-BoldMT" w:cs="TimesNewRomanPS-BoldMT" w:hint="eastAsia"/>
                <w:b/>
                <w:bCs/>
                <w:sz w:val="28"/>
                <w:szCs w:val="28"/>
              </w:rPr>
              <w:t xml:space="preserve"> </w:t>
            </w:r>
            <w:r w:rsidRPr="001B5623">
              <w:rPr>
                <w:rFonts w:ascii="Times New Roman" w:eastAsia="TimesNewRomanPS-BoldMT" w:hAnsi="Times New Roman" w:cs="Times New Roman"/>
                <w:bCs/>
                <w:sz w:val="28"/>
                <w:szCs w:val="28"/>
              </w:rPr>
              <w:t>захо</w:t>
            </w:r>
            <w:r w:rsidRPr="00DD6A1F">
              <w:rPr>
                <w:rFonts w:ascii="Times New Roman" w:eastAsia="TimesNewRomanPS-BoldMT" w:hAnsi="Times New Roman" w:cs="Times New Roman"/>
                <w:bCs/>
                <w:sz w:val="28"/>
                <w:szCs w:val="28"/>
              </w:rPr>
              <w:t>ди підтримки соціально вразливих категорій населення</w:t>
            </w:r>
            <w:r>
              <w:rPr>
                <w:rFonts w:ascii="Times New Roman" w:eastAsia="TimesNewRomanPS-BoldMT" w:hAnsi="Times New Roman" w:cs="Times New Roman"/>
                <w:bCs/>
                <w:sz w:val="28"/>
                <w:szCs w:val="28"/>
              </w:rPr>
              <w:t>:</w:t>
            </w:r>
          </w:p>
          <w:p w:rsidR="00654F9B" w:rsidRDefault="00654F9B" w:rsidP="00654F9B">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допомог</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непрацездатним; підтримк</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рівня життя в умовах зростання споживчих цін;</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 xml:space="preserve"> компенсації, пільги громадянам, що потерпіли під час катастроф; надання допомоги малозабезпеченим громадянам (обіди, одяг),</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обслуговування пенсіонерів та одиноких громадян у будинках</w:t>
            </w:r>
            <w:r w:rsidRPr="00E06FF8">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інтернатах</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або вдома; виплата соціальних пенсій для осіб, які не мають права на трудову</w:t>
            </w:r>
            <w:r>
              <w:rPr>
                <w:rFonts w:ascii="Times New Roman" w:eastAsia="TimesNewRomanPSMT" w:hAnsi="Times New Roman" w:cs="Times New Roman"/>
                <w:sz w:val="28"/>
                <w:szCs w:val="28"/>
              </w:rPr>
              <w:t xml:space="preserve"> п</w:t>
            </w:r>
            <w:r w:rsidRPr="00DD6A1F">
              <w:rPr>
                <w:rFonts w:ascii="Times New Roman" w:eastAsia="TimesNewRomanPSMT" w:hAnsi="Times New Roman" w:cs="Times New Roman"/>
                <w:sz w:val="28"/>
                <w:szCs w:val="28"/>
              </w:rPr>
              <w:t>енсію</w:t>
            </w:r>
            <w:r>
              <w:rPr>
                <w:rFonts w:ascii="Times New Roman" w:eastAsia="TimesNewRomanPSMT" w:hAnsi="Times New Roman" w:cs="Times New Roman"/>
                <w:sz w:val="28"/>
                <w:szCs w:val="28"/>
              </w:rPr>
              <w:t xml:space="preserve"> тощо.</w:t>
            </w:r>
          </w:p>
          <w:p w:rsidR="00654F9B" w:rsidRPr="003F2324" w:rsidRDefault="00654F9B" w:rsidP="00654F9B">
            <w:pPr>
              <w:autoSpaceDE w:val="0"/>
              <w:autoSpaceDN w:val="0"/>
              <w:adjustRightInd w:val="0"/>
              <w:spacing w:after="0" w:line="240" w:lineRule="auto"/>
              <w:jc w:val="both"/>
              <w:rPr>
                <w:rFonts w:ascii="Times New Roman" w:eastAsia="TimesNewRomanPSMT" w:hAnsi="Times New Roman" w:cs="Times New Roman"/>
                <w:sz w:val="28"/>
                <w:szCs w:val="28"/>
              </w:rPr>
            </w:pPr>
            <w:r w:rsidRPr="003F2324">
              <w:rPr>
                <w:rFonts w:ascii="Times New Roman" w:eastAsia="TimesNewRomanPSMT" w:hAnsi="Times New Roman" w:cs="Times New Roman"/>
                <w:sz w:val="28"/>
                <w:szCs w:val="28"/>
              </w:rPr>
              <w:t xml:space="preserve">     </w:t>
            </w:r>
            <w:r w:rsidRPr="003F2324">
              <w:rPr>
                <w:rFonts w:ascii="Times New Roman" w:eastAsia="TimesNewRomanPSMT" w:hAnsi="Times New Roman" w:cs="Times New Roman"/>
                <w:i/>
                <w:sz w:val="28"/>
                <w:szCs w:val="28"/>
              </w:rPr>
              <w:t>Дев’яте</w:t>
            </w:r>
            <w:r w:rsidRPr="003F2324">
              <w:rPr>
                <w:rFonts w:ascii="Times New Roman" w:hAnsi="Times New Roman" w:cs="Times New Roman"/>
                <w:i/>
                <w:sz w:val="28"/>
                <w:szCs w:val="28"/>
              </w:rPr>
              <w:t xml:space="preserve"> питання: </w:t>
            </w:r>
            <w:r w:rsidRPr="003F2324">
              <w:rPr>
                <w:rFonts w:ascii="Times New Roman" w:hAnsi="Times New Roman" w:cs="Times New Roman"/>
                <w:sz w:val="28"/>
                <w:szCs w:val="28"/>
              </w:rPr>
              <w:t>Необхідно розглянути</w:t>
            </w:r>
            <w:r w:rsidRPr="003F2324">
              <w:rPr>
                <w:rFonts w:ascii="Times New Roman" w:eastAsia="TimesNewRomanPSMT" w:hAnsi="Times New Roman" w:cs="Times New Roman"/>
                <w:sz w:val="28"/>
                <w:szCs w:val="28"/>
              </w:rPr>
              <w:t xml:space="preserve"> політику у сфері праці й трудових відносин (оплата праці, охорона праці та соціальне страхування, зайнятість населення та ін.), соціальну політику стосовно доходів населення: життєвий рівень, споживчий кошик, добробут. Визначити соціальну підтримку і захист непрацездатних і незаможних прошарків населення (пенсійне забезпечення, соціальне обслуговування, соціальні гарантії та ін.), соціальні нормативи.</w:t>
            </w:r>
          </w:p>
          <w:p w:rsidR="00A34D1D" w:rsidRPr="003F2324" w:rsidRDefault="00A34D1D" w:rsidP="00A34D1D">
            <w:pPr>
              <w:autoSpaceDE w:val="0"/>
              <w:autoSpaceDN w:val="0"/>
              <w:adjustRightInd w:val="0"/>
              <w:spacing w:after="0" w:line="240" w:lineRule="auto"/>
              <w:jc w:val="both"/>
              <w:rPr>
                <w:rFonts w:ascii="Times New Roman" w:eastAsia="TimesNewRomanPSMT" w:hAnsi="Times New Roman" w:cs="Times New Roman"/>
                <w:sz w:val="28"/>
                <w:szCs w:val="28"/>
              </w:rPr>
            </w:pPr>
            <w:r w:rsidRPr="003F2324">
              <w:rPr>
                <w:rFonts w:ascii="Times New Roman" w:hAnsi="Times New Roman" w:cs="Times New Roman"/>
                <w:i/>
                <w:sz w:val="28"/>
                <w:szCs w:val="28"/>
              </w:rPr>
              <w:t xml:space="preserve">     Десяте питання:</w:t>
            </w:r>
            <w:r w:rsidRPr="003F2324">
              <w:rPr>
                <w:rFonts w:ascii="Times New Roman" w:hAnsi="Times New Roman" w:cs="Times New Roman"/>
                <w:b/>
                <w:sz w:val="28"/>
                <w:szCs w:val="28"/>
              </w:rPr>
              <w:t xml:space="preserve"> </w:t>
            </w:r>
            <w:r w:rsidRPr="003F2324">
              <w:rPr>
                <w:rFonts w:ascii="Times New Roman" w:hAnsi="Times New Roman" w:cs="Times New Roman"/>
                <w:sz w:val="28"/>
                <w:szCs w:val="28"/>
              </w:rPr>
              <w:t>Необхідно</w:t>
            </w:r>
            <w:r w:rsidRPr="003F2324">
              <w:rPr>
                <w:rFonts w:ascii="Times New Roman" w:hAnsi="Times New Roman" w:cs="Times New Roman"/>
                <w:b/>
                <w:sz w:val="28"/>
                <w:szCs w:val="28"/>
              </w:rPr>
              <w:t xml:space="preserve"> </w:t>
            </w:r>
            <w:r w:rsidRPr="003F2324">
              <w:rPr>
                <w:rFonts w:ascii="Times New Roman" w:hAnsi="Times New Roman" w:cs="Times New Roman"/>
                <w:sz w:val="28"/>
                <w:szCs w:val="28"/>
              </w:rPr>
              <w:t>розглянути с</w:t>
            </w:r>
            <w:r w:rsidRPr="003F2324">
              <w:rPr>
                <w:rFonts w:ascii="Times New Roman" w:eastAsia="TimesNewRomanPS-BoldItalicMT" w:hAnsi="Times New Roman" w:cs="Times New Roman"/>
                <w:bCs/>
                <w:iCs/>
                <w:sz w:val="28"/>
                <w:szCs w:val="28"/>
              </w:rPr>
              <w:t xml:space="preserve">оціальний захист як </w:t>
            </w:r>
            <w:r w:rsidRPr="003F2324">
              <w:rPr>
                <w:rFonts w:ascii="Times New Roman" w:eastAsia="TimesNewRomanPSMT" w:hAnsi="Times New Roman" w:cs="Times New Roman"/>
                <w:sz w:val="28"/>
                <w:szCs w:val="28"/>
              </w:rPr>
              <w:t>систему законодавчих, економічних, соціально</w:t>
            </w:r>
            <w:r w:rsidRPr="003F2324">
              <w:rPr>
                <w:rFonts w:ascii="Times New Roman" w:eastAsia="TimesNewRomanPSMT" w:hAnsi="Times New Roman" w:cs="Times New Roman"/>
                <w:b/>
                <w:sz w:val="28"/>
                <w:szCs w:val="28"/>
              </w:rPr>
              <w:t>-</w:t>
            </w:r>
            <w:r w:rsidRPr="003F2324">
              <w:rPr>
                <w:rFonts w:ascii="Times New Roman" w:eastAsia="TimesNewRomanPSMT" w:hAnsi="Times New Roman" w:cs="Times New Roman"/>
                <w:sz w:val="28"/>
                <w:szCs w:val="28"/>
              </w:rPr>
              <w:t xml:space="preserve">психологічних гарантій. Визначити активну та пасивну спрямованість заходів соціального захисту. Розглянути соціальний захист через соціальну допомогу </w:t>
            </w:r>
            <w:r w:rsidRPr="003F2324">
              <w:rPr>
                <w:rFonts w:ascii="Times New Roman" w:eastAsia="TimesNewRomanPS-ItalicMT" w:hAnsi="Times New Roman" w:cs="Times New Roman"/>
                <w:iCs/>
                <w:sz w:val="28"/>
                <w:szCs w:val="28"/>
              </w:rPr>
              <w:t>(допомога суспільства особі або сім’ї, яка не має достатніх засобів для існування).</w:t>
            </w:r>
          </w:p>
          <w:p w:rsidR="00A34D1D" w:rsidRDefault="00A34D1D" w:rsidP="00A34D1D">
            <w:pPr>
              <w:spacing w:after="0" w:line="240" w:lineRule="auto"/>
              <w:jc w:val="both"/>
              <w:rPr>
                <w:rFonts w:ascii="Times New Roman" w:eastAsia="TimesNewRomanPSMT" w:hAnsi="Times New Roman" w:cs="Times New Roman"/>
                <w:sz w:val="28"/>
                <w:szCs w:val="28"/>
              </w:rPr>
            </w:pPr>
            <w:r w:rsidRPr="003F2324">
              <w:rPr>
                <w:rFonts w:ascii="Times New Roman" w:hAnsi="Times New Roman" w:cs="Times New Roman"/>
                <w:i/>
                <w:sz w:val="28"/>
                <w:szCs w:val="28"/>
              </w:rPr>
              <w:t xml:space="preserve">     Одинадцяте питання</w:t>
            </w:r>
            <w:r w:rsidRPr="003F2324">
              <w:rPr>
                <w:rFonts w:ascii="Times New Roman" w:eastAsia="TimesNewRomanPSMT" w:hAnsi="Times New Roman" w:cs="Times New Roman"/>
                <w:sz w:val="28"/>
                <w:szCs w:val="28"/>
              </w:rPr>
              <w:t xml:space="preserve"> Слід, визначити п</w:t>
            </w:r>
            <w:r w:rsidRPr="003F2324">
              <w:rPr>
                <w:rFonts w:ascii="Times New Roman" w:hAnsi="Times New Roman" w:cs="Times New Roman"/>
                <w:sz w:val="28"/>
                <w:szCs w:val="28"/>
              </w:rPr>
              <w:t xml:space="preserve">ріоритетні напрями </w:t>
            </w:r>
            <w:r w:rsidRPr="003F2324">
              <w:rPr>
                <w:rFonts w:ascii="Times New Roman" w:eastAsia="TimesNewRomanPSMT" w:hAnsi="Times New Roman" w:cs="Times New Roman"/>
                <w:sz w:val="28"/>
                <w:szCs w:val="28"/>
              </w:rPr>
              <w:t>в політиці соціального захисту населення</w:t>
            </w:r>
            <w:r w:rsidRPr="003F2324">
              <w:rPr>
                <w:rFonts w:ascii="Times New Roman" w:hAnsi="Times New Roman" w:cs="Times New Roman"/>
                <w:sz w:val="28"/>
                <w:szCs w:val="28"/>
              </w:rPr>
              <w:t xml:space="preserve"> Україні</w:t>
            </w:r>
            <w:r w:rsidRPr="003F2324">
              <w:rPr>
                <w:rFonts w:ascii="Times New Roman" w:eastAsia="TimesNewRomanPSMT" w:hAnsi="Times New Roman" w:cs="Times New Roman"/>
                <w:sz w:val="28"/>
                <w:szCs w:val="28"/>
              </w:rPr>
              <w:t xml:space="preserve"> стримування зростання споживчих цін відносно грошових доходів населення (скорочення розриву між вартістю життя і трудовими доходами населення; пошук економічних можливостей для підтримки купівельної спроможності пенсій тощо). </w:t>
            </w:r>
            <w:r w:rsidRPr="003F2324">
              <w:rPr>
                <w:rFonts w:ascii="Times New Roman" w:eastAsia="TimesNewRomanPS-BoldMT" w:hAnsi="Times New Roman" w:cs="Times New Roman"/>
                <w:bCs/>
                <w:sz w:val="28"/>
                <w:szCs w:val="28"/>
              </w:rPr>
              <w:t>Розглянути соціальну підтримку малозабезпечених</w:t>
            </w:r>
            <w:r>
              <w:rPr>
                <w:rFonts w:ascii="Times New Roman" w:eastAsia="TimesNewRomanPS-BoldMT" w:hAnsi="Times New Roman" w:cs="Times New Roman"/>
                <w:bCs/>
                <w:sz w:val="28"/>
                <w:szCs w:val="28"/>
              </w:rPr>
              <w:t xml:space="preserve"> верств населення.</w:t>
            </w:r>
          </w:p>
          <w:p w:rsidR="00B91581" w:rsidRDefault="00A34D1D" w:rsidP="00A34D1D">
            <w:pPr>
              <w:autoSpaceDE w:val="0"/>
              <w:autoSpaceDN w:val="0"/>
              <w:adjustRightInd w:val="0"/>
              <w:spacing w:after="0" w:line="240" w:lineRule="auto"/>
              <w:jc w:val="both"/>
              <w:rPr>
                <w:rFonts w:ascii="Times New Roman" w:eastAsia="TimesNewRomanPSMT" w:hAnsi="Times New Roman" w:cs="Times New Roman"/>
                <w:bCs/>
                <w:sz w:val="28"/>
                <w:szCs w:val="28"/>
              </w:rPr>
            </w:pPr>
            <w:r>
              <w:rPr>
                <w:rFonts w:ascii="Times New Roman" w:hAnsi="Times New Roman" w:cs="Times New Roman"/>
                <w:i/>
                <w:sz w:val="28"/>
                <w:szCs w:val="28"/>
              </w:rPr>
              <w:t xml:space="preserve">    </w:t>
            </w:r>
            <w:r w:rsidR="003F2324">
              <w:rPr>
                <w:rFonts w:ascii="Times New Roman" w:hAnsi="Times New Roman" w:cs="Times New Roman"/>
                <w:i/>
                <w:sz w:val="28"/>
                <w:szCs w:val="28"/>
              </w:rPr>
              <w:t xml:space="preserve"> </w:t>
            </w:r>
            <w:r>
              <w:rPr>
                <w:rFonts w:ascii="Times New Roman" w:hAnsi="Times New Roman" w:cs="Times New Roman"/>
                <w:i/>
                <w:sz w:val="28"/>
                <w:szCs w:val="28"/>
              </w:rPr>
              <w:t>Дванадцяте</w:t>
            </w:r>
            <w:r w:rsidRPr="00B141BE">
              <w:rPr>
                <w:rFonts w:ascii="Times New Roman" w:eastAsia="TimesNewRomanPSMT" w:hAnsi="Times New Roman" w:cs="Times New Roman"/>
                <w:i/>
                <w:sz w:val="28"/>
                <w:szCs w:val="28"/>
              </w:rPr>
              <w:t xml:space="preserve"> питання:</w:t>
            </w:r>
            <w:r w:rsidRPr="00F34656">
              <w:rPr>
                <w:rFonts w:ascii="Times New Roman" w:hAnsi="Times New Roman" w:cs="Times New Roman"/>
                <w:sz w:val="28"/>
                <w:szCs w:val="28"/>
              </w:rPr>
              <w:t xml:space="preserve"> </w:t>
            </w:r>
            <w:r>
              <w:rPr>
                <w:rFonts w:ascii="Times New Roman" w:hAnsi="Times New Roman" w:cs="Times New Roman"/>
                <w:sz w:val="28"/>
                <w:szCs w:val="28"/>
              </w:rPr>
              <w:t>Необхідно визначити с</w:t>
            </w:r>
            <w:r w:rsidRPr="00F34656">
              <w:rPr>
                <w:rFonts w:ascii="Times New Roman" w:hAnsi="Times New Roman" w:cs="Times New Roman"/>
                <w:sz w:val="28"/>
                <w:szCs w:val="28"/>
              </w:rPr>
              <w:t xml:space="preserve">оціально вразливі </w:t>
            </w:r>
            <w:r w:rsidRPr="00F34656">
              <w:rPr>
                <w:rFonts w:ascii="Times New Roman" w:hAnsi="Times New Roman" w:cs="Times New Roman"/>
                <w:sz w:val="28"/>
                <w:szCs w:val="28"/>
              </w:rPr>
              <w:lastRenderedPageBreak/>
              <w:t>категорії населення.</w:t>
            </w:r>
            <w:r w:rsidRPr="000B7D43">
              <w:rPr>
                <w:rFonts w:ascii="Times New Roman" w:eastAsia="TimesNewRomanPSMT" w:hAnsi="Times New Roman" w:cs="Times New Roman"/>
                <w:bCs/>
                <w:sz w:val="28"/>
                <w:szCs w:val="28"/>
              </w:rPr>
              <w:t xml:space="preserve"> </w:t>
            </w:r>
            <w:r>
              <w:rPr>
                <w:rFonts w:ascii="Times New Roman" w:eastAsia="TimesNewRomanPSMT" w:hAnsi="Times New Roman" w:cs="Times New Roman"/>
                <w:bCs/>
                <w:sz w:val="28"/>
                <w:szCs w:val="28"/>
              </w:rPr>
              <w:t>Розглянути з</w:t>
            </w:r>
            <w:r w:rsidRPr="000B7D43">
              <w:rPr>
                <w:rFonts w:ascii="Times New Roman" w:eastAsia="TimesNewRomanPSMT" w:hAnsi="Times New Roman" w:cs="Times New Roman"/>
                <w:bCs/>
                <w:sz w:val="28"/>
                <w:szCs w:val="28"/>
              </w:rPr>
              <w:t xml:space="preserve">аходи підтримки соціально вразливих </w:t>
            </w:r>
          </w:p>
          <w:p w:rsidR="00A34D1D" w:rsidRDefault="00A34D1D" w:rsidP="00A34D1D">
            <w:pPr>
              <w:autoSpaceDE w:val="0"/>
              <w:autoSpaceDN w:val="0"/>
              <w:adjustRightInd w:val="0"/>
              <w:spacing w:after="0" w:line="240" w:lineRule="auto"/>
              <w:jc w:val="both"/>
              <w:rPr>
                <w:rFonts w:ascii="Times New Roman" w:eastAsia="TimesNewRomanPSMT" w:hAnsi="Times New Roman" w:cs="Times New Roman"/>
                <w:bCs/>
                <w:sz w:val="28"/>
                <w:szCs w:val="28"/>
              </w:rPr>
            </w:pPr>
            <w:r w:rsidRPr="000B7D43">
              <w:rPr>
                <w:rFonts w:ascii="Times New Roman" w:eastAsia="TimesNewRomanPSMT" w:hAnsi="Times New Roman" w:cs="Times New Roman"/>
                <w:bCs/>
                <w:sz w:val="28"/>
                <w:szCs w:val="28"/>
              </w:rPr>
              <w:t>категорій населення.</w:t>
            </w:r>
            <w:r>
              <w:rPr>
                <w:rFonts w:ascii="Times New Roman" w:eastAsia="TimesNewRomanPSMT" w:hAnsi="Times New Roman" w:cs="Times New Roman"/>
                <w:bCs/>
                <w:sz w:val="28"/>
                <w:szCs w:val="28"/>
              </w:rPr>
              <w:t xml:space="preserve"> </w:t>
            </w:r>
          </w:p>
          <w:p w:rsidR="00BA47DF" w:rsidRPr="00AA7329" w:rsidRDefault="00BA47DF" w:rsidP="00C12CD9">
            <w:pPr>
              <w:pStyle w:val="3"/>
              <w:jc w:val="both"/>
              <w:rPr>
                <w:rFonts w:ascii="Times New Roman" w:hAnsi="Times New Roman" w:cs="Times New Roman"/>
                <w:i/>
                <w:sz w:val="28"/>
                <w:szCs w:val="28"/>
                <w:lang w:val="uk-UA"/>
              </w:rPr>
            </w:pPr>
          </w:p>
          <w:p w:rsidR="00BA47DF" w:rsidRPr="006B3A5F" w:rsidRDefault="00BA47DF" w:rsidP="00C12CD9">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 xml:space="preserve">Базова література: 1 - </w:t>
            </w:r>
            <w:r w:rsidR="000245EA">
              <w:rPr>
                <w:rFonts w:ascii="Times New Roman" w:hAnsi="Times New Roman" w:cs="Times New Roman"/>
                <w:b/>
                <w:i/>
                <w:noProof/>
                <w:sz w:val="28"/>
                <w:szCs w:val="28"/>
              </w:rPr>
              <w:t>5</w:t>
            </w:r>
          </w:p>
          <w:p w:rsidR="00BA47DF" w:rsidRDefault="00BA47DF" w:rsidP="00C12CD9">
            <w:pPr>
              <w:autoSpaceDE w:val="0"/>
              <w:autoSpaceDN w:val="0"/>
              <w:adjustRightInd w:val="0"/>
              <w:spacing w:after="0" w:line="240" w:lineRule="auto"/>
              <w:rPr>
                <w:rFonts w:ascii="Times New Roman" w:hAnsi="Times New Roman"/>
                <w:b/>
                <w:i/>
                <w:noProof/>
                <w:sz w:val="28"/>
                <w:szCs w:val="28"/>
              </w:rPr>
            </w:pPr>
            <w:r w:rsidRPr="006B3A5F">
              <w:rPr>
                <w:rFonts w:ascii="Times New Roman" w:hAnsi="Times New Roman" w:cs="Times New Roman"/>
                <w:b/>
                <w:i/>
                <w:noProof/>
                <w:sz w:val="28"/>
                <w:szCs w:val="28"/>
              </w:rPr>
              <w:t xml:space="preserve">Допоміжна література: </w:t>
            </w:r>
            <w:r w:rsidRPr="006B729B">
              <w:rPr>
                <w:rFonts w:ascii="Times New Roman" w:hAnsi="Times New Roman"/>
                <w:b/>
                <w:i/>
                <w:noProof/>
                <w:sz w:val="28"/>
                <w:szCs w:val="28"/>
              </w:rPr>
              <w:t xml:space="preserve">1, </w:t>
            </w:r>
            <w:r w:rsidR="00236396">
              <w:rPr>
                <w:rFonts w:ascii="Times New Roman" w:hAnsi="Times New Roman"/>
                <w:b/>
                <w:i/>
                <w:noProof/>
                <w:sz w:val="28"/>
                <w:szCs w:val="28"/>
              </w:rPr>
              <w:t xml:space="preserve">2, </w:t>
            </w:r>
            <w:r w:rsidRPr="006B729B">
              <w:rPr>
                <w:rFonts w:ascii="Times New Roman" w:hAnsi="Times New Roman"/>
                <w:b/>
                <w:i/>
                <w:noProof/>
                <w:sz w:val="28"/>
                <w:szCs w:val="28"/>
              </w:rPr>
              <w:t>3, 4, 5,</w:t>
            </w:r>
            <w:r w:rsidR="00236396">
              <w:rPr>
                <w:rFonts w:ascii="Times New Roman" w:hAnsi="Times New Roman"/>
                <w:b/>
                <w:i/>
                <w:noProof/>
                <w:sz w:val="28"/>
                <w:szCs w:val="28"/>
              </w:rPr>
              <w:t xml:space="preserve"> 6,</w:t>
            </w:r>
            <w:r w:rsidRPr="006B729B">
              <w:rPr>
                <w:rFonts w:ascii="Times New Roman" w:hAnsi="Times New Roman"/>
                <w:b/>
                <w:i/>
                <w:noProof/>
                <w:sz w:val="28"/>
                <w:szCs w:val="28"/>
              </w:rPr>
              <w:t xml:space="preserve"> 7, 8, 9</w:t>
            </w:r>
            <w:r w:rsidR="00236396">
              <w:rPr>
                <w:rFonts w:ascii="Times New Roman" w:hAnsi="Times New Roman"/>
                <w:b/>
                <w:i/>
                <w:noProof/>
                <w:sz w:val="28"/>
                <w:szCs w:val="28"/>
              </w:rPr>
              <w:t>, 10</w:t>
            </w:r>
            <w:r w:rsidRPr="006B729B">
              <w:rPr>
                <w:rFonts w:ascii="Times New Roman" w:hAnsi="Times New Roman"/>
                <w:b/>
                <w:i/>
                <w:noProof/>
                <w:sz w:val="28"/>
                <w:szCs w:val="28"/>
              </w:rPr>
              <w:t>,</w:t>
            </w:r>
            <w:r w:rsidR="00236396">
              <w:rPr>
                <w:rFonts w:ascii="Times New Roman" w:hAnsi="Times New Roman"/>
                <w:b/>
                <w:i/>
                <w:noProof/>
                <w:sz w:val="28"/>
                <w:szCs w:val="28"/>
              </w:rPr>
              <w:t xml:space="preserve"> 12, 14, 15, 16, 17,</w:t>
            </w:r>
            <w:r w:rsidRPr="006B729B">
              <w:rPr>
                <w:rFonts w:ascii="Times New Roman" w:hAnsi="Times New Roman"/>
                <w:b/>
                <w:i/>
                <w:noProof/>
                <w:sz w:val="28"/>
                <w:szCs w:val="28"/>
              </w:rPr>
              <w:t xml:space="preserve"> 18, 19, 20,</w:t>
            </w:r>
            <w:r w:rsidR="00236396">
              <w:rPr>
                <w:rFonts w:ascii="Times New Roman" w:hAnsi="Times New Roman"/>
                <w:b/>
                <w:i/>
                <w:noProof/>
                <w:sz w:val="28"/>
                <w:szCs w:val="28"/>
              </w:rPr>
              <w:t xml:space="preserve"> 21, 22, 25, 26, 28,</w:t>
            </w:r>
            <w:r w:rsidRPr="006B729B">
              <w:rPr>
                <w:rFonts w:ascii="Times New Roman" w:hAnsi="Times New Roman"/>
                <w:b/>
                <w:i/>
                <w:noProof/>
                <w:sz w:val="28"/>
                <w:szCs w:val="28"/>
              </w:rPr>
              <w:t xml:space="preserve"> 29, 30</w:t>
            </w:r>
            <w:r w:rsidR="00236396">
              <w:rPr>
                <w:rFonts w:ascii="Times New Roman" w:hAnsi="Times New Roman"/>
                <w:b/>
                <w:i/>
                <w:noProof/>
                <w:sz w:val="28"/>
                <w:szCs w:val="28"/>
              </w:rPr>
              <w:t>, 32, 37, 38</w:t>
            </w:r>
          </w:p>
          <w:p w:rsidR="00BA47DF" w:rsidRPr="006B3A5F" w:rsidRDefault="00BA47DF" w:rsidP="00C12CD9">
            <w:pPr>
              <w:autoSpaceDE w:val="0"/>
              <w:autoSpaceDN w:val="0"/>
              <w:adjustRightInd w:val="0"/>
              <w:spacing w:after="0" w:line="240" w:lineRule="auto"/>
              <w:rPr>
                <w:rFonts w:ascii="Times New Roman" w:hAnsi="Times New Roman" w:cs="Times New Roman"/>
                <w:b/>
                <w:i/>
                <w:noProof/>
                <w:sz w:val="28"/>
                <w:szCs w:val="28"/>
              </w:rPr>
            </w:pPr>
            <w:r w:rsidRPr="006B3A5F">
              <w:rPr>
                <w:rFonts w:ascii="Times New Roman" w:hAnsi="Times New Roman" w:cs="Times New Roman"/>
                <w:b/>
                <w:i/>
                <w:noProof/>
                <w:sz w:val="28"/>
                <w:szCs w:val="28"/>
              </w:rPr>
              <w:t>Інформаційні ресурси: 1</w:t>
            </w:r>
          </w:p>
          <w:p w:rsidR="00BA47DF" w:rsidRPr="006B3A5F" w:rsidRDefault="00BA47DF" w:rsidP="00C12CD9">
            <w:pPr>
              <w:autoSpaceDE w:val="0"/>
              <w:autoSpaceDN w:val="0"/>
              <w:adjustRightInd w:val="0"/>
              <w:spacing w:after="0" w:line="240" w:lineRule="auto"/>
              <w:rPr>
                <w:rFonts w:ascii="Times New Roman" w:hAnsi="Times New Roman" w:cs="Times New Roman"/>
                <w:b/>
                <w:sz w:val="28"/>
                <w:szCs w:val="28"/>
              </w:rPr>
            </w:pPr>
            <w:r w:rsidRPr="006B3A5F">
              <w:rPr>
                <w:rFonts w:ascii="Times New Roman" w:hAnsi="Times New Roman" w:cs="Times New Roman"/>
                <w:b/>
                <w:i/>
                <w:sz w:val="28"/>
                <w:szCs w:val="28"/>
              </w:rPr>
              <w:t>Завдання на СРС</w:t>
            </w:r>
            <w:r w:rsidRPr="006B3A5F">
              <w:rPr>
                <w:rFonts w:ascii="Times New Roman" w:hAnsi="Times New Roman" w:cs="Times New Roman"/>
                <w:b/>
                <w:sz w:val="28"/>
                <w:szCs w:val="28"/>
              </w:rPr>
              <w:t>:</w:t>
            </w:r>
          </w:p>
          <w:p w:rsidR="00BA47DF" w:rsidRDefault="00BA47DF" w:rsidP="00C12CD9">
            <w:pPr>
              <w:pStyle w:val="12"/>
              <w:widowControl w:val="0"/>
              <w:ind w:left="0"/>
              <w:jc w:val="both"/>
              <w:rPr>
                <w:rFonts w:eastAsia="TimesNewRomanPSMT"/>
                <w:sz w:val="28"/>
                <w:szCs w:val="28"/>
              </w:rPr>
            </w:pPr>
            <w:r>
              <w:rPr>
                <w:rFonts w:eastAsia="TimesNewRomanPSMT"/>
                <w:sz w:val="28"/>
                <w:szCs w:val="28"/>
              </w:rPr>
              <w:t xml:space="preserve">           </w:t>
            </w:r>
            <w:r w:rsidRPr="006B729B">
              <w:rPr>
                <w:rFonts w:eastAsia="TimesNewRomanPSMT"/>
                <w:sz w:val="28"/>
                <w:szCs w:val="28"/>
              </w:rPr>
              <w:t>Проблема вибору моделі соціальної політики в Україні.</w:t>
            </w:r>
          </w:p>
          <w:p w:rsidR="00654F9B" w:rsidRPr="00D073F5" w:rsidRDefault="00654F9B" w:rsidP="00654F9B">
            <w:pPr>
              <w:spacing w:after="0" w:line="240" w:lineRule="auto"/>
              <w:jc w:val="both"/>
              <w:rPr>
                <w:rFonts w:ascii="Times New Roman" w:hAnsi="Times New Roman" w:cs="Times New Roman"/>
                <w:b/>
                <w:bCs/>
                <w:iCs/>
                <w:sz w:val="28"/>
                <w:szCs w:val="28"/>
              </w:rPr>
            </w:pPr>
            <w:r>
              <w:rPr>
                <w:rFonts w:ascii="Times New Roman" w:eastAsia="TimesNewRomanPSMT" w:hAnsi="Times New Roman" w:cs="Times New Roman"/>
                <w:sz w:val="28"/>
                <w:szCs w:val="28"/>
              </w:rPr>
              <w:t xml:space="preserve">           </w:t>
            </w:r>
            <w:r w:rsidRPr="00D073F5">
              <w:rPr>
                <w:rFonts w:ascii="Times New Roman" w:eastAsia="TimesNewRomanPSMT" w:hAnsi="Times New Roman" w:cs="Times New Roman"/>
                <w:sz w:val="28"/>
                <w:szCs w:val="28"/>
              </w:rPr>
              <w:t>Соціально-екологічна політика в Україні.</w:t>
            </w:r>
          </w:p>
          <w:p w:rsidR="00BA47DF" w:rsidRPr="006B3A5F" w:rsidRDefault="00BA47DF" w:rsidP="00C12CD9">
            <w:pPr>
              <w:spacing w:after="0" w:line="240" w:lineRule="auto"/>
              <w:rPr>
                <w:rFonts w:ascii="Times New Roman" w:hAnsi="Times New Roman" w:cs="Times New Roman"/>
                <w:b/>
                <w:sz w:val="28"/>
                <w:szCs w:val="28"/>
              </w:rPr>
            </w:pPr>
            <w:r w:rsidRPr="006B3A5F">
              <w:rPr>
                <w:rFonts w:ascii="Times New Roman" w:hAnsi="Times New Roman" w:cs="Times New Roman"/>
                <w:b/>
                <w:sz w:val="28"/>
                <w:szCs w:val="28"/>
              </w:rPr>
              <w:t xml:space="preserve">            Питання для поточного контролю:</w:t>
            </w:r>
          </w:p>
          <w:p w:rsidR="00BA47DF" w:rsidRDefault="00BA47DF" w:rsidP="00C12CD9">
            <w:pPr>
              <w:autoSpaceDE w:val="0"/>
              <w:autoSpaceDN w:val="0"/>
              <w:adjustRightInd w:val="0"/>
              <w:spacing w:after="0" w:line="240" w:lineRule="auto"/>
              <w:rPr>
                <w:rFonts w:ascii="Times New Roman" w:eastAsia="TimesNewRomanPSMT" w:hAnsi="Times New Roman" w:cs="Times New Roman"/>
                <w:sz w:val="28"/>
                <w:szCs w:val="28"/>
              </w:rPr>
            </w:pPr>
            <w:r w:rsidRPr="006B3A5F">
              <w:rPr>
                <w:rFonts w:ascii="Times New Roman" w:hAnsi="Times New Roman" w:cs="Times New Roman"/>
                <w:sz w:val="28"/>
                <w:szCs w:val="28"/>
              </w:rPr>
              <w:t xml:space="preserve">1. </w:t>
            </w:r>
            <w:r>
              <w:rPr>
                <w:rFonts w:ascii="Times New Roman" w:hAnsi="Times New Roman" w:cs="Times New Roman"/>
                <w:sz w:val="28"/>
                <w:szCs w:val="28"/>
              </w:rPr>
              <w:t>Роль д</w:t>
            </w:r>
            <w:r w:rsidRPr="00AA7329">
              <w:rPr>
                <w:rFonts w:ascii="Times New Roman" w:eastAsia="TimesNewRomanPSMT" w:hAnsi="Times New Roman" w:cs="Times New Roman"/>
                <w:sz w:val="28"/>
                <w:szCs w:val="28"/>
              </w:rPr>
              <w:t>ержав</w:t>
            </w:r>
            <w:r>
              <w:rPr>
                <w:rFonts w:ascii="Times New Roman" w:eastAsia="TimesNewRomanPSMT" w:hAnsi="Times New Roman" w:cs="Times New Roman"/>
                <w:sz w:val="28"/>
                <w:szCs w:val="28"/>
              </w:rPr>
              <w:t>и</w:t>
            </w:r>
            <w:r w:rsidRPr="00AA7329">
              <w:rPr>
                <w:rFonts w:ascii="Times New Roman" w:eastAsia="TimesNewRomanPSMT" w:hAnsi="Times New Roman" w:cs="Times New Roman"/>
                <w:sz w:val="28"/>
                <w:szCs w:val="28"/>
              </w:rPr>
              <w:t xml:space="preserve"> в реалізації соціальної політики.</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 У чому полягає зв</w:t>
            </w:r>
            <w:r w:rsidRPr="00C311D5">
              <w:rPr>
                <w:rFonts w:ascii="Times New Roman" w:eastAsia="TimesNewRomanPSMT" w:hAnsi="Times New Roman" w:cs="Times New Roman"/>
                <w:sz w:val="28"/>
                <w:szCs w:val="28"/>
                <w:lang w:val="ru-RU"/>
              </w:rPr>
              <w:t>’</w:t>
            </w:r>
            <w:proofErr w:type="spellStart"/>
            <w:r>
              <w:rPr>
                <w:rFonts w:ascii="Times New Roman" w:eastAsia="TimesNewRomanPSMT" w:hAnsi="Times New Roman" w:cs="Times New Roman"/>
                <w:sz w:val="28"/>
                <w:szCs w:val="28"/>
              </w:rPr>
              <w:t>язок</w:t>
            </w:r>
            <w:proofErr w:type="spellEnd"/>
            <w:r>
              <w:rPr>
                <w:rFonts w:ascii="Times New Roman" w:eastAsia="TimesNewRomanPSMT" w:hAnsi="Times New Roman" w:cs="Times New Roman"/>
                <w:sz w:val="28"/>
                <w:szCs w:val="28"/>
              </w:rPr>
              <w:t xml:space="preserve"> соціальної політики і соціальної справедливості?</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 Роль держави та її соціальних інститутів у розробці та реалізації соціальної політики.</w:t>
            </w:r>
          </w:p>
          <w:p w:rsidR="00BA47DF"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4. У чому полягає роль соціального партнерства?</w:t>
            </w:r>
          </w:p>
          <w:p w:rsidR="00BA47DF" w:rsidRPr="00AC1860" w:rsidRDefault="00BA47DF" w:rsidP="00C12CD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 П</w:t>
            </w:r>
            <w:r w:rsidRPr="00AA7329">
              <w:rPr>
                <w:rFonts w:ascii="Times New Roman" w:eastAsia="TimesNewRomanPSMT" w:hAnsi="Times New Roman" w:cs="Times New Roman"/>
                <w:sz w:val="28"/>
                <w:szCs w:val="28"/>
              </w:rPr>
              <w:t>ріоритет</w:t>
            </w:r>
            <w:r>
              <w:rPr>
                <w:rFonts w:ascii="Times New Roman" w:eastAsia="TimesNewRomanPSMT" w:hAnsi="Times New Roman" w:cs="Times New Roman"/>
                <w:sz w:val="28"/>
                <w:szCs w:val="28"/>
              </w:rPr>
              <w:t>ні напрями</w:t>
            </w:r>
            <w:r w:rsidRPr="00AA732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сучасної </w:t>
            </w:r>
            <w:r w:rsidRPr="00AA7329">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ої</w:t>
            </w:r>
            <w:r w:rsidRPr="00AA7329">
              <w:rPr>
                <w:rFonts w:ascii="Times New Roman" w:eastAsia="TimesNewRomanPSMT" w:hAnsi="Times New Roman" w:cs="Times New Roman"/>
                <w:sz w:val="28"/>
                <w:szCs w:val="28"/>
              </w:rPr>
              <w:t xml:space="preserve"> політи</w:t>
            </w:r>
            <w:r>
              <w:rPr>
                <w:rFonts w:ascii="Times New Roman" w:eastAsia="TimesNewRomanPSMT" w:hAnsi="Times New Roman" w:cs="Times New Roman"/>
                <w:sz w:val="28"/>
                <w:szCs w:val="28"/>
              </w:rPr>
              <w:t>ки в</w:t>
            </w:r>
            <w:r w:rsidRPr="00AA7329">
              <w:rPr>
                <w:rFonts w:ascii="Times New Roman" w:eastAsia="TimesNewRomanPSMT" w:hAnsi="Times New Roman" w:cs="Times New Roman"/>
                <w:sz w:val="28"/>
                <w:szCs w:val="28"/>
              </w:rPr>
              <w:t xml:space="preserve"> України.</w:t>
            </w:r>
            <w:r w:rsidRPr="00AA7329">
              <w:rPr>
                <w:rFonts w:ascii="Times New Roman" w:hAnsi="Times New Roman" w:cs="Times New Roman"/>
                <w:sz w:val="28"/>
                <w:szCs w:val="28"/>
              </w:rPr>
              <w:t xml:space="preserve"> </w:t>
            </w:r>
          </w:p>
          <w:p w:rsidR="00654F9B" w:rsidRPr="00101E2B" w:rsidRDefault="00101E2B" w:rsidP="00101E2B">
            <w:pPr>
              <w:spacing w:after="0" w:line="240" w:lineRule="auto"/>
              <w:jc w:val="both"/>
              <w:rPr>
                <w:rFonts w:ascii="Times New Roman" w:hAnsi="Times New Roman" w:cs="Times New Roman"/>
                <w:sz w:val="28"/>
                <w:szCs w:val="28"/>
              </w:rPr>
            </w:pPr>
            <w:r w:rsidRPr="00101E2B">
              <w:rPr>
                <w:rFonts w:ascii="Times New Roman" w:hAnsi="Times New Roman" w:cs="Times New Roman"/>
                <w:sz w:val="28"/>
                <w:szCs w:val="28"/>
              </w:rPr>
              <w:t>6.</w:t>
            </w:r>
            <w:r w:rsidR="000269CE">
              <w:rPr>
                <w:rFonts w:ascii="Times New Roman" w:hAnsi="Times New Roman" w:cs="Times New Roman"/>
                <w:sz w:val="28"/>
                <w:szCs w:val="28"/>
              </w:rPr>
              <w:t xml:space="preserve"> </w:t>
            </w:r>
            <w:r w:rsidR="00654F9B" w:rsidRPr="00101E2B">
              <w:rPr>
                <w:rFonts w:ascii="Times New Roman" w:hAnsi="Times New Roman" w:cs="Times New Roman"/>
                <w:sz w:val="28"/>
                <w:szCs w:val="28"/>
              </w:rPr>
              <w:t>Заходи соціального захисту вразливих категорій населення.</w:t>
            </w:r>
          </w:p>
          <w:p w:rsidR="00654F9B" w:rsidRPr="00101E2B" w:rsidRDefault="00101E2B" w:rsidP="00101E2B">
            <w:pPr>
              <w:spacing w:after="0" w:line="240" w:lineRule="auto"/>
              <w:jc w:val="both"/>
              <w:rPr>
                <w:rFonts w:ascii="Times New Roman" w:hAnsi="Times New Roman" w:cs="Times New Roman"/>
                <w:sz w:val="28"/>
                <w:szCs w:val="28"/>
              </w:rPr>
            </w:pPr>
            <w:r w:rsidRPr="00101E2B">
              <w:rPr>
                <w:rFonts w:ascii="Times New Roman" w:hAnsi="Times New Roman" w:cs="Times New Roman"/>
                <w:sz w:val="28"/>
                <w:szCs w:val="28"/>
              </w:rPr>
              <w:t xml:space="preserve">7. </w:t>
            </w:r>
            <w:r w:rsidR="00654F9B" w:rsidRPr="00101E2B">
              <w:rPr>
                <w:rFonts w:ascii="Times New Roman" w:hAnsi="Times New Roman" w:cs="Times New Roman"/>
                <w:sz w:val="28"/>
                <w:szCs w:val="28"/>
              </w:rPr>
              <w:t>Вимушена та зовнішня трудова міграція.</w:t>
            </w:r>
          </w:p>
          <w:p w:rsidR="00654F9B" w:rsidRPr="00101E2B" w:rsidRDefault="00101E2B" w:rsidP="00101E2B">
            <w:pPr>
              <w:spacing w:after="0" w:line="240" w:lineRule="auto"/>
              <w:jc w:val="both"/>
              <w:rPr>
                <w:rFonts w:ascii="Times New Roman" w:hAnsi="Times New Roman" w:cs="Times New Roman"/>
                <w:sz w:val="28"/>
                <w:szCs w:val="28"/>
              </w:rPr>
            </w:pPr>
            <w:r w:rsidRPr="00101E2B">
              <w:rPr>
                <w:rFonts w:ascii="Times New Roman" w:hAnsi="Times New Roman" w:cs="Times New Roman"/>
                <w:sz w:val="28"/>
                <w:szCs w:val="28"/>
              </w:rPr>
              <w:t xml:space="preserve">8. </w:t>
            </w:r>
            <w:r w:rsidR="00654F9B" w:rsidRPr="00101E2B">
              <w:rPr>
                <w:rFonts w:ascii="Times New Roman" w:hAnsi="Times New Roman" w:cs="Times New Roman"/>
                <w:sz w:val="28"/>
                <w:szCs w:val="28"/>
              </w:rPr>
              <w:t>Види державної соціальної допомоги сім’ям з дітьми та інвалідам.</w:t>
            </w:r>
          </w:p>
          <w:p w:rsidR="00654F9B" w:rsidRPr="00101E2B" w:rsidRDefault="00101E2B" w:rsidP="00101E2B">
            <w:pPr>
              <w:spacing w:after="0" w:line="240" w:lineRule="auto"/>
              <w:jc w:val="both"/>
              <w:rPr>
                <w:rFonts w:ascii="Times New Roman" w:hAnsi="Times New Roman" w:cs="Times New Roman"/>
                <w:sz w:val="28"/>
                <w:szCs w:val="28"/>
              </w:rPr>
            </w:pPr>
            <w:r w:rsidRPr="00101E2B">
              <w:rPr>
                <w:rFonts w:ascii="Times New Roman" w:hAnsi="Times New Roman" w:cs="Times New Roman"/>
                <w:sz w:val="28"/>
                <w:szCs w:val="28"/>
              </w:rPr>
              <w:t xml:space="preserve">9. </w:t>
            </w:r>
            <w:r w:rsidR="00654F9B" w:rsidRPr="00101E2B">
              <w:rPr>
                <w:rFonts w:ascii="Times New Roman" w:hAnsi="Times New Roman" w:cs="Times New Roman"/>
                <w:sz w:val="28"/>
                <w:szCs w:val="28"/>
              </w:rPr>
              <w:t>Напрями розв’язання проблеми бідності.</w:t>
            </w:r>
          </w:p>
          <w:p w:rsidR="00B91581" w:rsidRDefault="00101E2B" w:rsidP="00B91581">
            <w:pPr>
              <w:spacing w:after="0" w:line="240" w:lineRule="auto"/>
              <w:contextualSpacing/>
              <w:jc w:val="both"/>
              <w:rPr>
                <w:rFonts w:ascii="Times New Roman" w:hAnsi="Times New Roman" w:cs="Times New Roman"/>
                <w:sz w:val="28"/>
                <w:szCs w:val="28"/>
              </w:rPr>
            </w:pPr>
            <w:r w:rsidRPr="00101E2B">
              <w:rPr>
                <w:rFonts w:ascii="Times New Roman" w:hAnsi="Times New Roman" w:cs="Times New Roman"/>
                <w:sz w:val="28"/>
                <w:szCs w:val="28"/>
              </w:rPr>
              <w:t xml:space="preserve">10. </w:t>
            </w:r>
            <w:r w:rsidR="00654F9B" w:rsidRPr="00101E2B">
              <w:rPr>
                <w:rFonts w:ascii="Times New Roman" w:hAnsi="Times New Roman" w:cs="Times New Roman"/>
                <w:sz w:val="28"/>
                <w:szCs w:val="28"/>
              </w:rPr>
              <w:t>Визначте пільги передбаченні у трудовому законодавстві для інвалідів.</w:t>
            </w:r>
          </w:p>
          <w:p w:rsidR="00B91581" w:rsidRPr="00B91581" w:rsidRDefault="00B91581" w:rsidP="00B91581">
            <w:pPr>
              <w:spacing w:after="0" w:line="240" w:lineRule="auto"/>
              <w:contextualSpacing/>
              <w:jc w:val="both"/>
              <w:rPr>
                <w:rFonts w:ascii="Times New Roman" w:hAnsi="Times New Roman" w:cs="Times New Roman"/>
                <w:sz w:val="28"/>
                <w:szCs w:val="28"/>
              </w:rPr>
            </w:pPr>
            <w:r w:rsidRPr="00B91581">
              <w:rPr>
                <w:rFonts w:ascii="Times New Roman" w:hAnsi="Times New Roman" w:cs="Times New Roman"/>
                <w:sz w:val="28"/>
                <w:szCs w:val="28"/>
              </w:rPr>
              <w:t>11. Соціальний захист населення як суспільно-економічна необхідність.</w:t>
            </w:r>
          </w:p>
          <w:p w:rsidR="00B91581" w:rsidRPr="00B91581" w:rsidRDefault="00B91581" w:rsidP="00B91581">
            <w:pPr>
              <w:spacing w:after="0" w:line="240" w:lineRule="auto"/>
              <w:contextualSpacing/>
              <w:jc w:val="both"/>
              <w:rPr>
                <w:rFonts w:ascii="Times New Roman" w:hAnsi="Times New Roman" w:cs="Times New Roman"/>
                <w:sz w:val="28"/>
                <w:szCs w:val="28"/>
              </w:rPr>
            </w:pPr>
            <w:r w:rsidRPr="00B91581">
              <w:rPr>
                <w:rFonts w:ascii="Times New Roman" w:hAnsi="Times New Roman" w:cs="Times New Roman"/>
                <w:sz w:val="28"/>
                <w:szCs w:val="28"/>
              </w:rPr>
              <w:t>12. Соціально-економічні індикатори рівня життя та стану захищеності населення.</w:t>
            </w:r>
          </w:p>
          <w:p w:rsidR="00B91581" w:rsidRPr="006B3A5F" w:rsidRDefault="00B91581" w:rsidP="00101E2B">
            <w:pPr>
              <w:spacing w:after="0" w:line="240" w:lineRule="auto"/>
              <w:contextualSpacing/>
              <w:jc w:val="both"/>
              <w:rPr>
                <w:rFonts w:ascii="Times New Roman" w:hAnsi="Times New Roman" w:cs="Times New Roman"/>
                <w:sz w:val="28"/>
                <w:szCs w:val="28"/>
              </w:rPr>
            </w:pPr>
          </w:p>
        </w:tc>
      </w:tr>
      <w:tr w:rsidR="00B91581" w:rsidRPr="006B3A5F" w:rsidTr="000269CE">
        <w:trPr>
          <w:trHeight w:val="981"/>
        </w:trPr>
        <w:tc>
          <w:tcPr>
            <w:tcW w:w="9487" w:type="dxa"/>
            <w:gridSpan w:val="2"/>
            <w:tcBorders>
              <w:top w:val="single" w:sz="4" w:space="0" w:color="auto"/>
              <w:left w:val="nil"/>
              <w:bottom w:val="nil"/>
              <w:right w:val="nil"/>
            </w:tcBorders>
          </w:tcPr>
          <w:p w:rsidR="00B91581" w:rsidRPr="006B3A5F" w:rsidRDefault="00B91581" w:rsidP="00C12CD9">
            <w:pPr>
              <w:jc w:val="both"/>
              <w:rPr>
                <w:rFonts w:ascii="Times New Roman" w:hAnsi="Times New Roman" w:cs="Times New Roman"/>
                <w:b/>
                <w:sz w:val="28"/>
                <w:szCs w:val="28"/>
              </w:rPr>
            </w:pPr>
          </w:p>
          <w:p w:rsidR="00B91581" w:rsidRPr="00101E2B" w:rsidRDefault="00B91581" w:rsidP="00B91581">
            <w:pPr>
              <w:spacing w:after="0" w:line="240" w:lineRule="auto"/>
              <w:jc w:val="both"/>
              <w:rPr>
                <w:sz w:val="28"/>
                <w:szCs w:val="28"/>
              </w:rPr>
            </w:pPr>
            <w:r w:rsidRPr="006B3A5F">
              <w:rPr>
                <w:rFonts w:ascii="Times New Roman" w:hAnsi="Times New Roman" w:cs="Times New Roman"/>
                <w:b/>
                <w:sz w:val="28"/>
                <w:szCs w:val="28"/>
              </w:rPr>
              <w:t xml:space="preserve">             </w:t>
            </w:r>
          </w:p>
        </w:tc>
      </w:tr>
    </w:tbl>
    <w:p w:rsidR="00364394" w:rsidRDefault="00364394" w:rsidP="00364394">
      <w:pPr>
        <w:jc w:val="center"/>
        <w:rPr>
          <w:rFonts w:ascii="Times New Roman" w:hAnsi="Times New Roman" w:cs="Times New Roman"/>
          <w:b/>
          <w:bCs/>
          <w:sz w:val="28"/>
          <w:szCs w:val="28"/>
        </w:rPr>
      </w:pPr>
      <w:r w:rsidRPr="00F47A00">
        <w:rPr>
          <w:rFonts w:ascii="Times New Roman" w:hAnsi="Times New Roman" w:cs="Times New Roman"/>
          <w:b/>
          <w:bCs/>
          <w:sz w:val="28"/>
          <w:szCs w:val="28"/>
        </w:rPr>
        <w:t>5. Самостійна робота</w:t>
      </w:r>
    </w:p>
    <w:p w:rsidR="00364394" w:rsidRPr="00C61CAA" w:rsidRDefault="00364394" w:rsidP="003A0BDB">
      <w:pPr>
        <w:spacing w:after="0" w:line="240" w:lineRule="auto"/>
        <w:ind w:firstLine="851"/>
        <w:jc w:val="both"/>
        <w:rPr>
          <w:rFonts w:ascii="Times New Roman" w:hAnsi="Times New Roman" w:cs="Times New Roman"/>
          <w:b/>
          <w:i/>
          <w:color w:val="1D1B11"/>
          <w:sz w:val="28"/>
          <w:szCs w:val="28"/>
        </w:rPr>
      </w:pPr>
      <w:r w:rsidRPr="00C61CAA">
        <w:rPr>
          <w:rFonts w:ascii="Times New Roman" w:hAnsi="Times New Roman" w:cs="Times New Roman"/>
          <w:sz w:val="28"/>
          <w:szCs w:val="28"/>
        </w:rPr>
        <w:t xml:space="preserve">Самостійна робота </w:t>
      </w:r>
      <w:r w:rsidR="00C61CAA">
        <w:rPr>
          <w:rFonts w:ascii="Times New Roman" w:hAnsi="Times New Roman" w:cs="Times New Roman"/>
          <w:sz w:val="28"/>
          <w:szCs w:val="28"/>
        </w:rPr>
        <w:t>студентів</w:t>
      </w:r>
      <w:r w:rsidRPr="00C61CAA">
        <w:rPr>
          <w:rFonts w:ascii="Times New Roman" w:hAnsi="Times New Roman" w:cs="Times New Roman"/>
          <w:sz w:val="28"/>
          <w:szCs w:val="28"/>
        </w:rPr>
        <w:t xml:space="preserve"> передбачає різноманітні форми контролю. Одна з них – самоконтроль. З метою систематизації такого самоконтролю  за вивченим змістом навчального матеріалу </w:t>
      </w:r>
      <w:r w:rsidR="00C61CAA">
        <w:rPr>
          <w:rFonts w:ascii="Times New Roman" w:hAnsi="Times New Roman" w:cs="Times New Roman"/>
          <w:sz w:val="28"/>
          <w:szCs w:val="28"/>
        </w:rPr>
        <w:t>студентам</w:t>
      </w:r>
      <w:r w:rsidRPr="00C61CAA">
        <w:rPr>
          <w:rFonts w:ascii="Times New Roman" w:hAnsi="Times New Roman" w:cs="Times New Roman"/>
          <w:sz w:val="28"/>
          <w:szCs w:val="28"/>
        </w:rPr>
        <w:t xml:space="preserve"> пропонується:</w:t>
      </w:r>
      <w:r w:rsidRPr="00C61CAA">
        <w:rPr>
          <w:rFonts w:ascii="Times New Roman" w:hAnsi="Times New Roman" w:cs="Times New Roman"/>
          <w:b/>
          <w:i/>
          <w:color w:val="1D1B11"/>
          <w:sz w:val="28"/>
          <w:szCs w:val="28"/>
        </w:rPr>
        <w:t xml:space="preserve"> </w:t>
      </w:r>
    </w:p>
    <w:p w:rsidR="00364394" w:rsidRPr="00C61CAA" w:rsidRDefault="00364394" w:rsidP="003A0BDB">
      <w:pPr>
        <w:spacing w:after="0" w:line="240" w:lineRule="auto"/>
        <w:ind w:left="720"/>
        <w:jc w:val="both"/>
        <w:rPr>
          <w:rFonts w:ascii="Times New Roman" w:hAnsi="Times New Roman" w:cs="Times New Roman"/>
          <w:color w:val="1D1B11"/>
          <w:sz w:val="28"/>
          <w:szCs w:val="28"/>
        </w:rPr>
      </w:pPr>
      <w:r w:rsidRPr="00C61CAA">
        <w:rPr>
          <w:rFonts w:ascii="Times New Roman" w:hAnsi="Times New Roman" w:cs="Times New Roman"/>
          <w:color w:val="1D1B11"/>
          <w:sz w:val="28"/>
          <w:szCs w:val="28"/>
        </w:rPr>
        <w:t>а) надати відповіді на контрольні питання для самостійного вивчення по кожній лекційній темі;</w:t>
      </w:r>
    </w:p>
    <w:p w:rsidR="00C61CAA" w:rsidRPr="00C61CAA" w:rsidRDefault="00364394" w:rsidP="003A0BDB">
      <w:pPr>
        <w:spacing w:after="0" w:line="240" w:lineRule="auto"/>
        <w:ind w:left="720"/>
        <w:jc w:val="both"/>
        <w:rPr>
          <w:rFonts w:ascii="Times New Roman" w:hAnsi="Times New Roman" w:cs="Times New Roman"/>
          <w:color w:val="1D1B11"/>
          <w:sz w:val="28"/>
          <w:szCs w:val="28"/>
        </w:rPr>
      </w:pPr>
      <w:r w:rsidRPr="00C61CAA">
        <w:rPr>
          <w:rFonts w:ascii="Times New Roman" w:hAnsi="Times New Roman" w:cs="Times New Roman"/>
          <w:color w:val="1D1B11"/>
          <w:sz w:val="28"/>
          <w:szCs w:val="28"/>
        </w:rPr>
        <w:t xml:space="preserve">б) </w:t>
      </w:r>
      <w:r w:rsidR="00C61CAA" w:rsidRPr="00C61CAA">
        <w:rPr>
          <w:rFonts w:ascii="Times New Roman" w:hAnsi="Times New Roman" w:cs="Times New Roman"/>
          <w:color w:val="1D1B11"/>
          <w:sz w:val="28"/>
          <w:szCs w:val="28"/>
        </w:rPr>
        <w:t xml:space="preserve">надати відповіді на </w:t>
      </w:r>
      <w:r w:rsidR="00C61CAA">
        <w:rPr>
          <w:rFonts w:ascii="Times New Roman" w:hAnsi="Times New Roman" w:cs="Times New Roman"/>
          <w:color w:val="1D1B11"/>
          <w:sz w:val="28"/>
          <w:szCs w:val="28"/>
        </w:rPr>
        <w:t>питання для поточного контролю</w:t>
      </w:r>
      <w:r w:rsidR="00C61CAA" w:rsidRPr="00C61CAA">
        <w:rPr>
          <w:rFonts w:ascii="Times New Roman" w:hAnsi="Times New Roman" w:cs="Times New Roman"/>
          <w:color w:val="1D1B11"/>
          <w:sz w:val="28"/>
          <w:szCs w:val="28"/>
        </w:rPr>
        <w:t>;</w:t>
      </w:r>
    </w:p>
    <w:p w:rsidR="00364394" w:rsidRPr="00C61CAA" w:rsidRDefault="00364394" w:rsidP="003A0BDB">
      <w:pPr>
        <w:spacing w:after="0" w:line="240" w:lineRule="auto"/>
        <w:ind w:firstLine="851"/>
        <w:jc w:val="both"/>
        <w:rPr>
          <w:rFonts w:ascii="Times New Roman" w:hAnsi="Times New Roman" w:cs="Times New Roman"/>
          <w:color w:val="1D1B11"/>
          <w:sz w:val="28"/>
          <w:szCs w:val="28"/>
        </w:rPr>
      </w:pPr>
      <w:r w:rsidRPr="00C61CAA">
        <w:rPr>
          <w:rFonts w:ascii="Times New Roman" w:hAnsi="Times New Roman" w:cs="Times New Roman"/>
          <w:color w:val="1D1B11"/>
          <w:sz w:val="28"/>
          <w:szCs w:val="28"/>
        </w:rPr>
        <w:t>Обов’язковим  видом самостійної роботи є опрацювання основного понятійного апарату до кожної  лекційної теми.</w:t>
      </w:r>
    </w:p>
    <w:p w:rsidR="00364394" w:rsidRDefault="00364394" w:rsidP="003A0BDB">
      <w:pPr>
        <w:autoSpaceDE w:val="0"/>
        <w:autoSpaceDN w:val="0"/>
        <w:adjustRightInd w:val="0"/>
        <w:spacing w:after="0" w:line="240" w:lineRule="auto"/>
        <w:ind w:firstLine="851"/>
        <w:jc w:val="both"/>
        <w:rPr>
          <w:rFonts w:ascii="Times New Roman" w:hAnsi="Times New Roman" w:cs="Times New Roman"/>
          <w:sz w:val="28"/>
          <w:szCs w:val="28"/>
        </w:rPr>
      </w:pPr>
      <w:r w:rsidRPr="00C61CAA">
        <w:rPr>
          <w:rFonts w:ascii="Times New Roman" w:hAnsi="Times New Roman" w:cs="Times New Roman"/>
          <w:bCs/>
          <w:iCs/>
          <w:sz w:val="28"/>
          <w:szCs w:val="28"/>
        </w:rPr>
        <w:t xml:space="preserve">Обов’язковим є проведення </w:t>
      </w:r>
      <w:r w:rsidR="003A0BDB">
        <w:rPr>
          <w:rFonts w:ascii="Times New Roman" w:hAnsi="Times New Roman" w:cs="Times New Roman"/>
          <w:bCs/>
          <w:iCs/>
          <w:sz w:val="28"/>
          <w:szCs w:val="28"/>
        </w:rPr>
        <w:t>заліку</w:t>
      </w:r>
      <w:r w:rsidRPr="00C61CAA">
        <w:rPr>
          <w:rFonts w:ascii="Times New Roman" w:hAnsi="Times New Roman" w:cs="Times New Roman"/>
          <w:bCs/>
          <w:iCs/>
          <w:sz w:val="28"/>
          <w:szCs w:val="28"/>
        </w:rPr>
        <w:t xml:space="preserve"> як семестрової атестації.</w:t>
      </w:r>
      <w:r w:rsidRPr="00C61CAA">
        <w:rPr>
          <w:rFonts w:ascii="Times New Roman" w:hAnsi="Times New Roman" w:cs="Times New Roman"/>
          <w:sz w:val="28"/>
          <w:szCs w:val="28"/>
        </w:rPr>
        <w:t xml:space="preserve"> Перелік питань на </w:t>
      </w:r>
      <w:r w:rsidR="003A0BDB">
        <w:rPr>
          <w:rFonts w:ascii="Times New Roman" w:hAnsi="Times New Roman" w:cs="Times New Roman"/>
          <w:sz w:val="28"/>
          <w:szCs w:val="28"/>
        </w:rPr>
        <w:t>залік</w:t>
      </w:r>
      <w:r w:rsidRPr="00C61CAA">
        <w:rPr>
          <w:rFonts w:ascii="Times New Roman" w:hAnsi="Times New Roman" w:cs="Times New Roman"/>
          <w:sz w:val="28"/>
          <w:szCs w:val="28"/>
        </w:rPr>
        <w:t xml:space="preserve"> визначено в </w:t>
      </w:r>
      <w:r w:rsidR="000245EA">
        <w:rPr>
          <w:rFonts w:ascii="Times New Roman" w:hAnsi="Times New Roman" w:cs="Times New Roman"/>
          <w:sz w:val="28"/>
          <w:szCs w:val="28"/>
        </w:rPr>
        <w:t>Д</w:t>
      </w:r>
      <w:r w:rsidRPr="00C61CAA">
        <w:rPr>
          <w:rFonts w:ascii="Times New Roman" w:hAnsi="Times New Roman" w:cs="Times New Roman"/>
          <w:sz w:val="28"/>
          <w:szCs w:val="28"/>
        </w:rPr>
        <w:t>одатку 3.</w:t>
      </w:r>
    </w:p>
    <w:p w:rsidR="000269CE" w:rsidRPr="00C61CAA" w:rsidRDefault="000269CE" w:rsidP="003A0BDB">
      <w:pPr>
        <w:autoSpaceDE w:val="0"/>
        <w:autoSpaceDN w:val="0"/>
        <w:adjustRightInd w:val="0"/>
        <w:spacing w:after="0" w:line="240" w:lineRule="auto"/>
        <w:ind w:firstLine="851"/>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008"/>
      </w:tblGrid>
      <w:tr w:rsidR="003A0BDB" w:rsidRPr="006B729B" w:rsidTr="006F53FF">
        <w:trPr>
          <w:trHeight w:val="20"/>
          <w:jc w:val="center"/>
        </w:trPr>
        <w:tc>
          <w:tcPr>
            <w:tcW w:w="675" w:type="dxa"/>
            <w:vAlign w:val="center"/>
          </w:tcPr>
          <w:p w:rsidR="003A0BDB" w:rsidRPr="006B729B" w:rsidRDefault="003A0BDB" w:rsidP="006F53FF">
            <w:pPr>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lastRenderedPageBreak/>
              <w:t>№ з/п</w:t>
            </w:r>
          </w:p>
        </w:tc>
        <w:tc>
          <w:tcPr>
            <w:tcW w:w="9008" w:type="dxa"/>
            <w:vAlign w:val="center"/>
          </w:tcPr>
          <w:p w:rsidR="003A0BDB" w:rsidRPr="006B729B" w:rsidRDefault="003A0BDB" w:rsidP="006F53FF">
            <w:pPr>
              <w:spacing w:after="0" w:line="240" w:lineRule="auto"/>
              <w:jc w:val="center"/>
              <w:rPr>
                <w:rFonts w:ascii="Times New Roman" w:hAnsi="Times New Roman" w:cs="Times New Roman"/>
                <w:sz w:val="28"/>
                <w:szCs w:val="28"/>
              </w:rPr>
            </w:pPr>
            <w:r w:rsidRPr="000245EA">
              <w:rPr>
                <w:rFonts w:ascii="Times New Roman" w:hAnsi="Times New Roman" w:cs="Times New Roman"/>
                <w:sz w:val="28"/>
                <w:szCs w:val="28"/>
              </w:rPr>
              <w:t xml:space="preserve">Назва теми лекції та перелік основних питань </w:t>
            </w:r>
            <w:r w:rsidRPr="000245EA">
              <w:rPr>
                <w:rFonts w:ascii="Times New Roman" w:hAnsi="Times New Roman" w:cs="Times New Roman"/>
                <w:sz w:val="28"/>
                <w:szCs w:val="28"/>
              </w:rPr>
              <w:br/>
              <w:t>(перелік дидактичних засобів, посилання на літературу та завдання на СРС)</w:t>
            </w:r>
          </w:p>
        </w:tc>
      </w:tr>
      <w:tr w:rsidR="003A0BDB" w:rsidRPr="006B729B" w:rsidTr="000245EA">
        <w:trPr>
          <w:trHeight w:val="6500"/>
          <w:jc w:val="center"/>
        </w:trPr>
        <w:tc>
          <w:tcPr>
            <w:tcW w:w="675" w:type="dxa"/>
          </w:tcPr>
          <w:p w:rsidR="003A0BDB" w:rsidRPr="006B729B" w:rsidRDefault="003A0BDB" w:rsidP="006F53FF">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t>1</w:t>
            </w:r>
          </w:p>
        </w:tc>
        <w:tc>
          <w:tcPr>
            <w:tcW w:w="9008" w:type="dxa"/>
          </w:tcPr>
          <w:p w:rsidR="003A0BDB" w:rsidRPr="006B729B" w:rsidRDefault="003A0BDB" w:rsidP="006F53FF">
            <w:pPr>
              <w:autoSpaceDE w:val="0"/>
              <w:autoSpaceDN w:val="0"/>
              <w:adjustRightInd w:val="0"/>
              <w:spacing w:after="0" w:line="240" w:lineRule="auto"/>
              <w:jc w:val="both"/>
              <w:rPr>
                <w:rFonts w:ascii="Times New Roman" w:eastAsia="TimesNewRomanPSMT" w:hAnsi="Times New Roman" w:cs="Times New Roman"/>
                <w:sz w:val="28"/>
                <w:szCs w:val="28"/>
                <w:lang w:val="ru-RU"/>
              </w:rPr>
            </w:pPr>
            <w:r w:rsidRPr="006B729B">
              <w:rPr>
                <w:rFonts w:ascii="Times New Roman" w:hAnsi="Times New Roman" w:cs="Times New Roman"/>
                <w:b/>
                <w:sz w:val="28"/>
                <w:szCs w:val="28"/>
              </w:rPr>
              <w:t xml:space="preserve">      Тема 1.1. </w:t>
            </w:r>
            <w:r w:rsidRPr="006B729B">
              <w:rPr>
                <w:rFonts w:ascii="Times New Roman" w:eastAsia="TimesNewRomanPSMT" w:hAnsi="Times New Roman" w:cs="Times New Roman"/>
                <w:b/>
                <w:sz w:val="28"/>
                <w:szCs w:val="28"/>
              </w:rPr>
              <w:t>Сутність, методологічні засади та завдання соціальної політики</w:t>
            </w:r>
            <w:r w:rsidRPr="006B729B">
              <w:rPr>
                <w:rFonts w:ascii="Times New Roman" w:eastAsia="TimesNewRomanPSMT" w:hAnsi="Times New Roman" w:cs="Times New Roman"/>
                <w:sz w:val="28"/>
                <w:szCs w:val="28"/>
              </w:rPr>
              <w:t xml:space="preserve"> </w:t>
            </w:r>
          </w:p>
          <w:p w:rsidR="00F47A00" w:rsidRDefault="00F47A00" w:rsidP="006F53FF">
            <w:pPr>
              <w:autoSpaceDE w:val="0"/>
              <w:autoSpaceDN w:val="0"/>
              <w:adjustRightInd w:val="0"/>
              <w:spacing w:after="0" w:line="240" w:lineRule="auto"/>
              <w:rPr>
                <w:rFonts w:ascii="Times New Roman" w:hAnsi="Times New Roman" w:cs="Times New Roman"/>
                <w:b/>
                <w:i/>
                <w:noProof/>
                <w:sz w:val="28"/>
                <w:szCs w:val="28"/>
              </w:rPr>
            </w:pPr>
          </w:p>
          <w:p w:rsidR="00F47A00" w:rsidRPr="00EA001E"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Pr="00EA001E">
              <w:rPr>
                <w:rFonts w:ascii="Times New Roman" w:hAnsi="Times New Roman" w:cs="Times New Roman"/>
                <w:sz w:val="28"/>
                <w:szCs w:val="28"/>
              </w:rPr>
              <w:t>Необхідно визначити з</w:t>
            </w:r>
            <w:r w:rsidRPr="00EA001E">
              <w:rPr>
                <w:rFonts w:ascii="Times New Roman" w:eastAsia="TimesNewRomanPSMT" w:hAnsi="Times New Roman" w:cs="Times New Roman"/>
                <w:sz w:val="28"/>
                <w:szCs w:val="28"/>
              </w:rPr>
              <w:t>авдання с</w:t>
            </w:r>
            <w:r w:rsidRPr="00EA001E">
              <w:rPr>
                <w:rFonts w:ascii="Times New Roman" w:eastAsia="TimesNewRomanPS-BoldItalicMT" w:hAnsi="Times New Roman" w:cs="Times New Roman"/>
                <w:bCs/>
                <w:iCs/>
                <w:sz w:val="28"/>
                <w:szCs w:val="28"/>
              </w:rPr>
              <w:t>оціальної політики.</w:t>
            </w:r>
            <w:r w:rsidRPr="00EA001E">
              <w:rPr>
                <w:rFonts w:ascii="Times New Roman" w:eastAsia="TimesNewRomanPSMT" w:hAnsi="Times New Roman" w:cs="Times New Roman"/>
                <w:sz w:val="28"/>
                <w:szCs w:val="28"/>
              </w:rPr>
              <w:t xml:space="preserve"> Комплекс заходів соціальної політики: збереження та відтворення трудового потенціалу продукуючої праці; запобігання масовому безробіттю; охорона здоров’я, освіти, культури, інших галузей сфери соціальної інфраструктури.</w:t>
            </w:r>
          </w:p>
          <w:p w:rsidR="00F47A00"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sidRPr="006B3A5F">
              <w:rPr>
                <w:rFonts w:ascii="Times New Roman" w:hAnsi="Times New Roman" w:cs="Times New Roman"/>
                <w:i/>
                <w:sz w:val="28"/>
                <w:szCs w:val="28"/>
              </w:rPr>
              <w:t xml:space="preserve">   </w:t>
            </w:r>
            <w:r w:rsidR="000245EA">
              <w:rPr>
                <w:rFonts w:ascii="Times New Roman" w:hAnsi="Times New Roman" w:cs="Times New Roman"/>
                <w:i/>
                <w:sz w:val="28"/>
                <w:szCs w:val="28"/>
              </w:rPr>
              <w:t xml:space="preserve">   </w:t>
            </w:r>
            <w:r w:rsidRPr="00F47A00">
              <w:rPr>
                <w:rFonts w:ascii="Times New Roman" w:hAnsi="Times New Roman" w:cs="Times New Roman"/>
                <w:sz w:val="28"/>
                <w:szCs w:val="28"/>
              </w:rPr>
              <w:t>Слід,</w:t>
            </w:r>
            <w:r w:rsidRPr="003435E3">
              <w:rPr>
                <w:rFonts w:ascii="Times New Roman" w:hAnsi="Times New Roman" w:cs="Times New Roman"/>
                <w:sz w:val="28"/>
                <w:szCs w:val="28"/>
              </w:rPr>
              <w:t xml:space="preserve"> визначити роль  д</w:t>
            </w:r>
            <w:r w:rsidRPr="003435E3">
              <w:rPr>
                <w:rFonts w:ascii="Times New Roman" w:eastAsia="TimesNewRomanPSMT" w:hAnsi="Times New Roman" w:cs="Times New Roman"/>
                <w:sz w:val="28"/>
                <w:szCs w:val="28"/>
              </w:rPr>
              <w:t>ержави в реалізації соціальної політики.</w:t>
            </w:r>
            <w:r w:rsidRPr="003435E3">
              <w:rPr>
                <w:rFonts w:ascii="Times New Roman" w:hAnsi="Times New Roman" w:cs="Times New Roman"/>
                <w:sz w:val="28"/>
                <w:szCs w:val="28"/>
              </w:rPr>
              <w:t xml:space="preserve"> </w:t>
            </w:r>
            <w:r>
              <w:rPr>
                <w:rFonts w:ascii="Times New Roman" w:hAnsi="Times New Roman" w:cs="Times New Roman"/>
                <w:sz w:val="28"/>
                <w:szCs w:val="28"/>
              </w:rPr>
              <w:t>Р</w:t>
            </w:r>
            <w:r w:rsidRPr="003435E3">
              <w:rPr>
                <w:rFonts w:ascii="Times New Roman" w:hAnsi="Times New Roman" w:cs="Times New Roman"/>
                <w:sz w:val="28"/>
                <w:szCs w:val="28"/>
              </w:rPr>
              <w:t xml:space="preserve">озглянути програми державної соціальної політики. Визначити сферу державної діяльності </w:t>
            </w:r>
            <w:r>
              <w:rPr>
                <w:rFonts w:ascii="Times New Roman" w:hAnsi="Times New Roman" w:cs="Times New Roman"/>
                <w:sz w:val="28"/>
                <w:szCs w:val="28"/>
              </w:rPr>
              <w:t xml:space="preserve">та </w:t>
            </w:r>
            <w:r w:rsidRPr="003435E3">
              <w:rPr>
                <w:rFonts w:ascii="Times New Roman" w:hAnsi="Times New Roman" w:cs="Times New Roman"/>
                <w:sz w:val="28"/>
                <w:szCs w:val="28"/>
              </w:rPr>
              <w:t>її основні функції.</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 xml:space="preserve">Діяльність держави у </w:t>
            </w:r>
            <w:r w:rsidRPr="00876F7C">
              <w:rPr>
                <w:rFonts w:ascii="Times New Roman" w:eastAsia="TimesNewRomanPS-BoldMT" w:hAnsi="Times New Roman" w:cs="Times New Roman"/>
                <w:bCs/>
                <w:sz w:val="28"/>
                <w:szCs w:val="28"/>
              </w:rPr>
              <w:t>соціальній політиці:</w:t>
            </w:r>
            <w:r w:rsidRPr="00876F7C">
              <w:rPr>
                <w:rFonts w:ascii="Times New Roman" w:eastAsia="TimesNewRomanPSMT" w:hAnsi="Times New Roman" w:cs="Times New Roman"/>
                <w:sz w:val="28"/>
                <w:szCs w:val="28"/>
              </w:rPr>
              <w:t xml:space="preserve"> спрямова</w:t>
            </w:r>
            <w:r>
              <w:rPr>
                <w:rFonts w:ascii="Times New Roman" w:eastAsia="TimesNewRomanPSMT" w:hAnsi="Times New Roman" w:cs="Times New Roman"/>
                <w:sz w:val="28"/>
                <w:szCs w:val="28"/>
              </w:rPr>
              <w:t>ність</w:t>
            </w:r>
            <w:r w:rsidRPr="00876F7C">
              <w:rPr>
                <w:rFonts w:ascii="Times New Roman" w:eastAsia="TimesNewRomanPSMT" w:hAnsi="Times New Roman" w:cs="Times New Roman"/>
                <w:sz w:val="28"/>
                <w:szCs w:val="28"/>
              </w:rPr>
              <w:t xml:space="preserve"> на регулювання, стабілізацію і розвиток соціальних відносин у суспільстві та реалізація (задоволення) соціальних потреб людини.</w:t>
            </w:r>
            <w:r>
              <w:rPr>
                <w:rFonts w:ascii="Times New Roman" w:eastAsia="TimesNewRomanPSMT" w:hAnsi="Times New Roman" w:cs="Times New Roman"/>
                <w:sz w:val="28"/>
                <w:szCs w:val="28"/>
              </w:rPr>
              <w:t xml:space="preserve"> </w:t>
            </w:r>
            <w:r w:rsidRPr="003435E3">
              <w:rPr>
                <w:rFonts w:ascii="Times New Roman" w:eastAsia="TimesNewRomanPSMT" w:hAnsi="Times New Roman" w:cs="Times New Roman"/>
                <w:sz w:val="28"/>
                <w:szCs w:val="28"/>
              </w:rPr>
              <w:t>Розглянути цілісну стратегію соціальної політики.</w:t>
            </w:r>
          </w:p>
          <w:p w:rsidR="00F47A00" w:rsidRDefault="00F47A00" w:rsidP="00F47A00">
            <w:pPr>
              <w:autoSpaceDE w:val="0"/>
              <w:autoSpaceDN w:val="0"/>
              <w:adjustRightInd w:val="0"/>
              <w:spacing w:after="0" w:line="240" w:lineRule="auto"/>
              <w:jc w:val="both"/>
              <w:rPr>
                <w:rFonts w:ascii="Times New Roman" w:hAnsi="Times New Roman" w:cs="Times New Roman"/>
                <w:i/>
                <w:sz w:val="28"/>
                <w:szCs w:val="28"/>
              </w:rPr>
            </w:pPr>
            <w:r w:rsidRPr="00EA001E">
              <w:rPr>
                <w:rFonts w:ascii="Times New Roman" w:eastAsia="TimesNewRomanPSMT" w:hAnsi="Times New Roman" w:cs="Times New Roman"/>
                <w:i/>
                <w:sz w:val="28"/>
                <w:szCs w:val="28"/>
              </w:rPr>
              <w:t xml:space="preserve">      </w:t>
            </w:r>
            <w:r w:rsidRPr="00EA001E">
              <w:rPr>
                <w:rFonts w:ascii="Times New Roman" w:hAnsi="Times New Roman" w:cs="Times New Roman"/>
                <w:sz w:val="28"/>
                <w:szCs w:val="28"/>
              </w:rPr>
              <w:t>Необхідно розглянути</w:t>
            </w:r>
            <w:r>
              <w:rPr>
                <w:rFonts w:ascii="Times New Roman" w:eastAsia="TimesNewRomanPS-BoldMT" w:hAnsi="Times New Roman" w:cs="Times New Roman"/>
                <w:bCs/>
                <w:sz w:val="28"/>
                <w:szCs w:val="28"/>
              </w:rPr>
              <w:t xml:space="preserve"> поняття с</w:t>
            </w:r>
            <w:r w:rsidRPr="00876F7C">
              <w:rPr>
                <w:rFonts w:ascii="Times New Roman" w:eastAsia="TimesNewRomanPS-BoldMT" w:hAnsi="Times New Roman" w:cs="Times New Roman"/>
                <w:bCs/>
                <w:sz w:val="28"/>
                <w:szCs w:val="28"/>
              </w:rPr>
              <w:t>оціальн</w:t>
            </w:r>
            <w:r>
              <w:rPr>
                <w:rFonts w:ascii="Times New Roman" w:eastAsia="TimesNewRomanPS-BoldMT" w:hAnsi="Times New Roman" w:cs="Times New Roman"/>
                <w:bCs/>
                <w:sz w:val="28"/>
                <w:szCs w:val="28"/>
              </w:rPr>
              <w:t>ої</w:t>
            </w:r>
            <w:r w:rsidRPr="00876F7C">
              <w:rPr>
                <w:rFonts w:ascii="Times New Roman" w:eastAsia="TimesNewRomanPS-BoldMT" w:hAnsi="Times New Roman" w:cs="Times New Roman"/>
                <w:bCs/>
                <w:sz w:val="28"/>
                <w:szCs w:val="28"/>
              </w:rPr>
              <w:t xml:space="preserve"> справедлив</w:t>
            </w:r>
            <w:r>
              <w:rPr>
                <w:rFonts w:ascii="Times New Roman" w:eastAsia="TimesNewRomanPS-BoldMT" w:hAnsi="Times New Roman" w:cs="Times New Roman"/>
                <w:bCs/>
                <w:sz w:val="28"/>
                <w:szCs w:val="28"/>
              </w:rPr>
              <w:t>ості та соціальної рівності, с</w:t>
            </w:r>
            <w:r w:rsidRPr="00D01BAD">
              <w:rPr>
                <w:rFonts w:ascii="Times New Roman" w:eastAsia="TimesNewRomanPS-BoldMT" w:hAnsi="Times New Roman" w:cs="Times New Roman"/>
                <w:bCs/>
                <w:sz w:val="28"/>
                <w:szCs w:val="28"/>
              </w:rPr>
              <w:t xml:space="preserve">оціальне партнерство як </w:t>
            </w:r>
            <w:r w:rsidRPr="00D01BAD">
              <w:rPr>
                <w:rFonts w:ascii="Times New Roman" w:eastAsia="TimesNewRomanPSMT" w:hAnsi="Times New Roman" w:cs="Times New Roman"/>
                <w:sz w:val="28"/>
                <w:szCs w:val="28"/>
              </w:rPr>
              <w:t xml:space="preserve"> механізм регулювання соціально</w:t>
            </w:r>
            <w:r w:rsidRPr="00E06FF8">
              <w:rPr>
                <w:rFonts w:ascii="Times New Roman" w:eastAsia="TimesNewRomanPSMT" w:hAnsi="Times New Roman" w:cs="Times New Roman"/>
                <w:b/>
                <w:sz w:val="28"/>
                <w:szCs w:val="28"/>
              </w:rPr>
              <w:t>-</w:t>
            </w:r>
            <w:r w:rsidRPr="00D01BAD">
              <w:rPr>
                <w:rFonts w:ascii="Times New Roman" w:eastAsia="TimesNewRomanPSMT" w:hAnsi="Times New Roman" w:cs="Times New Roman"/>
                <w:sz w:val="28"/>
                <w:szCs w:val="28"/>
              </w:rPr>
              <w:t xml:space="preserve">трудових відносин. </w:t>
            </w:r>
            <w:r>
              <w:rPr>
                <w:rFonts w:ascii="Times New Roman" w:eastAsia="TimesNewRomanPSMT" w:hAnsi="Times New Roman" w:cs="Times New Roman"/>
                <w:sz w:val="28"/>
                <w:szCs w:val="28"/>
              </w:rPr>
              <w:t>Визначити с</w:t>
            </w:r>
            <w:r w:rsidRPr="00D01BAD">
              <w:rPr>
                <w:rFonts w:ascii="Times New Roman" w:eastAsia="TimesNewRomanPSMT" w:hAnsi="Times New Roman" w:cs="Times New Roman"/>
                <w:sz w:val="28"/>
                <w:szCs w:val="28"/>
              </w:rPr>
              <w:t>уб’єкти</w:t>
            </w:r>
            <w:r w:rsidRPr="00D01BAD">
              <w:rPr>
                <w:rFonts w:ascii="Times New Roman" w:eastAsia="TimesNewRomanPS-BoldMT" w:hAnsi="Times New Roman" w:cs="Times New Roman"/>
                <w:bCs/>
                <w:sz w:val="28"/>
                <w:szCs w:val="28"/>
              </w:rPr>
              <w:t xml:space="preserve"> соціального партнерства</w:t>
            </w:r>
            <w:r>
              <w:rPr>
                <w:rFonts w:ascii="Times New Roman" w:eastAsia="TimesNewRomanPS-BoldMT" w:hAnsi="Times New Roman" w:cs="Times New Roman"/>
                <w:bCs/>
                <w:sz w:val="28"/>
                <w:szCs w:val="28"/>
              </w:rPr>
              <w:t>,</w:t>
            </w:r>
            <w:r>
              <w:rPr>
                <w:rFonts w:ascii="Times New Roman" w:eastAsia="TimesNewRomanPSMT" w:hAnsi="Times New Roman" w:cs="Times New Roman"/>
                <w:sz w:val="28"/>
                <w:szCs w:val="28"/>
              </w:rPr>
              <w:t xml:space="preserve"> основні ф</w:t>
            </w:r>
            <w:r w:rsidRPr="00876F7C">
              <w:rPr>
                <w:rFonts w:ascii="Times New Roman" w:eastAsia="TimesNewRomanPSMT" w:hAnsi="Times New Roman" w:cs="Times New Roman"/>
                <w:sz w:val="28"/>
                <w:szCs w:val="28"/>
              </w:rPr>
              <w:t>ункції соціального партнерства</w:t>
            </w:r>
            <w:r>
              <w:rPr>
                <w:rFonts w:ascii="Times New Roman" w:eastAsia="TimesNewRomanPSMT" w:hAnsi="Times New Roman" w:cs="Times New Roman"/>
                <w:sz w:val="28"/>
                <w:szCs w:val="28"/>
              </w:rPr>
              <w:t>, розглянути н</w:t>
            </w:r>
            <w:r w:rsidRPr="00876F7C">
              <w:rPr>
                <w:rFonts w:ascii="Times New Roman" w:eastAsia="TimesNewRomanPSMT" w:hAnsi="Times New Roman" w:cs="Times New Roman"/>
                <w:sz w:val="28"/>
                <w:szCs w:val="28"/>
              </w:rPr>
              <w:t>ормативно-правове забезпечення соціального партнерства.</w:t>
            </w:r>
            <w:r w:rsidRPr="00EA001E">
              <w:rPr>
                <w:rFonts w:ascii="Times New Roman" w:hAnsi="Times New Roman" w:cs="Times New Roman"/>
                <w:i/>
                <w:sz w:val="28"/>
                <w:szCs w:val="28"/>
              </w:rPr>
              <w:t xml:space="preserve">          </w:t>
            </w:r>
            <w:r>
              <w:rPr>
                <w:rFonts w:ascii="Times New Roman" w:hAnsi="Times New Roman" w:cs="Times New Roman"/>
                <w:i/>
                <w:sz w:val="28"/>
                <w:szCs w:val="28"/>
              </w:rPr>
              <w:t xml:space="preserve">        </w:t>
            </w:r>
          </w:p>
          <w:p w:rsidR="00F47A00" w:rsidRPr="002803B7" w:rsidRDefault="00F47A00" w:rsidP="00F47A0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eastAsia="TimesNewRomanPSMT"/>
              </w:rPr>
              <w:t xml:space="preserve"> </w:t>
            </w:r>
            <w:r w:rsidRPr="002803B7">
              <w:rPr>
                <w:rFonts w:ascii="Times New Roman" w:eastAsia="TimesNewRomanPSMT" w:hAnsi="Times New Roman" w:cs="Times New Roman"/>
                <w:sz w:val="28"/>
                <w:szCs w:val="28"/>
              </w:rPr>
              <w:t>Необхідно визначити основні пріоритетні напрямки соціальної політики в Україні</w:t>
            </w:r>
            <w:r>
              <w:rPr>
                <w:rFonts w:ascii="Times New Roman" w:eastAsia="TimesNewRomanPSMT" w:hAnsi="Times New Roman" w:cs="Times New Roman"/>
                <w:sz w:val="28"/>
                <w:szCs w:val="28"/>
              </w:rPr>
              <w:t>:</w:t>
            </w:r>
            <w:r w:rsidRPr="00876F7C">
              <w:rPr>
                <w:rFonts w:ascii="Times New Roman" w:eastAsia="TimesNewRomanPSMT" w:hAnsi="Times New Roman" w:cs="Times New Roman"/>
                <w:sz w:val="28"/>
                <w:szCs w:val="28"/>
              </w:rPr>
              <w:t xml:space="preserve"> досягнення відчутного поліпшення матеріального добробуту й умов</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життя людей;</w:t>
            </w:r>
            <w:r w:rsidRPr="00876F7C">
              <w:rPr>
                <w:rFonts w:ascii="Times New Roman" w:eastAsia="TimesNewRomanPSMT" w:hAnsi="Times New Roman" w:cs="Times New Roman"/>
                <w:sz w:val="21"/>
                <w:szCs w:val="21"/>
              </w:rPr>
              <w:t xml:space="preserve"> </w:t>
            </w:r>
            <w:r w:rsidRPr="00876F7C">
              <w:rPr>
                <w:rFonts w:ascii="Times New Roman" w:eastAsia="TimesNewRomanPSMT" w:hAnsi="Times New Roman" w:cs="Times New Roman"/>
                <w:sz w:val="28"/>
                <w:szCs w:val="28"/>
              </w:rPr>
              <w:t xml:space="preserve">забезпечення </w:t>
            </w:r>
            <w:r>
              <w:rPr>
                <w:rFonts w:ascii="Times New Roman" w:eastAsia="TimesNewRomanPSMT" w:hAnsi="Times New Roman" w:cs="Times New Roman"/>
                <w:sz w:val="28"/>
                <w:szCs w:val="28"/>
              </w:rPr>
              <w:t>з</w:t>
            </w:r>
            <w:r w:rsidRPr="00876F7C">
              <w:rPr>
                <w:rFonts w:ascii="Times New Roman" w:eastAsia="TimesNewRomanPSMT" w:hAnsi="Times New Roman" w:cs="Times New Roman"/>
                <w:sz w:val="28"/>
                <w:szCs w:val="28"/>
              </w:rPr>
              <w:t>айнятості населення,</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гарантування конституційних прав громадян на працю, соціальний</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захист населення, освіт</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охорон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здоров’я, культур</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житл</w:t>
            </w:r>
            <w:r>
              <w:rPr>
                <w:rFonts w:ascii="Times New Roman" w:eastAsia="TimesNewRomanPSMT" w:hAnsi="Times New Roman" w:cs="Times New Roman"/>
                <w:sz w:val="28"/>
                <w:szCs w:val="28"/>
              </w:rPr>
              <w:t>о</w:t>
            </w:r>
            <w:r w:rsidRPr="00876F7C">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переорієнтація соціальної політики на сім’ю, забезпечення прав і</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соціальних гарантій, що надаються сім’ї;</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забезпечення соціальної підтримки соціально вразливих</w:t>
            </w:r>
            <w:r>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верств населення</w:t>
            </w:r>
            <w:r>
              <w:rPr>
                <w:rFonts w:ascii="Times New Roman" w:eastAsia="TimesNewRomanPSMT" w:hAnsi="Times New Roman" w:cs="Times New Roman"/>
                <w:sz w:val="28"/>
                <w:szCs w:val="28"/>
              </w:rPr>
              <w:t xml:space="preserve"> тощо.</w:t>
            </w:r>
          </w:p>
          <w:p w:rsidR="00F47A00" w:rsidRPr="007C5857"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Pr="00FA1B79">
              <w:rPr>
                <w:rFonts w:ascii="Times New Roman" w:hAnsi="Times New Roman" w:cs="Times New Roman"/>
                <w:b/>
                <w:sz w:val="28"/>
                <w:szCs w:val="28"/>
              </w:rPr>
              <w:t xml:space="preserve"> </w:t>
            </w:r>
            <w:r w:rsidRPr="00FA1B79">
              <w:rPr>
                <w:rFonts w:ascii="Times New Roman" w:hAnsi="Times New Roman" w:cs="Times New Roman"/>
                <w:sz w:val="28"/>
                <w:szCs w:val="28"/>
              </w:rPr>
              <w:t>Необхідно розглянути</w:t>
            </w:r>
            <w:r w:rsidRPr="00FA1B79">
              <w:rPr>
                <w:rFonts w:ascii="Times New Roman" w:eastAsia="TimesNewRomanPSMT" w:hAnsi="Times New Roman" w:cs="Times New Roman"/>
                <w:b/>
                <w:sz w:val="28"/>
                <w:szCs w:val="28"/>
              </w:rPr>
              <w:t xml:space="preserve"> </w:t>
            </w:r>
            <w:r w:rsidRPr="00FA1B79">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у</w:t>
            </w:r>
            <w:r w:rsidRPr="00FA1B79">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FA1B79">
              <w:rPr>
                <w:rFonts w:ascii="Times New Roman" w:eastAsia="TimesNewRomanPSMT" w:hAnsi="Times New Roman" w:cs="Times New Roman"/>
                <w:sz w:val="28"/>
                <w:szCs w:val="28"/>
              </w:rPr>
              <w:t xml:space="preserve"> у сфері сучасної інфраструктури. </w:t>
            </w:r>
            <w:r>
              <w:rPr>
                <w:rFonts w:ascii="Times New Roman" w:eastAsia="TimesNewRomanPSMT" w:hAnsi="Times New Roman" w:cs="Times New Roman"/>
                <w:sz w:val="28"/>
                <w:szCs w:val="28"/>
              </w:rPr>
              <w:t>Слід, визначити о</w:t>
            </w:r>
            <w:r w:rsidRPr="00FA1B79">
              <w:rPr>
                <w:rFonts w:ascii="Times New Roman" w:eastAsia="TimesNewRomanPSMT" w:hAnsi="Times New Roman" w:cs="Times New Roman"/>
                <w:sz w:val="28"/>
                <w:szCs w:val="28"/>
              </w:rPr>
              <w:t>сновні напрями розвитку транспорту, зв’язку, торговельного і побутового обслуговуван</w:t>
            </w:r>
            <w:r w:rsidRPr="007C5857">
              <w:rPr>
                <w:rFonts w:ascii="Times New Roman" w:eastAsia="TimesNewRomanPSMT" w:hAnsi="Times New Roman" w:cs="Times New Roman"/>
                <w:sz w:val="28"/>
                <w:szCs w:val="28"/>
              </w:rPr>
              <w:t>ня, житла.</w:t>
            </w:r>
          </w:p>
          <w:p w:rsidR="00F47A00" w:rsidRDefault="00F47A00" w:rsidP="00F47A00">
            <w:pPr>
              <w:autoSpaceDE w:val="0"/>
              <w:autoSpaceDN w:val="0"/>
              <w:adjustRightInd w:val="0"/>
              <w:spacing w:after="0" w:line="240" w:lineRule="auto"/>
              <w:jc w:val="both"/>
              <w:rPr>
                <w:i/>
              </w:rPr>
            </w:pPr>
            <w:r w:rsidRPr="00FA1B79">
              <w:rPr>
                <w:rFonts w:ascii="Times New Roman" w:eastAsia="TimesNewRomanPSMT" w:hAnsi="Times New Roman" w:cs="Times New Roman"/>
                <w:i/>
                <w:sz w:val="28"/>
                <w:szCs w:val="28"/>
              </w:rPr>
              <w:t xml:space="preserve">      </w:t>
            </w:r>
            <w:r>
              <w:rPr>
                <w:rFonts w:ascii="Times New Roman" w:eastAsia="TimesNewRomanPSMT" w:hAnsi="Times New Roman" w:cs="Times New Roman"/>
                <w:i/>
                <w:sz w:val="28"/>
                <w:szCs w:val="28"/>
              </w:rPr>
              <w:t xml:space="preserve"> </w:t>
            </w:r>
            <w:r w:rsidRPr="00FA1B79">
              <w:rPr>
                <w:rFonts w:ascii="Times New Roman" w:hAnsi="Times New Roman" w:cs="Times New Roman"/>
                <w:sz w:val="28"/>
                <w:szCs w:val="28"/>
              </w:rPr>
              <w:t>Необхідно розглянути</w:t>
            </w:r>
            <w:r w:rsidRPr="00FA1B79">
              <w:rPr>
                <w:rFonts w:ascii="Times New Roman" w:eastAsia="TimesNewRomanPSMT" w:hAnsi="Times New Roman" w:cs="Times New Roman"/>
                <w:b/>
                <w:sz w:val="28"/>
                <w:szCs w:val="28"/>
              </w:rPr>
              <w:t xml:space="preserve"> </w:t>
            </w:r>
            <w:r w:rsidRPr="00FA1B79">
              <w:rPr>
                <w:rFonts w:ascii="Times New Roman" w:eastAsia="TimesNewRomanPSMT" w:hAnsi="Times New Roman" w:cs="Times New Roman"/>
                <w:sz w:val="28"/>
                <w:szCs w:val="28"/>
              </w:rPr>
              <w:t>міг</w:t>
            </w:r>
            <w:r w:rsidRPr="007C5857">
              <w:rPr>
                <w:rFonts w:ascii="Times New Roman" w:eastAsia="TimesNewRomanPSMT" w:hAnsi="Times New Roman" w:cs="Times New Roman"/>
                <w:sz w:val="28"/>
                <w:szCs w:val="28"/>
              </w:rPr>
              <w:t>раційн</w:t>
            </w:r>
            <w:r>
              <w:rPr>
                <w:rFonts w:ascii="Times New Roman" w:eastAsia="TimesNewRomanPSMT" w:hAnsi="Times New Roman" w:cs="Times New Roman"/>
                <w:sz w:val="28"/>
                <w:szCs w:val="28"/>
              </w:rPr>
              <w:t>у</w:t>
            </w:r>
            <w:r w:rsidRPr="007C5857">
              <w:rPr>
                <w:rFonts w:ascii="Times New Roman" w:eastAsia="TimesNewRomanPSMT" w:hAnsi="Times New Roman" w:cs="Times New Roman"/>
                <w:sz w:val="28"/>
                <w:szCs w:val="28"/>
              </w:rPr>
              <w:t xml:space="preserve"> с</w:t>
            </w:r>
            <w:r w:rsidRPr="00876F7C">
              <w:rPr>
                <w:rFonts w:ascii="Times New Roman" w:eastAsia="TimesNewRomanPSMT" w:hAnsi="Times New Roman" w:cs="Times New Roman"/>
                <w:sz w:val="28"/>
                <w:szCs w:val="28"/>
              </w:rPr>
              <w:t>оціальн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 xml:space="preserve">у: вимушену міграцію, зовнішню трудову міграцію: захист прав та інтересів співвітчизників за кордоном. </w:t>
            </w:r>
          </w:p>
          <w:p w:rsidR="00F47A00" w:rsidRDefault="00F47A00" w:rsidP="00F47A00">
            <w:pPr>
              <w:autoSpaceDE w:val="0"/>
              <w:autoSpaceDN w:val="0"/>
              <w:adjustRightInd w:val="0"/>
              <w:spacing w:after="0" w:line="240" w:lineRule="auto"/>
              <w:jc w:val="both"/>
              <w:rPr>
                <w:rFonts w:eastAsia="TimesNewRomanPS-BoldMT" w:cs="TimesNewRomanPS-BoldMT"/>
                <w:b/>
                <w:bCs/>
                <w:sz w:val="28"/>
                <w:szCs w:val="28"/>
              </w:rPr>
            </w:pPr>
            <w:r>
              <w:rPr>
                <w:rFonts w:ascii="Times New Roman" w:hAnsi="Times New Roman" w:cs="Times New Roman"/>
                <w:i/>
                <w:sz w:val="28"/>
                <w:szCs w:val="28"/>
              </w:rPr>
              <w:t xml:space="preserve">      </w:t>
            </w:r>
            <w:r w:rsidRPr="001B5623">
              <w:rPr>
                <w:rFonts w:ascii="Times New Roman" w:hAnsi="Times New Roman" w:cs="Times New Roman"/>
                <w:sz w:val="28"/>
                <w:szCs w:val="28"/>
              </w:rPr>
              <w:t>Слід, розглянути</w:t>
            </w:r>
            <w:r w:rsidRPr="001B5623">
              <w:rPr>
                <w:rFonts w:ascii="Times New Roman" w:eastAsia="TimesNewRomanPSMT" w:hAnsi="Times New Roman" w:cs="Times New Roman"/>
                <w:sz w:val="28"/>
                <w:szCs w:val="28"/>
              </w:rPr>
              <w:t xml:space="preserve"> </w:t>
            </w:r>
            <w:r w:rsidRPr="00876F7C">
              <w:rPr>
                <w:rFonts w:ascii="Times New Roman" w:eastAsia="TimesNewRomanPSMT" w:hAnsi="Times New Roman" w:cs="Times New Roman"/>
                <w:sz w:val="28"/>
                <w:szCs w:val="28"/>
              </w:rPr>
              <w:t>сімейн</w:t>
            </w:r>
            <w:r>
              <w:rPr>
                <w:rFonts w:ascii="Times New Roman" w:eastAsia="TimesNewRomanPSMT" w:hAnsi="Times New Roman" w:cs="Times New Roman"/>
                <w:sz w:val="28"/>
                <w:szCs w:val="28"/>
              </w:rPr>
              <w:t>у с</w:t>
            </w:r>
            <w:r w:rsidRPr="001B5623">
              <w:rPr>
                <w:rFonts w:ascii="Times New Roman" w:eastAsia="TimesNewRomanPSMT" w:hAnsi="Times New Roman" w:cs="Times New Roman"/>
                <w:sz w:val="28"/>
                <w:szCs w:val="28"/>
              </w:rPr>
              <w:t>оціальн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молодіжн</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політик</w:t>
            </w:r>
            <w:r>
              <w:rPr>
                <w:rFonts w:ascii="Times New Roman" w:eastAsia="TimesNewRomanPSMT" w:hAnsi="Times New Roman" w:cs="Times New Roman"/>
                <w:sz w:val="28"/>
                <w:szCs w:val="28"/>
              </w:rPr>
              <w:t>у</w:t>
            </w:r>
            <w:r w:rsidRPr="00876F7C">
              <w:rPr>
                <w:rFonts w:ascii="Times New Roman" w:eastAsia="TimesNewRomanPSMT" w:hAnsi="Times New Roman" w:cs="Times New Roman"/>
                <w:sz w:val="28"/>
                <w:szCs w:val="28"/>
              </w:rPr>
              <w:t xml:space="preserve"> відносно літніх людей, інвалідів.</w:t>
            </w:r>
            <w:r>
              <w:rPr>
                <w:rFonts w:ascii="Times New Roman" w:eastAsia="TimesNewRomanPSMT" w:hAnsi="Times New Roman" w:cs="Times New Roman"/>
                <w:sz w:val="28"/>
                <w:szCs w:val="28"/>
              </w:rPr>
              <w:t xml:space="preserve"> Визначити</w:t>
            </w:r>
            <w:r>
              <w:rPr>
                <w:rFonts w:ascii="TimesNewRomanPS-BoldMT" w:eastAsia="TimesNewRomanPS-BoldMT" w:cs="TimesNewRomanPS-BoldMT" w:hint="eastAsia"/>
                <w:b/>
                <w:bCs/>
                <w:sz w:val="28"/>
                <w:szCs w:val="28"/>
              </w:rPr>
              <w:t xml:space="preserve"> </w:t>
            </w:r>
            <w:r w:rsidRPr="001B5623">
              <w:rPr>
                <w:rFonts w:ascii="Times New Roman" w:eastAsia="TimesNewRomanPS-BoldMT" w:hAnsi="Times New Roman" w:cs="Times New Roman"/>
                <w:bCs/>
                <w:sz w:val="28"/>
                <w:szCs w:val="28"/>
              </w:rPr>
              <w:t>захо</w:t>
            </w:r>
            <w:r w:rsidRPr="00DD6A1F">
              <w:rPr>
                <w:rFonts w:ascii="Times New Roman" w:eastAsia="TimesNewRomanPS-BoldMT" w:hAnsi="Times New Roman" w:cs="Times New Roman"/>
                <w:bCs/>
                <w:sz w:val="28"/>
                <w:szCs w:val="28"/>
              </w:rPr>
              <w:t>ди підтримки соціально вразливих категорій населення</w:t>
            </w:r>
            <w:r>
              <w:rPr>
                <w:rFonts w:ascii="Times New Roman" w:eastAsia="TimesNewRomanPS-BoldMT" w:hAnsi="Times New Roman" w:cs="Times New Roman"/>
                <w:bCs/>
                <w:sz w:val="28"/>
                <w:szCs w:val="28"/>
              </w:rPr>
              <w:t>:</w:t>
            </w:r>
          </w:p>
          <w:p w:rsidR="00F47A00"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sidRPr="00DD6A1F">
              <w:rPr>
                <w:rFonts w:ascii="Times New Roman" w:eastAsia="TimesNewRomanPSMT" w:hAnsi="Times New Roman" w:cs="Times New Roman"/>
                <w:sz w:val="28"/>
                <w:szCs w:val="28"/>
              </w:rPr>
              <w:t>соціальн</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допомог</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непрацездатним; підтримк</w:t>
            </w:r>
            <w:r>
              <w:rPr>
                <w:rFonts w:ascii="Times New Roman" w:eastAsia="TimesNewRomanPSMT" w:hAnsi="Times New Roman" w:cs="Times New Roman"/>
                <w:sz w:val="28"/>
                <w:szCs w:val="28"/>
              </w:rPr>
              <w:t>а</w:t>
            </w:r>
            <w:r w:rsidRPr="00DD6A1F">
              <w:rPr>
                <w:rFonts w:ascii="Times New Roman" w:eastAsia="TimesNewRomanPSMT" w:hAnsi="Times New Roman" w:cs="Times New Roman"/>
                <w:sz w:val="28"/>
                <w:szCs w:val="28"/>
              </w:rPr>
              <w:t xml:space="preserve"> рівня життя в умовах зростання споживчих цін;</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 xml:space="preserve"> компенсації, пільги громадянам, що потерпіли під час катастроф; надання допомоги малозабезпеченим громадянам (обіди, одяг),</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обслуговування пенсіонерів та одиноких громадян у будинках</w:t>
            </w:r>
            <w:r w:rsidRPr="00E06FF8">
              <w:rPr>
                <w:rFonts w:ascii="Times New Roman" w:eastAsia="TimesNewRomanPSMT" w:hAnsi="Times New Roman" w:cs="Times New Roman"/>
                <w:b/>
                <w:sz w:val="28"/>
                <w:szCs w:val="28"/>
              </w:rPr>
              <w:t>-</w:t>
            </w:r>
            <w:r w:rsidRPr="00DD6A1F">
              <w:rPr>
                <w:rFonts w:ascii="Times New Roman" w:eastAsia="TimesNewRomanPSMT" w:hAnsi="Times New Roman" w:cs="Times New Roman"/>
                <w:sz w:val="28"/>
                <w:szCs w:val="28"/>
              </w:rPr>
              <w:t>інтернатах</w:t>
            </w:r>
            <w:r>
              <w:rPr>
                <w:rFonts w:ascii="Times New Roman" w:eastAsia="TimesNewRomanPSMT" w:hAnsi="Times New Roman" w:cs="Times New Roman"/>
                <w:sz w:val="28"/>
                <w:szCs w:val="28"/>
              </w:rPr>
              <w:t xml:space="preserve"> </w:t>
            </w:r>
            <w:r w:rsidRPr="00DD6A1F">
              <w:rPr>
                <w:rFonts w:ascii="Times New Roman" w:eastAsia="TimesNewRomanPSMT" w:hAnsi="Times New Roman" w:cs="Times New Roman"/>
                <w:sz w:val="28"/>
                <w:szCs w:val="28"/>
              </w:rPr>
              <w:t xml:space="preserve">або вдома; виплата соціальних пенсій </w:t>
            </w:r>
            <w:r w:rsidRPr="00DD6A1F">
              <w:rPr>
                <w:rFonts w:ascii="Times New Roman" w:eastAsia="TimesNewRomanPSMT" w:hAnsi="Times New Roman" w:cs="Times New Roman"/>
                <w:sz w:val="28"/>
                <w:szCs w:val="28"/>
              </w:rPr>
              <w:lastRenderedPageBreak/>
              <w:t>для осіб, які не мають права на трудову</w:t>
            </w:r>
            <w:r>
              <w:rPr>
                <w:rFonts w:ascii="Times New Roman" w:eastAsia="TimesNewRomanPSMT" w:hAnsi="Times New Roman" w:cs="Times New Roman"/>
                <w:sz w:val="28"/>
                <w:szCs w:val="28"/>
              </w:rPr>
              <w:t xml:space="preserve"> п</w:t>
            </w:r>
            <w:r w:rsidRPr="00DD6A1F">
              <w:rPr>
                <w:rFonts w:ascii="Times New Roman" w:eastAsia="TimesNewRomanPSMT" w:hAnsi="Times New Roman" w:cs="Times New Roman"/>
                <w:sz w:val="28"/>
                <w:szCs w:val="28"/>
              </w:rPr>
              <w:t>енсію</w:t>
            </w:r>
            <w:r>
              <w:rPr>
                <w:rFonts w:ascii="Times New Roman" w:eastAsia="TimesNewRomanPSMT" w:hAnsi="Times New Roman" w:cs="Times New Roman"/>
                <w:sz w:val="28"/>
                <w:szCs w:val="28"/>
              </w:rPr>
              <w:t xml:space="preserve"> тощо.</w:t>
            </w:r>
          </w:p>
          <w:p w:rsidR="00F47A00" w:rsidRPr="00C12CD9"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sidRPr="00F3058B">
              <w:rPr>
                <w:rFonts w:ascii="Times New Roman" w:eastAsia="TimesNewRomanPSMT" w:hAnsi="Times New Roman" w:cs="Times New Roman"/>
                <w:sz w:val="28"/>
                <w:szCs w:val="28"/>
              </w:rPr>
              <w:t xml:space="preserve">       </w:t>
            </w:r>
            <w:r w:rsidRPr="00F3058B">
              <w:rPr>
                <w:rFonts w:ascii="Times New Roman" w:hAnsi="Times New Roman" w:cs="Times New Roman"/>
                <w:sz w:val="28"/>
                <w:szCs w:val="28"/>
              </w:rPr>
              <w:t>Необхідно розглянути</w:t>
            </w:r>
            <w:r w:rsidRPr="00F3058B">
              <w:rPr>
                <w:rFonts w:ascii="Times New Roman" w:eastAsia="TimesNewRomanPSMT" w:hAnsi="Times New Roman" w:cs="Times New Roman"/>
                <w:sz w:val="28"/>
                <w:szCs w:val="28"/>
              </w:rPr>
              <w:t xml:space="preserve"> політику у сфері праці й трудових відносин (оплата </w:t>
            </w:r>
            <w:r w:rsidRPr="00C12CD9">
              <w:rPr>
                <w:rFonts w:ascii="Times New Roman" w:eastAsia="TimesNewRomanPSMT" w:hAnsi="Times New Roman" w:cs="Times New Roman"/>
                <w:sz w:val="28"/>
                <w:szCs w:val="28"/>
              </w:rPr>
              <w:t>праці, охорона праці та соціальне страхування, зайнятість населення та ін.), соціальну політику стосовно доходів населення: життєвий рівень, споживчий кошик, добробут. Визначити соціальну підтримку і захист непрацездатних і незаможних прошарків населення (пенсійне забезпечення, соціальне обслуговування, соціальні гарантії та ін.), соціальні нормативи.</w:t>
            </w:r>
          </w:p>
          <w:p w:rsidR="00F47A00" w:rsidRDefault="00F47A00" w:rsidP="006F53FF">
            <w:pPr>
              <w:autoSpaceDE w:val="0"/>
              <w:autoSpaceDN w:val="0"/>
              <w:adjustRightInd w:val="0"/>
              <w:spacing w:after="0" w:line="240" w:lineRule="auto"/>
              <w:rPr>
                <w:rFonts w:ascii="Times New Roman" w:hAnsi="Times New Roman" w:cs="Times New Roman"/>
                <w:b/>
                <w:i/>
                <w:noProof/>
                <w:sz w:val="28"/>
                <w:szCs w:val="28"/>
              </w:rPr>
            </w:pPr>
          </w:p>
          <w:p w:rsidR="003A0BD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Базова література</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1, 2, 3, 4, 5 </w:t>
            </w: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Допоміжна література</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1, 3, 4, 5, 7, 8, 9, 18, 19, 20, 29, 30</w:t>
            </w: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Інформаційні ресурси</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w:t>
            </w:r>
          </w:p>
          <w:p w:rsidR="003A0BDB" w:rsidRPr="006B729B" w:rsidRDefault="003A0BDB" w:rsidP="006F53FF">
            <w:pPr>
              <w:autoSpaceDE w:val="0"/>
              <w:autoSpaceDN w:val="0"/>
              <w:adjustRightInd w:val="0"/>
              <w:spacing w:after="0" w:line="240" w:lineRule="auto"/>
              <w:rPr>
                <w:rFonts w:ascii="Times New Roman" w:hAnsi="Times New Roman" w:cs="Times New Roman"/>
                <w:bCs/>
                <w:noProof/>
                <w:sz w:val="28"/>
                <w:szCs w:val="28"/>
              </w:rPr>
            </w:pPr>
            <w:r w:rsidRPr="006B729B">
              <w:rPr>
                <w:rFonts w:ascii="Times New Roman" w:hAnsi="Times New Roman" w:cs="Times New Roman"/>
                <w:b/>
                <w:i/>
                <w:sz w:val="28"/>
                <w:szCs w:val="28"/>
              </w:rPr>
              <w:t>Завдання на СРС</w:t>
            </w:r>
            <w:r w:rsidRPr="006B729B">
              <w:rPr>
                <w:rFonts w:ascii="Times New Roman" w:hAnsi="Times New Roman" w:cs="Times New Roman"/>
                <w:b/>
                <w:sz w:val="28"/>
                <w:szCs w:val="28"/>
              </w:rPr>
              <w:t>:</w:t>
            </w:r>
          </w:p>
          <w:p w:rsidR="003A0BDB" w:rsidRDefault="000245EA" w:rsidP="001970AC">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3A0BDB" w:rsidRPr="006B729B">
              <w:rPr>
                <w:rFonts w:ascii="Times New Roman" w:eastAsia="TimesNewRomanPSMT" w:hAnsi="Times New Roman" w:cs="Times New Roman"/>
                <w:sz w:val="28"/>
                <w:szCs w:val="28"/>
              </w:rPr>
              <w:t xml:space="preserve">Соціальна політика у ринковій системі. Характеристика моделей соціальної політики в країнах з розвинутою ринковою економікою. </w:t>
            </w:r>
          </w:p>
          <w:p w:rsidR="001970AC" w:rsidRDefault="000245EA" w:rsidP="001970AC">
            <w:pPr>
              <w:pStyle w:val="12"/>
              <w:widowControl w:val="0"/>
              <w:ind w:left="0"/>
              <w:jc w:val="both"/>
              <w:rPr>
                <w:rFonts w:eastAsia="TimesNewRomanPSMT"/>
                <w:sz w:val="28"/>
                <w:szCs w:val="28"/>
              </w:rPr>
            </w:pPr>
            <w:r>
              <w:rPr>
                <w:rFonts w:eastAsia="TimesNewRomanPSMT"/>
                <w:sz w:val="28"/>
                <w:szCs w:val="28"/>
              </w:rPr>
              <w:t xml:space="preserve">    </w:t>
            </w:r>
            <w:r w:rsidR="001970AC" w:rsidRPr="006B729B">
              <w:rPr>
                <w:rFonts w:eastAsia="TimesNewRomanPSMT"/>
                <w:sz w:val="28"/>
                <w:szCs w:val="28"/>
              </w:rPr>
              <w:t>Проблема вибору моделі соціальної політики в Україні.</w:t>
            </w:r>
          </w:p>
          <w:p w:rsidR="001970AC" w:rsidRPr="006B729B" w:rsidRDefault="000245EA" w:rsidP="001970AC">
            <w:pPr>
              <w:pStyle w:val="12"/>
              <w:widowControl w:val="0"/>
              <w:ind w:left="0"/>
              <w:jc w:val="both"/>
              <w:rPr>
                <w:sz w:val="28"/>
                <w:szCs w:val="28"/>
              </w:rPr>
            </w:pPr>
            <w:r>
              <w:rPr>
                <w:rFonts w:eastAsia="TimesNewRomanPSMT"/>
                <w:sz w:val="28"/>
                <w:szCs w:val="28"/>
              </w:rPr>
              <w:t xml:space="preserve">    </w:t>
            </w:r>
            <w:r w:rsidR="001970AC" w:rsidRPr="00D073F5">
              <w:rPr>
                <w:rFonts w:eastAsia="TimesNewRomanPSMT"/>
                <w:sz w:val="28"/>
                <w:szCs w:val="28"/>
              </w:rPr>
              <w:t>Соціально-екологічна політика в Україні.</w:t>
            </w:r>
          </w:p>
        </w:tc>
      </w:tr>
      <w:tr w:rsidR="003A0BDB" w:rsidRPr="006B729B" w:rsidTr="006F53FF">
        <w:trPr>
          <w:trHeight w:val="20"/>
          <w:jc w:val="center"/>
        </w:trPr>
        <w:tc>
          <w:tcPr>
            <w:tcW w:w="675" w:type="dxa"/>
          </w:tcPr>
          <w:p w:rsidR="003A0BDB" w:rsidRPr="006B729B" w:rsidRDefault="003A0BDB" w:rsidP="006F53FF">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lastRenderedPageBreak/>
              <w:t>2</w:t>
            </w:r>
          </w:p>
        </w:tc>
        <w:tc>
          <w:tcPr>
            <w:tcW w:w="9008" w:type="dxa"/>
          </w:tcPr>
          <w:p w:rsidR="003A0BDB" w:rsidRPr="006B729B" w:rsidRDefault="003A0BDB" w:rsidP="006F53FF">
            <w:pPr>
              <w:spacing w:line="240" w:lineRule="auto"/>
              <w:jc w:val="both"/>
              <w:rPr>
                <w:rFonts w:ascii="Times New Roman" w:hAnsi="Times New Roman" w:cs="Times New Roman"/>
                <w:sz w:val="28"/>
                <w:szCs w:val="28"/>
              </w:rPr>
            </w:pPr>
            <w:r w:rsidRPr="006B729B">
              <w:rPr>
                <w:rFonts w:ascii="Times New Roman" w:hAnsi="Times New Roman" w:cs="Times New Roman"/>
                <w:b/>
                <w:sz w:val="28"/>
                <w:szCs w:val="28"/>
              </w:rPr>
              <w:t xml:space="preserve">      Тема 1.2. Соціальний   захист населення   як  складова соціальної   політики   в Україні</w:t>
            </w:r>
            <w:r w:rsidRPr="006B729B">
              <w:rPr>
                <w:rFonts w:ascii="Times New Roman" w:hAnsi="Times New Roman" w:cs="Times New Roman"/>
                <w:sz w:val="28"/>
                <w:szCs w:val="28"/>
              </w:rPr>
              <w:t xml:space="preserve">        </w:t>
            </w:r>
          </w:p>
          <w:p w:rsidR="00F47A00" w:rsidRPr="00EF6430"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Pr="00EF6430">
              <w:rPr>
                <w:rFonts w:ascii="Times New Roman" w:hAnsi="Times New Roman" w:cs="Times New Roman"/>
                <w:sz w:val="28"/>
                <w:szCs w:val="28"/>
              </w:rPr>
              <w:t>Необхідно</w:t>
            </w:r>
            <w:r>
              <w:rPr>
                <w:rFonts w:ascii="Times New Roman" w:hAnsi="Times New Roman" w:cs="Times New Roman"/>
                <w:b/>
                <w:sz w:val="28"/>
                <w:szCs w:val="28"/>
              </w:rPr>
              <w:t xml:space="preserve"> </w:t>
            </w:r>
            <w:r w:rsidRPr="00EF6430">
              <w:rPr>
                <w:rFonts w:ascii="Times New Roman" w:hAnsi="Times New Roman" w:cs="Times New Roman"/>
                <w:sz w:val="28"/>
                <w:szCs w:val="28"/>
              </w:rPr>
              <w:t>розглянути с</w:t>
            </w:r>
            <w:r w:rsidRPr="00EF6430">
              <w:rPr>
                <w:rFonts w:ascii="Times New Roman" w:eastAsia="TimesNewRomanPS-BoldItalicMT" w:hAnsi="Times New Roman" w:cs="Times New Roman"/>
                <w:bCs/>
                <w:iCs/>
                <w:sz w:val="28"/>
                <w:szCs w:val="28"/>
              </w:rPr>
              <w:t xml:space="preserve">оціальний захист як </w:t>
            </w:r>
            <w:r w:rsidRPr="00EF6430">
              <w:rPr>
                <w:rFonts w:ascii="Times New Roman" w:eastAsia="TimesNewRomanPSMT" w:hAnsi="Times New Roman" w:cs="Times New Roman"/>
                <w:sz w:val="28"/>
                <w:szCs w:val="28"/>
              </w:rPr>
              <w:t>систем</w:t>
            </w:r>
            <w:r>
              <w:rPr>
                <w:rFonts w:ascii="Times New Roman" w:eastAsia="TimesNewRomanPSMT" w:hAnsi="Times New Roman" w:cs="Times New Roman"/>
                <w:sz w:val="28"/>
                <w:szCs w:val="28"/>
              </w:rPr>
              <w:t>у</w:t>
            </w:r>
            <w:r w:rsidRPr="00EF6430">
              <w:rPr>
                <w:rFonts w:ascii="Times New Roman" w:eastAsia="TimesNewRomanPSMT" w:hAnsi="Times New Roman" w:cs="Times New Roman"/>
                <w:sz w:val="28"/>
                <w:szCs w:val="28"/>
              </w:rPr>
              <w:t xml:space="preserve"> законодавчих, економічних, соціально</w:t>
            </w:r>
            <w:r w:rsidRPr="00EF6430">
              <w:rPr>
                <w:rFonts w:ascii="Times New Roman" w:eastAsia="TimesNewRomanPSMT" w:hAnsi="Times New Roman" w:cs="Times New Roman"/>
                <w:b/>
                <w:sz w:val="28"/>
                <w:szCs w:val="28"/>
              </w:rPr>
              <w:t>-</w:t>
            </w:r>
            <w:r w:rsidRPr="00EF6430">
              <w:rPr>
                <w:rFonts w:ascii="Times New Roman" w:eastAsia="TimesNewRomanPSMT" w:hAnsi="Times New Roman" w:cs="Times New Roman"/>
                <w:sz w:val="28"/>
                <w:szCs w:val="28"/>
              </w:rPr>
              <w:t xml:space="preserve">психологічних гарантій. </w:t>
            </w:r>
            <w:r>
              <w:rPr>
                <w:rFonts w:ascii="Times New Roman" w:eastAsia="TimesNewRomanPSMT" w:hAnsi="Times New Roman" w:cs="Times New Roman"/>
                <w:sz w:val="28"/>
                <w:szCs w:val="28"/>
              </w:rPr>
              <w:t xml:space="preserve">Визначити активну та пасивну спрямованість заходів соціального захисту. Розглянути соціальний захист через соціальну допомогу </w:t>
            </w:r>
            <w:r w:rsidRPr="00EF6430">
              <w:rPr>
                <w:rFonts w:ascii="Times New Roman" w:eastAsia="TimesNewRomanPS-ItalicMT" w:hAnsi="Times New Roman" w:cs="Times New Roman"/>
                <w:iCs/>
                <w:sz w:val="28"/>
                <w:szCs w:val="28"/>
              </w:rPr>
              <w:t>(допомога суспільства особі або сім’ї, яка не має достатніх засобів для існування).</w:t>
            </w:r>
          </w:p>
          <w:p w:rsidR="00F47A00" w:rsidRDefault="00F47A00" w:rsidP="00F47A00">
            <w:pPr>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Pr>
                <w:rFonts w:ascii="Times New Roman" w:eastAsia="TimesNewRomanPSMT" w:hAnsi="Times New Roman" w:cs="Times New Roman"/>
                <w:sz w:val="28"/>
                <w:szCs w:val="28"/>
              </w:rPr>
              <w:t>Слід, визначити п</w:t>
            </w:r>
            <w:r w:rsidRPr="00876F7C">
              <w:rPr>
                <w:rFonts w:ascii="Times New Roman" w:hAnsi="Times New Roman" w:cs="Times New Roman"/>
                <w:sz w:val="28"/>
                <w:szCs w:val="28"/>
              </w:rPr>
              <w:t>ріоритетн</w:t>
            </w:r>
            <w:r>
              <w:rPr>
                <w:rFonts w:ascii="Times New Roman" w:hAnsi="Times New Roman" w:cs="Times New Roman"/>
                <w:sz w:val="28"/>
                <w:szCs w:val="28"/>
              </w:rPr>
              <w:t>і</w:t>
            </w:r>
            <w:r w:rsidRPr="00876F7C">
              <w:rPr>
                <w:rFonts w:ascii="Times New Roman" w:hAnsi="Times New Roman" w:cs="Times New Roman"/>
                <w:sz w:val="28"/>
                <w:szCs w:val="28"/>
              </w:rPr>
              <w:t xml:space="preserve"> напрям</w:t>
            </w:r>
            <w:r>
              <w:rPr>
                <w:rFonts w:ascii="Times New Roman" w:hAnsi="Times New Roman" w:cs="Times New Roman"/>
                <w:sz w:val="28"/>
                <w:szCs w:val="28"/>
              </w:rPr>
              <w:t>и</w:t>
            </w:r>
            <w:r w:rsidRPr="00876F7C">
              <w:rPr>
                <w:rFonts w:ascii="Times New Roman" w:hAnsi="Times New Roman" w:cs="Times New Roman"/>
                <w:sz w:val="28"/>
                <w:szCs w:val="28"/>
              </w:rPr>
              <w:t xml:space="preserve"> </w:t>
            </w:r>
            <w:r w:rsidRPr="00BF0442">
              <w:rPr>
                <w:rFonts w:ascii="Times New Roman" w:eastAsia="TimesNewRomanPSMT" w:hAnsi="Times New Roman" w:cs="Times New Roman"/>
                <w:sz w:val="28"/>
                <w:szCs w:val="28"/>
              </w:rPr>
              <w:t>в політиці соціального захисту населення</w:t>
            </w:r>
            <w:r w:rsidRPr="00876F7C">
              <w:rPr>
                <w:rFonts w:ascii="Times New Roman" w:hAnsi="Times New Roman" w:cs="Times New Roman"/>
                <w:sz w:val="28"/>
                <w:szCs w:val="28"/>
              </w:rPr>
              <w:t xml:space="preserve"> Україні</w:t>
            </w:r>
            <w:r w:rsidRPr="00BF0442">
              <w:rPr>
                <w:rFonts w:ascii="Times New Roman" w:eastAsia="TimesNewRomanPSMT" w:hAnsi="Times New Roman" w:cs="Times New Roman"/>
                <w:sz w:val="28"/>
                <w:szCs w:val="28"/>
              </w:rPr>
              <w:t xml:space="preserve"> стримування зростання споживчих цін відносно грошових доходів</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населення</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скорочення розриву між вартістю життя і трудовими доходами</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населення;</w:t>
            </w:r>
            <w:r w:rsidRPr="00BF0442">
              <w:rPr>
                <w:rFonts w:ascii="Times New Roman" w:eastAsia="TimesNewRomanPSMT" w:hAnsi="Times New Roman" w:cs="Times New Roman"/>
                <w:sz w:val="23"/>
                <w:szCs w:val="23"/>
              </w:rPr>
              <w:t xml:space="preserve"> </w:t>
            </w:r>
            <w:r w:rsidRPr="00BF0442">
              <w:rPr>
                <w:rFonts w:ascii="Times New Roman" w:eastAsia="TimesNewRomanPSMT" w:hAnsi="Times New Roman" w:cs="Times New Roman"/>
                <w:sz w:val="28"/>
                <w:szCs w:val="28"/>
              </w:rPr>
              <w:t>пошук економічних можливостей для підтримки купівельної</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спроможності пенсій</w:t>
            </w:r>
            <w:r>
              <w:rPr>
                <w:rFonts w:ascii="Times New Roman" w:eastAsia="TimesNewRomanPSMT" w:hAnsi="Times New Roman" w:cs="Times New Roman"/>
                <w:sz w:val="28"/>
                <w:szCs w:val="28"/>
              </w:rPr>
              <w:t xml:space="preserve"> тощо). </w:t>
            </w:r>
            <w:r>
              <w:rPr>
                <w:rFonts w:ascii="Times New Roman" w:eastAsia="TimesNewRomanPS-BoldMT" w:hAnsi="Times New Roman" w:cs="Times New Roman"/>
                <w:bCs/>
                <w:sz w:val="28"/>
                <w:szCs w:val="28"/>
              </w:rPr>
              <w:t>Розглянути с</w:t>
            </w:r>
            <w:r w:rsidRPr="00542784">
              <w:rPr>
                <w:rFonts w:ascii="Times New Roman" w:eastAsia="TimesNewRomanPS-BoldMT" w:hAnsi="Times New Roman" w:cs="Times New Roman"/>
                <w:bCs/>
                <w:sz w:val="28"/>
                <w:szCs w:val="28"/>
              </w:rPr>
              <w:t>оціальн</w:t>
            </w:r>
            <w:r>
              <w:rPr>
                <w:rFonts w:ascii="Times New Roman" w:eastAsia="TimesNewRomanPS-BoldMT" w:hAnsi="Times New Roman" w:cs="Times New Roman"/>
                <w:bCs/>
                <w:sz w:val="28"/>
                <w:szCs w:val="28"/>
              </w:rPr>
              <w:t>у</w:t>
            </w:r>
            <w:r w:rsidRPr="00542784">
              <w:rPr>
                <w:rFonts w:ascii="Times New Roman" w:eastAsia="TimesNewRomanPS-BoldMT" w:hAnsi="Times New Roman" w:cs="Times New Roman"/>
                <w:bCs/>
                <w:sz w:val="28"/>
                <w:szCs w:val="28"/>
              </w:rPr>
              <w:t xml:space="preserve"> підтримк</w:t>
            </w:r>
            <w:r>
              <w:rPr>
                <w:rFonts w:ascii="Times New Roman" w:eastAsia="TimesNewRomanPS-BoldMT" w:hAnsi="Times New Roman" w:cs="Times New Roman"/>
                <w:bCs/>
                <w:sz w:val="28"/>
                <w:szCs w:val="28"/>
              </w:rPr>
              <w:t>у</w:t>
            </w:r>
            <w:r w:rsidRPr="00542784">
              <w:rPr>
                <w:rFonts w:ascii="Times New Roman" w:eastAsia="TimesNewRomanPS-BoldMT" w:hAnsi="Times New Roman" w:cs="Times New Roman"/>
                <w:bCs/>
                <w:sz w:val="28"/>
                <w:szCs w:val="28"/>
              </w:rPr>
              <w:t xml:space="preserve"> малозабезпечених</w:t>
            </w:r>
            <w:r>
              <w:rPr>
                <w:rFonts w:ascii="Times New Roman" w:eastAsia="TimesNewRomanPS-BoldMT" w:hAnsi="Times New Roman" w:cs="Times New Roman"/>
                <w:bCs/>
                <w:sz w:val="28"/>
                <w:szCs w:val="28"/>
              </w:rPr>
              <w:t xml:space="preserve"> верств населення.</w:t>
            </w:r>
          </w:p>
          <w:p w:rsidR="00F47A00" w:rsidRPr="00D922DB"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Pr="00D922DB">
              <w:rPr>
                <w:rFonts w:ascii="Times New Roman" w:hAnsi="Times New Roman" w:cs="Times New Roman"/>
                <w:sz w:val="28"/>
                <w:szCs w:val="28"/>
              </w:rPr>
              <w:t>Необхідно розглянути п</w:t>
            </w:r>
            <w:r w:rsidRPr="00D922DB">
              <w:rPr>
                <w:rFonts w:ascii="Times New Roman" w:eastAsia="TimesNewRomanPSMT" w:hAnsi="Times New Roman" w:cs="Times New Roman"/>
                <w:sz w:val="28"/>
                <w:szCs w:val="28"/>
              </w:rPr>
              <w:t xml:space="preserve">оняття </w:t>
            </w:r>
            <w:r w:rsidRPr="00D922DB">
              <w:rPr>
                <w:rFonts w:ascii="Times New Roman" w:eastAsia="TimesNewRomanPS-BoldMT" w:hAnsi="Times New Roman" w:cs="Times New Roman"/>
                <w:bCs/>
                <w:sz w:val="28"/>
                <w:szCs w:val="28"/>
              </w:rPr>
              <w:t>економічно активне населення</w:t>
            </w:r>
            <w:r w:rsidRPr="00D922DB">
              <w:rPr>
                <w:rFonts w:ascii="Times New Roman" w:eastAsia="TimesNewRomanPSMT" w:hAnsi="Times New Roman" w:cs="Times New Roman"/>
                <w:sz w:val="28"/>
                <w:szCs w:val="28"/>
              </w:rPr>
              <w:t xml:space="preserve"> (ЕАН)</w:t>
            </w:r>
            <w:r w:rsidRPr="00D922DB">
              <w:rPr>
                <w:rFonts w:ascii="Times New Roman" w:eastAsia="TimesNewRomanPS-BoldMT" w:hAnsi="Times New Roman" w:cs="Times New Roman"/>
                <w:bCs/>
                <w:sz w:val="28"/>
                <w:szCs w:val="28"/>
              </w:rPr>
              <w:t>.</w:t>
            </w:r>
            <w:r>
              <w:rPr>
                <w:rFonts w:ascii="Times New Roman" w:eastAsia="TimesNewRomanPS-BoldMT" w:hAnsi="Times New Roman" w:cs="Times New Roman"/>
                <w:bCs/>
                <w:sz w:val="28"/>
                <w:szCs w:val="28"/>
              </w:rPr>
              <w:t xml:space="preserve"> З</w:t>
            </w:r>
            <w:r w:rsidRPr="001864EC">
              <w:rPr>
                <w:rFonts w:ascii="Times New Roman" w:eastAsia="TimesNewRomanPSMT" w:hAnsi="Times New Roman" w:cs="Times New Roman"/>
                <w:sz w:val="28"/>
                <w:szCs w:val="28"/>
              </w:rPr>
              <w:t>алежить ЕАН від кількості</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людей працездатного віку, а також від</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рівня</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зайнятості людей у до</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пенсійном</w:t>
            </w:r>
            <w:r>
              <w:rPr>
                <w:rFonts w:ascii="Times New Roman" w:eastAsia="TimesNewRomanPSMT" w:hAnsi="Times New Roman" w:cs="Times New Roman"/>
                <w:sz w:val="28"/>
                <w:szCs w:val="28"/>
              </w:rPr>
              <w:t>у</w:t>
            </w:r>
            <w:r w:rsidRPr="001864EC">
              <w:rPr>
                <w:rFonts w:ascii="Times New Roman" w:eastAsia="TimesNewRomanPSMT" w:hAnsi="Times New Roman" w:cs="Times New Roman"/>
                <w:sz w:val="28"/>
                <w:szCs w:val="28"/>
              </w:rPr>
              <w:t xml:space="preserve"> та після</w:t>
            </w:r>
            <w:r>
              <w:rPr>
                <w:rFonts w:ascii="Times New Roman" w:eastAsia="TimesNewRomanPSMT" w:hAnsi="Times New Roman" w:cs="Times New Roman"/>
                <w:sz w:val="28"/>
                <w:szCs w:val="28"/>
              </w:rPr>
              <w:t xml:space="preserve"> </w:t>
            </w:r>
            <w:r w:rsidRPr="001864EC">
              <w:rPr>
                <w:rFonts w:ascii="Times New Roman" w:eastAsia="TimesNewRomanPSMT" w:hAnsi="Times New Roman" w:cs="Times New Roman"/>
                <w:sz w:val="28"/>
                <w:szCs w:val="28"/>
              </w:rPr>
              <w:t>пенсійном</w:t>
            </w:r>
            <w:r>
              <w:rPr>
                <w:rFonts w:ascii="Times New Roman" w:eastAsia="TimesNewRomanPSMT" w:hAnsi="Times New Roman" w:cs="Times New Roman"/>
                <w:sz w:val="28"/>
                <w:szCs w:val="28"/>
              </w:rPr>
              <w:t>у</w:t>
            </w:r>
            <w:r w:rsidRPr="001864EC">
              <w:rPr>
                <w:rFonts w:ascii="Times New Roman" w:eastAsia="TimesNewRomanPSMT" w:hAnsi="Times New Roman" w:cs="Times New Roman"/>
                <w:sz w:val="28"/>
                <w:szCs w:val="28"/>
              </w:rPr>
              <w:t xml:space="preserve"> віці. ЕАН</w:t>
            </w:r>
            <w:r>
              <w:rPr>
                <w:rFonts w:ascii="Times New Roman" w:eastAsia="TimesNewRomanPSMT" w:hAnsi="Times New Roman" w:cs="Times New Roman"/>
                <w:sz w:val="28"/>
                <w:szCs w:val="28"/>
              </w:rPr>
              <w:t xml:space="preserve"> в Україні. Слід, в</w:t>
            </w:r>
            <w:r>
              <w:rPr>
                <w:rFonts w:ascii="Times New Roman" w:eastAsia="TimesNewRomanPS-BoldMT" w:hAnsi="Times New Roman" w:cs="Times New Roman"/>
                <w:bCs/>
                <w:sz w:val="28"/>
                <w:szCs w:val="28"/>
              </w:rPr>
              <w:t>изначити о</w:t>
            </w:r>
            <w:r w:rsidRPr="00D922DB">
              <w:rPr>
                <w:rFonts w:ascii="Times New Roman" w:eastAsia="TimesNewRomanPSMT" w:hAnsi="Times New Roman" w:cs="Times New Roman"/>
                <w:sz w:val="28"/>
                <w:szCs w:val="28"/>
              </w:rPr>
              <w:t>сновні причини з соціального захисту ЕАН</w:t>
            </w:r>
            <w:r>
              <w:rPr>
                <w:rFonts w:ascii="Times New Roman" w:eastAsia="TimesNewRomanPSMT" w:hAnsi="Times New Roman" w:cs="Times New Roman"/>
                <w:sz w:val="28"/>
                <w:szCs w:val="28"/>
              </w:rPr>
              <w:t>.</w:t>
            </w:r>
          </w:p>
          <w:p w:rsidR="00F47A00" w:rsidRDefault="00F47A00" w:rsidP="00F47A00">
            <w:pPr>
              <w:spacing w:after="0" w:line="240" w:lineRule="auto"/>
              <w:jc w:val="both"/>
              <w:rPr>
                <w:rFonts w:ascii="Times New Roman" w:eastAsia="TimesNewRomanPSMT" w:hAnsi="Times New Roman" w:cs="Times New Roman"/>
                <w:bCs/>
                <w:sz w:val="28"/>
                <w:szCs w:val="28"/>
              </w:rPr>
            </w:pPr>
            <w:r w:rsidRPr="00B141BE">
              <w:rPr>
                <w:rFonts w:ascii="Times New Roman" w:eastAsia="TimesNewRomanPSMT" w:hAnsi="Times New Roman" w:cs="Times New Roman"/>
                <w:i/>
                <w:sz w:val="28"/>
                <w:szCs w:val="28"/>
              </w:rPr>
              <w:t xml:space="preserve">      </w:t>
            </w:r>
            <w:r w:rsidRPr="00F34656">
              <w:rPr>
                <w:rFonts w:ascii="Times New Roman" w:hAnsi="Times New Roman" w:cs="Times New Roman"/>
                <w:sz w:val="28"/>
                <w:szCs w:val="28"/>
              </w:rPr>
              <w:t xml:space="preserve"> </w:t>
            </w:r>
            <w:r>
              <w:rPr>
                <w:rFonts w:ascii="Times New Roman" w:hAnsi="Times New Roman" w:cs="Times New Roman"/>
                <w:sz w:val="28"/>
                <w:szCs w:val="28"/>
              </w:rPr>
              <w:t>Необхідно визначити с</w:t>
            </w:r>
            <w:r w:rsidRPr="00F34656">
              <w:rPr>
                <w:rFonts w:ascii="Times New Roman" w:hAnsi="Times New Roman" w:cs="Times New Roman"/>
                <w:sz w:val="28"/>
                <w:szCs w:val="28"/>
              </w:rPr>
              <w:t>оціально вразливі категорії населення.</w:t>
            </w:r>
            <w:r w:rsidRPr="000B7D43">
              <w:rPr>
                <w:rFonts w:ascii="Times New Roman" w:eastAsia="TimesNewRomanPSMT" w:hAnsi="Times New Roman" w:cs="Times New Roman"/>
                <w:bCs/>
                <w:sz w:val="28"/>
                <w:szCs w:val="28"/>
              </w:rPr>
              <w:t xml:space="preserve"> </w:t>
            </w:r>
            <w:r>
              <w:rPr>
                <w:rFonts w:ascii="Times New Roman" w:eastAsia="TimesNewRomanPSMT" w:hAnsi="Times New Roman" w:cs="Times New Roman"/>
                <w:bCs/>
                <w:sz w:val="28"/>
                <w:szCs w:val="28"/>
              </w:rPr>
              <w:t>Розглянути з</w:t>
            </w:r>
            <w:r w:rsidRPr="000B7D43">
              <w:rPr>
                <w:rFonts w:ascii="Times New Roman" w:eastAsia="TimesNewRomanPSMT" w:hAnsi="Times New Roman" w:cs="Times New Roman"/>
                <w:bCs/>
                <w:sz w:val="28"/>
                <w:szCs w:val="28"/>
              </w:rPr>
              <w:t>аходи підтримки соціально вразливих категорій населення.</w:t>
            </w:r>
            <w:r>
              <w:rPr>
                <w:rFonts w:ascii="Times New Roman" w:eastAsia="TimesNewRomanPSMT" w:hAnsi="Times New Roman" w:cs="Times New Roman"/>
                <w:bCs/>
                <w:sz w:val="28"/>
                <w:szCs w:val="28"/>
              </w:rPr>
              <w:t xml:space="preserve"> </w:t>
            </w:r>
          </w:p>
          <w:p w:rsidR="00F47A00" w:rsidRPr="00B141BE" w:rsidRDefault="00F47A00" w:rsidP="00F47A00">
            <w:pPr>
              <w:spacing w:after="0" w:line="240" w:lineRule="auto"/>
              <w:jc w:val="both"/>
              <w:rPr>
                <w:rFonts w:ascii="Times New Roman" w:eastAsia="TimesNewRomanPSMT" w:hAnsi="Times New Roman" w:cs="Times New Roman"/>
                <w:bCs/>
                <w:i/>
                <w:sz w:val="28"/>
                <w:szCs w:val="28"/>
              </w:rPr>
            </w:pPr>
            <w:r>
              <w:rPr>
                <w:rFonts w:ascii="Times New Roman" w:eastAsia="TimesNewRomanPSMT" w:hAnsi="Times New Roman" w:cs="Times New Roman"/>
                <w:bCs/>
                <w:i/>
                <w:sz w:val="28"/>
                <w:szCs w:val="28"/>
              </w:rPr>
              <w:t xml:space="preserve">      </w:t>
            </w:r>
            <w:r w:rsidR="00643A5F">
              <w:rPr>
                <w:rFonts w:ascii="Times New Roman" w:eastAsia="TimesNewRomanPSMT" w:hAnsi="Times New Roman" w:cs="Times New Roman"/>
                <w:bCs/>
                <w:i/>
                <w:sz w:val="28"/>
                <w:szCs w:val="28"/>
              </w:rPr>
              <w:t xml:space="preserve"> </w:t>
            </w:r>
            <w:r>
              <w:rPr>
                <w:rFonts w:ascii="Times New Roman" w:hAnsi="Times New Roman" w:cs="Times New Roman"/>
                <w:sz w:val="28"/>
                <w:szCs w:val="28"/>
              </w:rPr>
              <w:t>Необхідно розглянути д</w:t>
            </w:r>
            <w:r w:rsidRPr="00F34656">
              <w:rPr>
                <w:rFonts w:ascii="Times New Roman" w:hAnsi="Times New Roman" w:cs="Times New Roman"/>
                <w:sz w:val="28"/>
                <w:szCs w:val="28"/>
              </w:rPr>
              <w:t>ержавн</w:t>
            </w:r>
            <w:r>
              <w:rPr>
                <w:rFonts w:ascii="Times New Roman" w:hAnsi="Times New Roman" w:cs="Times New Roman"/>
                <w:sz w:val="28"/>
                <w:szCs w:val="28"/>
              </w:rPr>
              <w:t>у</w:t>
            </w:r>
            <w:r w:rsidRPr="00F34656">
              <w:rPr>
                <w:rFonts w:ascii="Times New Roman" w:hAnsi="Times New Roman" w:cs="Times New Roman"/>
                <w:sz w:val="28"/>
                <w:szCs w:val="28"/>
              </w:rPr>
              <w:t xml:space="preserve"> молодіжн</w:t>
            </w:r>
            <w:r>
              <w:rPr>
                <w:rFonts w:ascii="Times New Roman" w:hAnsi="Times New Roman" w:cs="Times New Roman"/>
                <w:sz w:val="28"/>
                <w:szCs w:val="28"/>
              </w:rPr>
              <w:t>у</w:t>
            </w:r>
            <w:r w:rsidRPr="00F34656">
              <w:rPr>
                <w:rFonts w:ascii="Times New Roman" w:hAnsi="Times New Roman" w:cs="Times New Roman"/>
                <w:sz w:val="28"/>
                <w:szCs w:val="28"/>
              </w:rPr>
              <w:t xml:space="preserve"> політик</w:t>
            </w:r>
            <w:r>
              <w:rPr>
                <w:rFonts w:ascii="Times New Roman" w:hAnsi="Times New Roman" w:cs="Times New Roman"/>
                <w:sz w:val="28"/>
                <w:szCs w:val="28"/>
              </w:rPr>
              <w:t>у</w:t>
            </w:r>
            <w:r w:rsidRPr="00F34656">
              <w:rPr>
                <w:rFonts w:ascii="Times New Roman" w:hAnsi="Times New Roman" w:cs="Times New Roman"/>
                <w:sz w:val="28"/>
                <w:szCs w:val="28"/>
              </w:rPr>
              <w:t>, її фінансування та гарантії соціального захисту.</w:t>
            </w:r>
            <w:r w:rsidRPr="00BD372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Визначити о</w:t>
            </w:r>
            <w:r w:rsidRPr="00BD3728">
              <w:rPr>
                <w:rFonts w:ascii="Times New Roman" w:eastAsia="TimesNewRomanPSMT" w:hAnsi="Times New Roman" w:cs="Times New Roman"/>
                <w:sz w:val="28"/>
                <w:szCs w:val="28"/>
              </w:rPr>
              <w:t>сновн</w:t>
            </w:r>
            <w:r>
              <w:rPr>
                <w:rFonts w:ascii="Times New Roman" w:eastAsia="TimesNewRomanPSMT" w:hAnsi="Times New Roman" w:cs="Times New Roman"/>
                <w:sz w:val="28"/>
                <w:szCs w:val="28"/>
              </w:rPr>
              <w:t>і</w:t>
            </w:r>
            <w:r w:rsidRPr="00BD3728">
              <w:rPr>
                <w:rFonts w:ascii="Times New Roman" w:eastAsia="TimesNewRomanPSMT" w:hAnsi="Times New Roman" w:cs="Times New Roman"/>
                <w:sz w:val="28"/>
                <w:szCs w:val="28"/>
              </w:rPr>
              <w:t xml:space="preserve"> напрям</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молодіжно</w:t>
            </w:r>
            <w:r>
              <w:rPr>
                <w:rFonts w:ascii="Times New Roman" w:eastAsia="TimesNewRomanPSMT" w:hAnsi="Times New Roman" w:cs="Times New Roman"/>
                <w:sz w:val="28"/>
                <w:szCs w:val="28"/>
              </w:rPr>
              <w:t>ї</w:t>
            </w:r>
            <w:r w:rsidRPr="00BD3728">
              <w:rPr>
                <w:rFonts w:ascii="Times New Roman" w:eastAsia="TimesNewRomanPSMT" w:hAnsi="Times New Roman" w:cs="Times New Roman"/>
                <w:sz w:val="28"/>
                <w:szCs w:val="28"/>
              </w:rPr>
              <w:t xml:space="preserve"> політики</w:t>
            </w:r>
            <w:r>
              <w:rPr>
                <w:rFonts w:ascii="Times New Roman" w:eastAsia="TimesNewRomanPSMT" w:hAnsi="Times New Roman" w:cs="Times New Roman"/>
                <w:sz w:val="28"/>
                <w:szCs w:val="28"/>
              </w:rPr>
              <w:t xml:space="preserve">, основні завдання </w:t>
            </w:r>
            <w:r w:rsidRPr="00BD3728">
              <w:rPr>
                <w:rFonts w:ascii="Times New Roman" w:eastAsia="TimesNewRomanPSMT" w:hAnsi="Times New Roman" w:cs="Times New Roman"/>
                <w:sz w:val="28"/>
                <w:szCs w:val="28"/>
              </w:rPr>
              <w:t>Державн</w:t>
            </w:r>
            <w:r>
              <w:rPr>
                <w:rFonts w:ascii="Times New Roman" w:eastAsia="TimesNewRomanPSMT" w:hAnsi="Times New Roman" w:cs="Times New Roman"/>
                <w:sz w:val="28"/>
                <w:szCs w:val="28"/>
              </w:rPr>
              <w:t>ої</w:t>
            </w:r>
            <w:r w:rsidRPr="00BD3728">
              <w:rPr>
                <w:rFonts w:ascii="Times New Roman" w:eastAsia="TimesNewRomanPSMT" w:hAnsi="Times New Roman" w:cs="Times New Roman"/>
                <w:sz w:val="28"/>
                <w:szCs w:val="28"/>
              </w:rPr>
              <w:t xml:space="preserve"> служб</w:t>
            </w:r>
            <w:r>
              <w:rPr>
                <w:rFonts w:ascii="Times New Roman" w:eastAsia="TimesNewRomanPSMT" w:hAnsi="Times New Roman" w:cs="Times New Roman"/>
                <w:sz w:val="28"/>
                <w:szCs w:val="28"/>
              </w:rPr>
              <w:t>и</w:t>
            </w:r>
            <w:r w:rsidRPr="00BD3728">
              <w:rPr>
                <w:rFonts w:ascii="Times New Roman" w:eastAsia="TimesNewRomanPSMT" w:hAnsi="Times New Roman" w:cs="Times New Roman"/>
                <w:sz w:val="28"/>
                <w:szCs w:val="28"/>
              </w:rPr>
              <w:t xml:space="preserve"> молоді т</w:t>
            </w:r>
            <w:r>
              <w:rPr>
                <w:rFonts w:ascii="Times New Roman" w:eastAsia="TimesNewRomanPSMT" w:hAnsi="Times New Roman" w:cs="Times New Roman"/>
                <w:sz w:val="28"/>
                <w:szCs w:val="28"/>
              </w:rPr>
              <w:t>а</w:t>
            </w:r>
            <w:r w:rsidRPr="00BD3728">
              <w:rPr>
                <w:rFonts w:ascii="Times New Roman" w:eastAsia="TimesNewRomanPSMT" w:hAnsi="Times New Roman" w:cs="Times New Roman"/>
                <w:sz w:val="28"/>
                <w:szCs w:val="28"/>
              </w:rPr>
              <w:t xml:space="preserve"> спорт</w:t>
            </w:r>
            <w:r>
              <w:rPr>
                <w:rFonts w:ascii="Times New Roman" w:eastAsia="TimesNewRomanPSMT" w:hAnsi="Times New Roman" w:cs="Times New Roman"/>
                <w:sz w:val="28"/>
                <w:szCs w:val="28"/>
              </w:rPr>
              <w:t>у</w:t>
            </w:r>
            <w:r w:rsidRPr="00BD3728">
              <w:rPr>
                <w:rFonts w:ascii="Times New Roman" w:eastAsia="TimesNewRomanPSMT" w:hAnsi="Times New Roman" w:cs="Times New Roman"/>
                <w:sz w:val="28"/>
                <w:szCs w:val="28"/>
              </w:rPr>
              <w:t xml:space="preserve"> України</w:t>
            </w:r>
            <w:r>
              <w:rPr>
                <w:rFonts w:ascii="Times New Roman" w:eastAsia="TimesNewRomanPSMT" w:hAnsi="Times New Roman" w:cs="Times New Roman"/>
                <w:sz w:val="28"/>
                <w:szCs w:val="28"/>
              </w:rPr>
              <w:t>.</w:t>
            </w:r>
          </w:p>
          <w:p w:rsidR="00F47A00" w:rsidRDefault="00F47A00" w:rsidP="00F47A00">
            <w:pPr>
              <w:autoSpaceDE w:val="0"/>
              <w:autoSpaceDN w:val="0"/>
              <w:adjustRightInd w:val="0"/>
              <w:spacing w:after="0" w:line="240" w:lineRule="auto"/>
              <w:jc w:val="both"/>
              <w:rPr>
                <w:rFonts w:eastAsia="TimesNewRomanPS-BoldMT" w:cs="TimesNewRomanPS-BoldMT"/>
                <w:b/>
                <w:bCs/>
                <w:sz w:val="28"/>
                <w:szCs w:val="28"/>
              </w:rPr>
            </w:pPr>
            <w:r>
              <w:rPr>
                <w:rFonts w:ascii="Times New Roman" w:eastAsia="TimesNewRomanPSMT" w:hAnsi="Times New Roman" w:cs="Times New Roman"/>
                <w:bCs/>
                <w:i/>
                <w:sz w:val="28"/>
                <w:szCs w:val="28"/>
              </w:rPr>
              <w:lastRenderedPageBreak/>
              <w:t xml:space="preserve">      </w:t>
            </w:r>
            <w:r w:rsidR="000245EA">
              <w:rPr>
                <w:rFonts w:ascii="Times New Roman" w:eastAsia="TimesNewRomanPSMT" w:hAnsi="Times New Roman" w:cs="Times New Roman"/>
                <w:bCs/>
                <w:i/>
                <w:sz w:val="28"/>
                <w:szCs w:val="28"/>
              </w:rPr>
              <w:t xml:space="preserve"> </w:t>
            </w:r>
            <w:r>
              <w:rPr>
                <w:rFonts w:ascii="Times New Roman" w:hAnsi="Times New Roman" w:cs="Times New Roman"/>
                <w:sz w:val="28"/>
                <w:szCs w:val="28"/>
              </w:rPr>
              <w:t>Необхідно розглянути д</w:t>
            </w:r>
            <w:r w:rsidRPr="00F34656">
              <w:rPr>
                <w:rFonts w:ascii="Times New Roman" w:hAnsi="Times New Roman" w:cs="Times New Roman"/>
                <w:sz w:val="28"/>
                <w:szCs w:val="28"/>
              </w:rPr>
              <w:t>ержавн</w:t>
            </w:r>
            <w:r>
              <w:rPr>
                <w:rFonts w:ascii="Times New Roman" w:hAnsi="Times New Roman" w:cs="Times New Roman"/>
                <w:sz w:val="28"/>
                <w:szCs w:val="28"/>
              </w:rPr>
              <w:t>у</w:t>
            </w:r>
            <w:r w:rsidRPr="00F34656">
              <w:rPr>
                <w:rFonts w:ascii="Times New Roman" w:hAnsi="Times New Roman" w:cs="Times New Roman"/>
                <w:sz w:val="28"/>
                <w:szCs w:val="28"/>
              </w:rPr>
              <w:t xml:space="preserve"> соціальн</w:t>
            </w:r>
            <w:r>
              <w:rPr>
                <w:rFonts w:ascii="Times New Roman" w:hAnsi="Times New Roman" w:cs="Times New Roman"/>
                <w:sz w:val="28"/>
                <w:szCs w:val="28"/>
              </w:rPr>
              <w:t xml:space="preserve">у </w:t>
            </w:r>
            <w:r>
              <w:rPr>
                <w:rFonts w:ascii="Times New Roman" w:eastAsia="TimesNewRomanPSMT" w:hAnsi="Times New Roman" w:cs="Times New Roman"/>
                <w:sz w:val="28"/>
                <w:szCs w:val="28"/>
              </w:rPr>
              <w:t>допомогу сім</w:t>
            </w:r>
            <w:r w:rsidRPr="001369FE">
              <w:rPr>
                <w:rFonts w:ascii="Times New Roman" w:eastAsia="TimesNewRomanPSMT" w:hAnsi="Times New Roman" w:cs="Times New Roman"/>
                <w:sz w:val="28"/>
                <w:szCs w:val="28"/>
              </w:rPr>
              <w:t>’</w:t>
            </w:r>
            <w:r>
              <w:rPr>
                <w:rFonts w:ascii="Times New Roman" w:eastAsia="TimesNewRomanPSMT" w:hAnsi="Times New Roman" w:cs="Times New Roman"/>
                <w:sz w:val="28"/>
                <w:szCs w:val="28"/>
              </w:rPr>
              <w:t>ям з дітьми та її види:</w:t>
            </w:r>
            <w:r w:rsidRPr="0073114D">
              <w:rPr>
                <w:rFonts w:ascii="Times New Roman" w:eastAsia="TimesNewRomanPSMT" w:hAnsi="Times New Roman" w:cs="Times New Roman"/>
                <w:sz w:val="28"/>
                <w:szCs w:val="28"/>
              </w:rPr>
              <w:t xml:space="preserve"> допомога у зв’язку з вагітністю та пологами; одноразова допомога при народженні дитини; допомога по догляду за дитиною до досягнення нею трирічного віку; допомога на дітей, які перебувають під опікою чи піклуванням; допомога малозабезпеченим сім’ям з дітьми.</w:t>
            </w:r>
            <w:r>
              <w:rPr>
                <w:rFonts w:ascii="TimesNewRomanPS-BoldMT" w:eastAsia="TimesNewRomanPS-BoldMT" w:cs="TimesNewRomanPS-BoldMT" w:hint="eastAsia"/>
                <w:b/>
                <w:bCs/>
                <w:sz w:val="28"/>
                <w:szCs w:val="28"/>
              </w:rPr>
              <w:t xml:space="preserve"> </w:t>
            </w:r>
          </w:p>
          <w:p w:rsidR="003A0BDB" w:rsidRPr="006B729B" w:rsidRDefault="00F47A00" w:rsidP="00F47A00">
            <w:pPr>
              <w:spacing w:after="0" w:line="240" w:lineRule="auto"/>
              <w:jc w:val="both"/>
              <w:rPr>
                <w:rFonts w:ascii="Times New Roman" w:hAnsi="Times New Roman" w:cs="Times New Roman"/>
                <w:sz w:val="28"/>
                <w:szCs w:val="28"/>
              </w:rPr>
            </w:pPr>
            <w:r>
              <w:rPr>
                <w:rFonts w:ascii="Times New Roman" w:eastAsia="TimesNewRomanPSMT" w:hAnsi="Times New Roman" w:cs="Times New Roman"/>
                <w:bCs/>
                <w:i/>
                <w:sz w:val="28"/>
                <w:szCs w:val="28"/>
              </w:rPr>
              <w:t xml:space="preserve">       </w:t>
            </w:r>
            <w:r>
              <w:rPr>
                <w:rFonts w:ascii="Times New Roman" w:hAnsi="Times New Roman" w:cs="Times New Roman"/>
                <w:sz w:val="28"/>
                <w:szCs w:val="28"/>
              </w:rPr>
              <w:t>Необхідно в</w:t>
            </w:r>
            <w:r>
              <w:rPr>
                <w:rFonts w:ascii="Times New Roman" w:eastAsia="TimesNewRomanPSMT" w:hAnsi="Times New Roman" w:cs="Times New Roman"/>
                <w:sz w:val="28"/>
                <w:szCs w:val="28"/>
              </w:rPr>
              <w:t>изначити о</w:t>
            </w:r>
            <w:r w:rsidRPr="00BF0442">
              <w:rPr>
                <w:rFonts w:ascii="Times New Roman" w:eastAsia="TimesNewRomanPSMT" w:hAnsi="Times New Roman" w:cs="Times New Roman"/>
                <w:sz w:val="28"/>
                <w:szCs w:val="28"/>
              </w:rPr>
              <w:t>сновні ознаки безпосереднього</w:t>
            </w:r>
            <w:r>
              <w:rPr>
                <w:rFonts w:ascii="Times New Roman" w:eastAsia="TimesNewRomanPSMT" w:hAnsi="Times New Roman" w:cs="Times New Roman"/>
                <w:sz w:val="28"/>
                <w:szCs w:val="28"/>
              </w:rPr>
              <w:t xml:space="preserve"> </w:t>
            </w:r>
            <w:r w:rsidRPr="00BF0442">
              <w:rPr>
                <w:rFonts w:ascii="Times New Roman" w:eastAsia="TimesNewRomanPSMT" w:hAnsi="Times New Roman" w:cs="Times New Roman"/>
                <w:sz w:val="28"/>
                <w:szCs w:val="28"/>
              </w:rPr>
              <w:t>державного забезпечення</w:t>
            </w:r>
            <w:r>
              <w:rPr>
                <w:rFonts w:ascii="Times New Roman" w:eastAsia="TimesNewRomanPSMT" w:hAnsi="Times New Roman" w:cs="Times New Roman"/>
                <w:sz w:val="28"/>
                <w:szCs w:val="28"/>
              </w:rPr>
              <w:t xml:space="preserve"> непрацездатних громадян. Розглянути с</w:t>
            </w:r>
            <w:r w:rsidRPr="00F34656">
              <w:rPr>
                <w:rFonts w:ascii="Times New Roman" w:hAnsi="Times New Roman" w:cs="Times New Roman"/>
                <w:sz w:val="28"/>
                <w:szCs w:val="28"/>
              </w:rPr>
              <w:t>оціальн</w:t>
            </w:r>
            <w:r>
              <w:rPr>
                <w:rFonts w:ascii="Times New Roman" w:hAnsi="Times New Roman" w:cs="Times New Roman"/>
                <w:sz w:val="28"/>
                <w:szCs w:val="28"/>
              </w:rPr>
              <w:t>у</w:t>
            </w:r>
            <w:r w:rsidRPr="00F34656">
              <w:rPr>
                <w:rFonts w:ascii="Times New Roman" w:hAnsi="Times New Roman" w:cs="Times New Roman"/>
                <w:sz w:val="28"/>
                <w:szCs w:val="28"/>
              </w:rPr>
              <w:t xml:space="preserve"> допомог</w:t>
            </w:r>
            <w:r>
              <w:rPr>
                <w:rFonts w:ascii="Times New Roman" w:hAnsi="Times New Roman" w:cs="Times New Roman"/>
                <w:sz w:val="28"/>
                <w:szCs w:val="28"/>
              </w:rPr>
              <w:t>у</w:t>
            </w:r>
            <w:r w:rsidRPr="00F34656">
              <w:rPr>
                <w:rFonts w:ascii="Times New Roman" w:hAnsi="Times New Roman" w:cs="Times New Roman"/>
                <w:sz w:val="28"/>
                <w:szCs w:val="28"/>
              </w:rPr>
              <w:t xml:space="preserve"> та соціальн</w:t>
            </w:r>
            <w:r>
              <w:rPr>
                <w:rFonts w:ascii="Times New Roman" w:hAnsi="Times New Roman" w:cs="Times New Roman"/>
                <w:sz w:val="28"/>
                <w:szCs w:val="28"/>
              </w:rPr>
              <w:t>у</w:t>
            </w:r>
            <w:r w:rsidRPr="00F34656">
              <w:rPr>
                <w:rFonts w:ascii="Times New Roman" w:hAnsi="Times New Roman" w:cs="Times New Roman"/>
                <w:sz w:val="28"/>
                <w:szCs w:val="28"/>
              </w:rPr>
              <w:t xml:space="preserve"> підтримк</w:t>
            </w:r>
            <w:r>
              <w:rPr>
                <w:rFonts w:ascii="Times New Roman" w:hAnsi="Times New Roman" w:cs="Times New Roman"/>
                <w:sz w:val="28"/>
                <w:szCs w:val="28"/>
              </w:rPr>
              <w:t>у інвалідів</w:t>
            </w:r>
          </w:p>
          <w:p w:rsidR="00643A5F" w:rsidRDefault="00643A5F" w:rsidP="006F53FF">
            <w:pPr>
              <w:autoSpaceDE w:val="0"/>
              <w:autoSpaceDN w:val="0"/>
              <w:adjustRightInd w:val="0"/>
              <w:spacing w:after="0" w:line="240" w:lineRule="auto"/>
              <w:rPr>
                <w:rFonts w:ascii="Times New Roman" w:hAnsi="Times New Roman" w:cs="Times New Roman"/>
                <w:b/>
                <w:i/>
                <w:noProof/>
                <w:sz w:val="28"/>
                <w:szCs w:val="28"/>
              </w:rPr>
            </w:pP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Базова література</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1, 2, 3, 4, 5 </w:t>
            </w: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Допоміжна література</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2, 6, 10, 12, 14, 15, 16, 17, 21, 22, 25, 26, 28, 29, 30, 32, 37, 38 </w:t>
            </w: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Інформаційні ресурси</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w:t>
            </w:r>
          </w:p>
          <w:p w:rsidR="003A0BDB" w:rsidRPr="006B729B" w:rsidRDefault="003A0BDB" w:rsidP="006F53FF">
            <w:pPr>
              <w:autoSpaceDE w:val="0"/>
              <w:autoSpaceDN w:val="0"/>
              <w:adjustRightInd w:val="0"/>
              <w:spacing w:after="0" w:line="240" w:lineRule="auto"/>
              <w:rPr>
                <w:rFonts w:ascii="Times New Roman" w:hAnsi="Times New Roman" w:cs="Times New Roman"/>
                <w:bCs/>
                <w:noProof/>
                <w:sz w:val="28"/>
                <w:szCs w:val="28"/>
              </w:rPr>
            </w:pPr>
            <w:r w:rsidRPr="006B729B">
              <w:rPr>
                <w:rFonts w:ascii="Times New Roman" w:hAnsi="Times New Roman" w:cs="Times New Roman"/>
                <w:b/>
                <w:i/>
                <w:sz w:val="28"/>
                <w:szCs w:val="28"/>
              </w:rPr>
              <w:t>Завдання на СРС</w:t>
            </w:r>
            <w:r w:rsidRPr="006B729B">
              <w:rPr>
                <w:rFonts w:ascii="Times New Roman" w:hAnsi="Times New Roman" w:cs="Times New Roman"/>
                <w:b/>
                <w:sz w:val="28"/>
                <w:szCs w:val="28"/>
              </w:rPr>
              <w:t>:</w:t>
            </w:r>
          </w:p>
          <w:p w:rsidR="00FE4BAB" w:rsidRDefault="003A0BDB" w:rsidP="00FE4BAB">
            <w:pPr>
              <w:spacing w:after="0" w:line="240" w:lineRule="auto"/>
              <w:jc w:val="both"/>
              <w:rPr>
                <w:rFonts w:ascii="Times New Roman" w:hAnsi="Times New Roman" w:cs="Times New Roman"/>
                <w:sz w:val="28"/>
                <w:szCs w:val="28"/>
              </w:rPr>
            </w:pPr>
            <w:r w:rsidRPr="006B729B">
              <w:rPr>
                <w:rFonts w:ascii="Times New Roman" w:hAnsi="Times New Roman" w:cs="Times New Roman"/>
                <w:sz w:val="28"/>
                <w:szCs w:val="28"/>
              </w:rPr>
              <w:t>Урегулювання та вирішення соціально-трудових конфліктів.</w:t>
            </w:r>
            <w:r w:rsidR="00FE4BAB" w:rsidRPr="00F34656">
              <w:rPr>
                <w:rFonts w:ascii="Times New Roman" w:hAnsi="Times New Roman" w:cs="Times New Roman"/>
                <w:sz w:val="28"/>
                <w:szCs w:val="28"/>
              </w:rPr>
              <w:t xml:space="preserve"> </w:t>
            </w:r>
          </w:p>
          <w:p w:rsidR="003A0BDB" w:rsidRDefault="00FE4BAB" w:rsidP="00FE4BAB">
            <w:pPr>
              <w:spacing w:after="0" w:line="240" w:lineRule="auto"/>
              <w:jc w:val="both"/>
              <w:rPr>
                <w:rFonts w:ascii="Times New Roman" w:hAnsi="Times New Roman" w:cs="Times New Roman"/>
                <w:sz w:val="28"/>
                <w:szCs w:val="28"/>
              </w:rPr>
            </w:pPr>
            <w:r w:rsidRPr="00F34656">
              <w:rPr>
                <w:rFonts w:ascii="Times New Roman" w:hAnsi="Times New Roman" w:cs="Times New Roman"/>
                <w:sz w:val="28"/>
                <w:szCs w:val="28"/>
              </w:rPr>
              <w:t>Сучасний стан і проблеми пенсійної системи в Україні.</w:t>
            </w:r>
          </w:p>
          <w:p w:rsidR="00FE4BAB" w:rsidRPr="006B729B" w:rsidRDefault="00FE4BAB" w:rsidP="00FE4BAB">
            <w:pPr>
              <w:spacing w:after="0" w:line="240" w:lineRule="auto"/>
              <w:jc w:val="both"/>
              <w:rPr>
                <w:rFonts w:ascii="Times New Roman" w:hAnsi="Times New Roman" w:cs="Times New Roman"/>
                <w:b/>
                <w:sz w:val="28"/>
                <w:szCs w:val="28"/>
              </w:rPr>
            </w:pPr>
          </w:p>
        </w:tc>
      </w:tr>
      <w:tr w:rsidR="003A0BDB" w:rsidRPr="006B729B" w:rsidTr="006F53FF">
        <w:trPr>
          <w:trHeight w:val="20"/>
          <w:jc w:val="center"/>
        </w:trPr>
        <w:tc>
          <w:tcPr>
            <w:tcW w:w="675" w:type="dxa"/>
          </w:tcPr>
          <w:p w:rsidR="003A0BDB" w:rsidRPr="006B729B" w:rsidRDefault="003A0BDB" w:rsidP="006F53FF">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lastRenderedPageBreak/>
              <w:t>3</w:t>
            </w:r>
          </w:p>
        </w:tc>
        <w:tc>
          <w:tcPr>
            <w:tcW w:w="9008" w:type="dxa"/>
          </w:tcPr>
          <w:p w:rsidR="003A0BDB" w:rsidRPr="006B729B" w:rsidRDefault="003A0BDB" w:rsidP="006F53FF">
            <w:pPr>
              <w:autoSpaceDE w:val="0"/>
              <w:autoSpaceDN w:val="0"/>
              <w:adjustRightInd w:val="0"/>
              <w:spacing w:after="0" w:line="240" w:lineRule="auto"/>
              <w:jc w:val="both"/>
              <w:rPr>
                <w:rFonts w:ascii="Times New Roman" w:hAnsi="Times New Roman" w:cs="Times New Roman"/>
                <w:bCs/>
                <w:iCs/>
                <w:sz w:val="28"/>
                <w:szCs w:val="28"/>
              </w:rPr>
            </w:pPr>
            <w:r w:rsidRPr="006B729B">
              <w:rPr>
                <w:rFonts w:ascii="Times New Roman" w:hAnsi="Times New Roman" w:cs="Times New Roman"/>
                <w:b/>
                <w:sz w:val="28"/>
                <w:szCs w:val="28"/>
              </w:rPr>
              <w:t xml:space="preserve">      Тема 2.1. </w:t>
            </w:r>
            <w:r w:rsidRPr="006B729B">
              <w:rPr>
                <w:rFonts w:ascii="Times New Roman" w:hAnsi="Times New Roman" w:cs="Times New Roman"/>
                <w:b/>
                <w:bCs/>
                <w:sz w:val="28"/>
                <w:szCs w:val="28"/>
              </w:rPr>
              <w:t>Державні механізми регулю</w:t>
            </w:r>
            <w:r w:rsidRPr="006B729B">
              <w:rPr>
                <w:rFonts w:ascii="Times New Roman" w:hAnsi="Times New Roman" w:cs="Times New Roman"/>
                <w:b/>
                <w:bCs/>
                <w:sz w:val="28"/>
                <w:szCs w:val="28"/>
              </w:rPr>
              <w:softHyphen/>
              <w:t>ван</w:t>
            </w:r>
            <w:r w:rsidRPr="006B729B">
              <w:rPr>
                <w:rFonts w:ascii="Times New Roman" w:hAnsi="Times New Roman" w:cs="Times New Roman"/>
                <w:b/>
                <w:bCs/>
                <w:sz w:val="28"/>
                <w:szCs w:val="28"/>
              </w:rPr>
              <w:softHyphen/>
              <w:t>ня соціального захисту населення</w:t>
            </w:r>
            <w:r w:rsidRPr="006B729B">
              <w:rPr>
                <w:rFonts w:ascii="Times New Roman" w:eastAsia="TimesNewRomanPSMT" w:hAnsi="Times New Roman" w:cs="Times New Roman"/>
                <w:sz w:val="28"/>
                <w:szCs w:val="28"/>
              </w:rPr>
              <w:t xml:space="preserve"> </w:t>
            </w:r>
            <w:r w:rsidRPr="006B729B">
              <w:rPr>
                <w:rFonts w:ascii="Times New Roman" w:hAnsi="Times New Roman" w:cs="Times New Roman"/>
                <w:bCs/>
                <w:iCs/>
                <w:sz w:val="28"/>
                <w:szCs w:val="28"/>
              </w:rPr>
              <w:t xml:space="preserve">       </w:t>
            </w:r>
          </w:p>
          <w:p w:rsidR="003A0BDB" w:rsidRPr="006B729B" w:rsidRDefault="003A0BDB" w:rsidP="006F53FF">
            <w:pPr>
              <w:autoSpaceDE w:val="0"/>
              <w:autoSpaceDN w:val="0"/>
              <w:adjustRightInd w:val="0"/>
              <w:spacing w:after="0" w:line="240" w:lineRule="auto"/>
              <w:jc w:val="both"/>
              <w:rPr>
                <w:rFonts w:ascii="Times New Roman" w:hAnsi="Times New Roman" w:cs="Times New Roman"/>
                <w:bCs/>
                <w:iCs/>
                <w:sz w:val="28"/>
                <w:szCs w:val="28"/>
              </w:rPr>
            </w:pPr>
          </w:p>
          <w:p w:rsidR="00F47A00" w:rsidRPr="006B3A5F" w:rsidRDefault="00F47A00" w:rsidP="00F47A00">
            <w:pPr>
              <w:autoSpaceDE w:val="0"/>
              <w:autoSpaceDN w:val="0"/>
              <w:adjustRightInd w:val="0"/>
              <w:spacing w:after="0" w:line="240" w:lineRule="auto"/>
              <w:jc w:val="both"/>
              <w:rPr>
                <w:rFonts w:ascii="Times New Roman" w:hAnsi="Times New Roman" w:cs="Times New Roman"/>
                <w:noProof/>
                <w:sz w:val="28"/>
                <w:szCs w:val="28"/>
              </w:rPr>
            </w:pPr>
            <w:r w:rsidRPr="006B3A5F">
              <w:rPr>
                <w:rFonts w:ascii="Times New Roman" w:hAnsi="Times New Roman" w:cs="Times New Roman"/>
                <w:i/>
                <w:sz w:val="28"/>
                <w:szCs w:val="28"/>
              </w:rPr>
              <w:t xml:space="preserve">       </w:t>
            </w:r>
            <w:r w:rsidRPr="006B3A5F">
              <w:rPr>
                <w:rFonts w:ascii="Times New Roman" w:hAnsi="Times New Roman" w:cs="Times New Roman"/>
                <w:noProof/>
                <w:sz w:val="28"/>
                <w:szCs w:val="28"/>
              </w:rPr>
              <w:t xml:space="preserve"> Необхідно </w:t>
            </w:r>
            <w:r>
              <w:rPr>
                <w:rFonts w:ascii="Times New Roman" w:hAnsi="Times New Roman" w:cs="Times New Roman"/>
                <w:noProof/>
                <w:sz w:val="28"/>
                <w:szCs w:val="28"/>
              </w:rPr>
              <w:t>визначити</w:t>
            </w:r>
            <w:r w:rsidRPr="006B3A5F">
              <w:rPr>
                <w:rFonts w:ascii="Times New Roman" w:hAnsi="Times New Roman" w:cs="Times New Roman"/>
                <w:noProof/>
                <w:sz w:val="28"/>
                <w:szCs w:val="28"/>
              </w:rPr>
              <w:t xml:space="preserve"> </w:t>
            </w:r>
            <w:r>
              <w:rPr>
                <w:rFonts w:ascii="Times New Roman" w:hAnsi="Times New Roman" w:cs="Times New Roman"/>
                <w:noProof/>
                <w:sz w:val="28"/>
                <w:szCs w:val="28"/>
              </w:rPr>
              <w:t xml:space="preserve">основні складові соціального захисту, роль </w:t>
            </w:r>
            <w:r w:rsidRPr="006B729B">
              <w:rPr>
                <w:rFonts w:ascii="Times New Roman" w:hAnsi="Times New Roman" w:cs="Times New Roman"/>
                <w:sz w:val="28"/>
                <w:szCs w:val="28"/>
              </w:rPr>
              <w:t>державного регулювання соціально</w:t>
            </w:r>
            <w:r>
              <w:rPr>
                <w:rFonts w:ascii="Times New Roman" w:hAnsi="Times New Roman" w:cs="Times New Roman"/>
                <w:sz w:val="28"/>
                <w:szCs w:val="28"/>
              </w:rPr>
              <w:t xml:space="preserve">го </w:t>
            </w:r>
            <w:r w:rsidRPr="006B729B">
              <w:rPr>
                <w:rFonts w:ascii="Times New Roman" w:hAnsi="Times New Roman" w:cs="Times New Roman"/>
                <w:sz w:val="28"/>
                <w:szCs w:val="28"/>
              </w:rPr>
              <w:t>захис</w:t>
            </w:r>
            <w:r>
              <w:rPr>
                <w:rFonts w:ascii="Times New Roman" w:hAnsi="Times New Roman" w:cs="Times New Roman"/>
                <w:sz w:val="28"/>
                <w:szCs w:val="28"/>
              </w:rPr>
              <w:t>ту.</w:t>
            </w:r>
          </w:p>
          <w:p w:rsidR="00F47A00" w:rsidRPr="008857EC" w:rsidRDefault="00F47A00" w:rsidP="00F47A00">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B90C9F">
              <w:rPr>
                <w:rFonts w:ascii="Times New Roman" w:hAnsi="Times New Roman" w:cs="Times New Roman"/>
                <w:b/>
                <w:sz w:val="28"/>
                <w:szCs w:val="28"/>
              </w:rPr>
              <w:t xml:space="preserve"> </w:t>
            </w:r>
            <w:r w:rsidRPr="00B90C9F">
              <w:rPr>
                <w:rFonts w:ascii="Times New Roman" w:hAnsi="Times New Roman" w:cs="Times New Roman"/>
                <w:sz w:val="28"/>
                <w:szCs w:val="28"/>
              </w:rPr>
              <w:t>Необхідно розглянути державно-регіональну систему підтримки належного рівня життя населення</w:t>
            </w:r>
            <w:r>
              <w:rPr>
                <w:rFonts w:ascii="Times New Roman" w:hAnsi="Times New Roman" w:cs="Times New Roman"/>
                <w:sz w:val="28"/>
                <w:szCs w:val="28"/>
              </w:rPr>
              <w:t>:</w:t>
            </w:r>
            <w:r w:rsidRPr="0078329C">
              <w:rPr>
                <w:rFonts w:ascii="Times New Roman" w:hAnsi="Times New Roman" w:cs="Times New Roman"/>
                <w:sz w:val="28"/>
                <w:szCs w:val="28"/>
              </w:rPr>
              <w:t xml:space="preserve"> </w:t>
            </w:r>
            <w:r w:rsidRPr="008857EC">
              <w:rPr>
                <w:rFonts w:ascii="Times New Roman" w:hAnsi="Times New Roman" w:cs="Times New Roman"/>
                <w:sz w:val="28"/>
                <w:szCs w:val="28"/>
              </w:rPr>
              <w:t xml:space="preserve"> рів</w:t>
            </w:r>
            <w:r>
              <w:rPr>
                <w:rFonts w:ascii="Times New Roman" w:hAnsi="Times New Roman" w:cs="Times New Roman"/>
                <w:sz w:val="28"/>
                <w:szCs w:val="28"/>
              </w:rPr>
              <w:t>ень</w:t>
            </w:r>
            <w:r w:rsidRPr="008857EC">
              <w:rPr>
                <w:rFonts w:ascii="Times New Roman" w:hAnsi="Times New Roman" w:cs="Times New Roman"/>
                <w:sz w:val="28"/>
                <w:szCs w:val="28"/>
              </w:rPr>
              <w:t xml:space="preserve">  трудових доходів, забезпечення прожиткового мінімуму, </w:t>
            </w:r>
            <w:r>
              <w:rPr>
                <w:rFonts w:ascii="Times New Roman" w:hAnsi="Times New Roman" w:cs="Times New Roman"/>
                <w:sz w:val="28"/>
                <w:szCs w:val="28"/>
              </w:rPr>
              <w:t>пенсійне забезпечення тощо.</w:t>
            </w:r>
          </w:p>
          <w:p w:rsidR="00F47A00" w:rsidRPr="008857EC" w:rsidRDefault="00F47A00" w:rsidP="00F47A0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643A5F">
              <w:rPr>
                <w:rFonts w:ascii="Times New Roman" w:hAnsi="Times New Roman" w:cs="Times New Roman"/>
                <w:i/>
                <w:sz w:val="28"/>
                <w:szCs w:val="28"/>
              </w:rPr>
              <w:t xml:space="preserve"> </w:t>
            </w:r>
            <w:r w:rsidR="000245EA" w:rsidRPr="000245EA">
              <w:rPr>
                <w:rFonts w:ascii="Times New Roman" w:hAnsi="Times New Roman" w:cs="Times New Roman"/>
                <w:sz w:val="28"/>
                <w:szCs w:val="28"/>
              </w:rPr>
              <w:t>Слід, визначити</w:t>
            </w:r>
            <w:r w:rsidR="000245EA">
              <w:rPr>
                <w:rFonts w:ascii="Times New Roman" w:hAnsi="Times New Roman" w:cs="Times New Roman"/>
                <w:i/>
                <w:sz w:val="28"/>
                <w:szCs w:val="28"/>
              </w:rPr>
              <w:t xml:space="preserve"> </w:t>
            </w:r>
            <w:r>
              <w:rPr>
                <w:rFonts w:ascii="Times New Roman" w:hAnsi="Times New Roman" w:cs="Times New Roman"/>
                <w:sz w:val="28"/>
                <w:szCs w:val="28"/>
              </w:rPr>
              <w:t>с</w:t>
            </w:r>
            <w:r w:rsidRPr="00D96268">
              <w:rPr>
                <w:rFonts w:ascii="Times New Roman" w:hAnsi="Times New Roman" w:cs="Times New Roman"/>
                <w:sz w:val="28"/>
                <w:szCs w:val="28"/>
              </w:rPr>
              <w:t>оціальний</w:t>
            </w:r>
            <w:r w:rsidRPr="008857EC">
              <w:rPr>
                <w:rFonts w:ascii="Times New Roman" w:hAnsi="Times New Roman" w:cs="Times New Roman"/>
                <w:sz w:val="28"/>
                <w:szCs w:val="28"/>
              </w:rPr>
              <w:t xml:space="preserve"> моніторинг рівня соціальної захищеності окремих категорій населення</w:t>
            </w:r>
            <w:r>
              <w:rPr>
                <w:rFonts w:ascii="Times New Roman" w:hAnsi="Times New Roman" w:cs="Times New Roman"/>
                <w:sz w:val="28"/>
                <w:szCs w:val="28"/>
              </w:rPr>
              <w:t xml:space="preserve">, </w:t>
            </w:r>
            <w:r w:rsidRPr="0078329C">
              <w:rPr>
                <w:rFonts w:ascii="Times New Roman" w:hAnsi="Times New Roman" w:cs="Times New Roman"/>
                <w:sz w:val="28"/>
                <w:szCs w:val="28"/>
              </w:rPr>
              <w:t>механізми надання соціальних пільг</w:t>
            </w:r>
            <w:r>
              <w:rPr>
                <w:rFonts w:ascii="Times New Roman" w:hAnsi="Times New Roman" w:cs="Times New Roman"/>
                <w:sz w:val="28"/>
                <w:szCs w:val="28"/>
              </w:rPr>
              <w:t xml:space="preserve">. </w:t>
            </w:r>
          </w:p>
          <w:p w:rsidR="00F47A00" w:rsidRPr="00B141BE" w:rsidRDefault="00643A5F" w:rsidP="00F47A00">
            <w:pPr>
              <w:spacing w:after="0" w:line="240" w:lineRule="auto"/>
              <w:jc w:val="both"/>
              <w:rPr>
                <w:rFonts w:ascii="Times New Roman" w:eastAsia="TimesNewRomanPSMT" w:hAnsi="Times New Roman" w:cs="Times New Roman"/>
                <w:bCs/>
                <w:i/>
                <w:sz w:val="28"/>
                <w:szCs w:val="28"/>
              </w:rPr>
            </w:pPr>
            <w:r>
              <w:rPr>
                <w:rFonts w:ascii="Times New Roman" w:hAnsi="Times New Roman" w:cs="Times New Roman"/>
                <w:i/>
                <w:sz w:val="28"/>
                <w:szCs w:val="28"/>
              </w:rPr>
              <w:t xml:space="preserve">       </w:t>
            </w:r>
            <w:r w:rsidR="00F47A00" w:rsidRPr="00EA6B77">
              <w:rPr>
                <w:rFonts w:ascii="Times New Roman" w:hAnsi="Times New Roman" w:cs="Times New Roman"/>
                <w:sz w:val="28"/>
                <w:szCs w:val="28"/>
              </w:rPr>
              <w:t xml:space="preserve"> Необхідно</w:t>
            </w:r>
            <w:r w:rsidR="00F47A00">
              <w:rPr>
                <w:rFonts w:ascii="Times New Roman" w:hAnsi="Times New Roman" w:cs="Times New Roman"/>
                <w:sz w:val="28"/>
                <w:szCs w:val="28"/>
              </w:rPr>
              <w:t xml:space="preserve"> розглянути д</w:t>
            </w:r>
            <w:r w:rsidR="00F47A00" w:rsidRPr="00F34656">
              <w:rPr>
                <w:rFonts w:ascii="Times New Roman" w:hAnsi="Times New Roman" w:cs="Times New Roman"/>
                <w:sz w:val="28"/>
                <w:szCs w:val="28"/>
              </w:rPr>
              <w:t>ержавн</w:t>
            </w:r>
            <w:r w:rsidR="00F47A00">
              <w:rPr>
                <w:rFonts w:ascii="Times New Roman" w:hAnsi="Times New Roman" w:cs="Times New Roman"/>
                <w:sz w:val="28"/>
                <w:szCs w:val="28"/>
              </w:rPr>
              <w:t>у</w:t>
            </w:r>
            <w:r w:rsidR="00F47A00" w:rsidRPr="00F34656">
              <w:rPr>
                <w:rFonts w:ascii="Times New Roman" w:hAnsi="Times New Roman" w:cs="Times New Roman"/>
                <w:sz w:val="28"/>
                <w:szCs w:val="28"/>
              </w:rPr>
              <w:t xml:space="preserve"> </w:t>
            </w:r>
            <w:r w:rsidR="00F47A00">
              <w:rPr>
                <w:rFonts w:ascii="Times New Roman" w:hAnsi="Times New Roman" w:cs="Times New Roman"/>
                <w:sz w:val="28"/>
                <w:szCs w:val="28"/>
              </w:rPr>
              <w:t>сімейну</w:t>
            </w:r>
            <w:r w:rsidR="00F47A00" w:rsidRPr="00F34656">
              <w:rPr>
                <w:rFonts w:ascii="Times New Roman" w:hAnsi="Times New Roman" w:cs="Times New Roman"/>
                <w:sz w:val="28"/>
                <w:szCs w:val="28"/>
              </w:rPr>
              <w:t xml:space="preserve"> політик</w:t>
            </w:r>
            <w:r w:rsidR="00F47A00">
              <w:rPr>
                <w:rFonts w:ascii="Times New Roman" w:hAnsi="Times New Roman" w:cs="Times New Roman"/>
                <w:sz w:val="28"/>
                <w:szCs w:val="28"/>
              </w:rPr>
              <w:t xml:space="preserve">у, </w:t>
            </w:r>
            <w:r w:rsidR="00F47A00" w:rsidRPr="00F34656">
              <w:rPr>
                <w:rFonts w:ascii="Times New Roman" w:hAnsi="Times New Roman" w:cs="Times New Roman"/>
                <w:sz w:val="28"/>
                <w:szCs w:val="28"/>
              </w:rPr>
              <w:t>гарантії соціального захисту.</w:t>
            </w:r>
            <w:r w:rsidR="00F47A00" w:rsidRPr="00BD3728">
              <w:rPr>
                <w:rFonts w:ascii="Times New Roman" w:eastAsia="TimesNewRomanPSMT" w:hAnsi="Times New Roman" w:cs="Times New Roman"/>
                <w:sz w:val="28"/>
                <w:szCs w:val="28"/>
              </w:rPr>
              <w:t xml:space="preserve"> </w:t>
            </w:r>
            <w:r w:rsidR="00F47A00">
              <w:rPr>
                <w:rFonts w:ascii="Times New Roman" w:eastAsia="TimesNewRomanPSMT" w:hAnsi="Times New Roman" w:cs="Times New Roman"/>
                <w:sz w:val="28"/>
                <w:szCs w:val="28"/>
              </w:rPr>
              <w:t>Визначити о</w:t>
            </w:r>
            <w:r w:rsidR="00F47A00" w:rsidRPr="00BD3728">
              <w:rPr>
                <w:rFonts w:ascii="Times New Roman" w:eastAsia="TimesNewRomanPSMT" w:hAnsi="Times New Roman" w:cs="Times New Roman"/>
                <w:sz w:val="28"/>
                <w:szCs w:val="28"/>
              </w:rPr>
              <w:t>сновн</w:t>
            </w:r>
            <w:r w:rsidR="00F47A00">
              <w:rPr>
                <w:rFonts w:ascii="Times New Roman" w:eastAsia="TimesNewRomanPSMT" w:hAnsi="Times New Roman" w:cs="Times New Roman"/>
                <w:sz w:val="28"/>
                <w:szCs w:val="28"/>
              </w:rPr>
              <w:t>і</w:t>
            </w:r>
            <w:r w:rsidR="00F47A00" w:rsidRPr="00BD3728">
              <w:rPr>
                <w:rFonts w:ascii="Times New Roman" w:eastAsia="TimesNewRomanPSMT" w:hAnsi="Times New Roman" w:cs="Times New Roman"/>
                <w:sz w:val="28"/>
                <w:szCs w:val="28"/>
              </w:rPr>
              <w:t xml:space="preserve"> напрям</w:t>
            </w:r>
            <w:r w:rsidR="00F47A00">
              <w:rPr>
                <w:rFonts w:ascii="Times New Roman" w:eastAsia="TimesNewRomanPSMT" w:hAnsi="Times New Roman" w:cs="Times New Roman"/>
                <w:sz w:val="28"/>
                <w:szCs w:val="28"/>
              </w:rPr>
              <w:t>и, механізми регулювання соціального захисту в</w:t>
            </w:r>
            <w:r w:rsidR="00F47A00" w:rsidRPr="00BD3728">
              <w:rPr>
                <w:rFonts w:ascii="Times New Roman" w:eastAsia="TimesNewRomanPSMT" w:hAnsi="Times New Roman" w:cs="Times New Roman"/>
                <w:sz w:val="28"/>
                <w:szCs w:val="28"/>
              </w:rPr>
              <w:t xml:space="preserve"> Україн</w:t>
            </w:r>
            <w:r w:rsidR="00F47A00">
              <w:rPr>
                <w:rFonts w:ascii="Times New Roman" w:eastAsia="TimesNewRomanPSMT" w:hAnsi="Times New Roman" w:cs="Times New Roman"/>
                <w:sz w:val="28"/>
                <w:szCs w:val="28"/>
              </w:rPr>
              <w:t>і.</w:t>
            </w:r>
          </w:p>
          <w:p w:rsidR="00F47A00" w:rsidRDefault="00F47A00" w:rsidP="00F47A00">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68E1">
              <w:rPr>
                <w:rFonts w:ascii="Times New Roman" w:hAnsi="Times New Roman" w:cs="Times New Roman"/>
                <w:sz w:val="28"/>
                <w:szCs w:val="28"/>
              </w:rPr>
              <w:t xml:space="preserve"> Необхідно</w:t>
            </w:r>
            <w:r>
              <w:rPr>
                <w:rFonts w:ascii="Times New Roman" w:hAnsi="Times New Roman" w:cs="Times New Roman"/>
                <w:sz w:val="28"/>
                <w:szCs w:val="28"/>
              </w:rPr>
              <w:t xml:space="preserve"> розглянути н</w:t>
            </w:r>
            <w:r w:rsidRPr="008857EC">
              <w:rPr>
                <w:rFonts w:ascii="Times New Roman" w:hAnsi="Times New Roman" w:cs="Times New Roman"/>
                <w:sz w:val="28"/>
                <w:szCs w:val="28"/>
              </w:rPr>
              <w:t>апрями вдосконалення державних механізмів регулювання соціального захисту населення</w:t>
            </w:r>
            <w:r>
              <w:rPr>
                <w:rFonts w:ascii="Times New Roman" w:hAnsi="Times New Roman" w:cs="Times New Roman"/>
                <w:sz w:val="28"/>
                <w:szCs w:val="28"/>
              </w:rPr>
              <w:t>:</w:t>
            </w:r>
            <w:r w:rsidRPr="008857EC">
              <w:rPr>
                <w:rFonts w:ascii="Times New Roman" w:hAnsi="Times New Roman" w:cs="Times New Roman"/>
                <w:sz w:val="28"/>
                <w:szCs w:val="28"/>
              </w:rPr>
              <w:t xml:space="preserve"> законодавчо-правові гарантії та стандарти, фінансово-економічна база, інформаційне і організаційно-програмне забезпечення</w:t>
            </w:r>
            <w:r>
              <w:rPr>
                <w:rFonts w:ascii="Times New Roman" w:hAnsi="Times New Roman" w:cs="Times New Roman"/>
                <w:sz w:val="28"/>
                <w:szCs w:val="28"/>
              </w:rPr>
              <w:t>.</w:t>
            </w:r>
          </w:p>
          <w:p w:rsidR="00F47A00" w:rsidRPr="0078329C" w:rsidRDefault="00F47A00" w:rsidP="00F47A00">
            <w:pPr>
              <w:pStyle w:val="ae"/>
              <w:tabs>
                <w:tab w:val="left" w:pos="4035"/>
              </w:tabs>
              <w:ind w:firstLine="851"/>
              <w:rPr>
                <w:i/>
                <w:lang w:val="uk-UA"/>
              </w:rPr>
            </w:pP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Базова література</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1, 2, 3, 4, 5 </w:t>
            </w: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Допоміжна література</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2, 6, 11, 13, 16, 17, 23, 24. 27, 29, 30, 34, 35, 40, 45 </w:t>
            </w: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Інформаційні ресурси</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w:t>
            </w:r>
          </w:p>
          <w:p w:rsidR="003A0BDB" w:rsidRPr="006B729B" w:rsidRDefault="003A0BDB" w:rsidP="006F53FF">
            <w:pPr>
              <w:autoSpaceDE w:val="0"/>
              <w:autoSpaceDN w:val="0"/>
              <w:adjustRightInd w:val="0"/>
              <w:spacing w:after="0" w:line="240" w:lineRule="auto"/>
              <w:rPr>
                <w:rFonts w:ascii="Times New Roman" w:hAnsi="Times New Roman" w:cs="Times New Roman"/>
                <w:bCs/>
                <w:noProof/>
                <w:sz w:val="28"/>
                <w:szCs w:val="28"/>
              </w:rPr>
            </w:pPr>
            <w:r w:rsidRPr="006B729B">
              <w:rPr>
                <w:rFonts w:ascii="Times New Roman" w:hAnsi="Times New Roman" w:cs="Times New Roman"/>
                <w:b/>
                <w:i/>
                <w:sz w:val="28"/>
                <w:szCs w:val="28"/>
              </w:rPr>
              <w:t>Завдання на СРС</w:t>
            </w:r>
            <w:r w:rsidRPr="006B729B">
              <w:rPr>
                <w:rFonts w:ascii="Times New Roman" w:hAnsi="Times New Roman" w:cs="Times New Roman"/>
                <w:b/>
                <w:sz w:val="28"/>
                <w:szCs w:val="28"/>
              </w:rPr>
              <w:t>:</w:t>
            </w:r>
          </w:p>
          <w:p w:rsidR="003A0BDB" w:rsidRPr="006B729B" w:rsidRDefault="000245EA" w:rsidP="006F53F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A0BDB" w:rsidRPr="006B729B">
              <w:rPr>
                <w:rFonts w:ascii="Times New Roman" w:hAnsi="Times New Roman" w:cs="Times New Roman"/>
                <w:sz w:val="28"/>
                <w:szCs w:val="28"/>
              </w:rPr>
              <w:t>Державні механізми регулювання соціального захисту населення на основі системного підходу до використання соціально-правових гарантій, фінансово-економічної бази, інформаційно-програмного і організаційного забезпечення.</w:t>
            </w:r>
          </w:p>
          <w:p w:rsidR="00FE4BAB" w:rsidRPr="0078329C" w:rsidRDefault="000245EA" w:rsidP="00FE4BA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FE4BAB" w:rsidRPr="0078329C">
              <w:rPr>
                <w:rFonts w:ascii="Times New Roman" w:hAnsi="Times New Roman" w:cs="Times New Roman"/>
                <w:sz w:val="28"/>
                <w:szCs w:val="28"/>
              </w:rPr>
              <w:t>Соціально-захисні функції держави на регіональному, місцевому рівні влади</w:t>
            </w:r>
            <w:r w:rsidR="00FE4BAB">
              <w:rPr>
                <w:rFonts w:ascii="Times New Roman" w:hAnsi="Times New Roman" w:cs="Times New Roman"/>
                <w:sz w:val="28"/>
                <w:szCs w:val="28"/>
              </w:rPr>
              <w:t>.</w:t>
            </w:r>
          </w:p>
          <w:p w:rsidR="003A0BDB" w:rsidRPr="006B729B" w:rsidRDefault="003A0BDB" w:rsidP="006F53FF">
            <w:pPr>
              <w:autoSpaceDE w:val="0"/>
              <w:autoSpaceDN w:val="0"/>
              <w:adjustRightInd w:val="0"/>
              <w:spacing w:after="0" w:line="240" w:lineRule="auto"/>
              <w:jc w:val="both"/>
              <w:rPr>
                <w:rFonts w:ascii="Times New Roman" w:hAnsi="Times New Roman" w:cs="Times New Roman"/>
                <w:b/>
                <w:sz w:val="28"/>
                <w:szCs w:val="28"/>
              </w:rPr>
            </w:pPr>
          </w:p>
        </w:tc>
      </w:tr>
      <w:tr w:rsidR="003A0BDB" w:rsidRPr="006B729B" w:rsidTr="008C5E15">
        <w:trPr>
          <w:trHeight w:val="1964"/>
          <w:jc w:val="center"/>
        </w:trPr>
        <w:tc>
          <w:tcPr>
            <w:tcW w:w="675" w:type="dxa"/>
          </w:tcPr>
          <w:p w:rsidR="003A0BDB" w:rsidRPr="006B729B" w:rsidRDefault="003A0BDB" w:rsidP="006F53FF">
            <w:pPr>
              <w:tabs>
                <w:tab w:val="left" w:pos="284"/>
                <w:tab w:val="left" w:pos="567"/>
              </w:tabs>
              <w:spacing w:after="0" w:line="240" w:lineRule="auto"/>
              <w:jc w:val="center"/>
              <w:rPr>
                <w:rFonts w:ascii="Times New Roman" w:hAnsi="Times New Roman" w:cs="Times New Roman"/>
                <w:sz w:val="28"/>
                <w:szCs w:val="28"/>
              </w:rPr>
            </w:pPr>
            <w:r w:rsidRPr="006B729B">
              <w:rPr>
                <w:rFonts w:ascii="Times New Roman" w:hAnsi="Times New Roman" w:cs="Times New Roman"/>
                <w:sz w:val="28"/>
                <w:szCs w:val="28"/>
              </w:rPr>
              <w:lastRenderedPageBreak/>
              <w:t>4</w:t>
            </w:r>
          </w:p>
        </w:tc>
        <w:tc>
          <w:tcPr>
            <w:tcW w:w="9008" w:type="dxa"/>
          </w:tcPr>
          <w:p w:rsidR="003A0BDB" w:rsidRPr="006B729B" w:rsidRDefault="003A0BDB" w:rsidP="006F53FF">
            <w:pPr>
              <w:spacing w:line="240" w:lineRule="auto"/>
              <w:jc w:val="both"/>
              <w:rPr>
                <w:rFonts w:ascii="Times New Roman" w:hAnsi="Times New Roman" w:cs="Times New Roman"/>
                <w:b/>
                <w:bCs/>
                <w:sz w:val="28"/>
                <w:szCs w:val="28"/>
              </w:rPr>
            </w:pPr>
            <w:r w:rsidRPr="006B729B">
              <w:rPr>
                <w:rFonts w:ascii="Times New Roman" w:hAnsi="Times New Roman" w:cs="Times New Roman"/>
                <w:b/>
                <w:sz w:val="28"/>
                <w:szCs w:val="28"/>
              </w:rPr>
              <w:t xml:space="preserve">      </w:t>
            </w:r>
            <w:r w:rsidRPr="00643A5F">
              <w:rPr>
                <w:rFonts w:ascii="Times New Roman" w:hAnsi="Times New Roman" w:cs="Times New Roman"/>
                <w:b/>
                <w:sz w:val="28"/>
                <w:szCs w:val="28"/>
              </w:rPr>
              <w:t xml:space="preserve">Тема 2.2. </w:t>
            </w:r>
            <w:r w:rsidRPr="00643A5F">
              <w:rPr>
                <w:rFonts w:ascii="Times New Roman" w:eastAsia="TimesNewRomanPSMT" w:hAnsi="Times New Roman" w:cs="Times New Roman"/>
                <w:b/>
                <w:sz w:val="28"/>
                <w:szCs w:val="28"/>
              </w:rPr>
              <w:t>Державні соціальні стандарти – основа нормативно-правового  забезпечення соціальної</w:t>
            </w:r>
            <w:r w:rsidRPr="006B729B">
              <w:rPr>
                <w:rFonts w:ascii="Times New Roman" w:eastAsia="TimesNewRomanPSMT" w:hAnsi="Times New Roman" w:cs="Times New Roman"/>
                <w:b/>
                <w:sz w:val="28"/>
                <w:szCs w:val="28"/>
              </w:rPr>
              <w:t xml:space="preserve"> політики</w:t>
            </w:r>
          </w:p>
          <w:p w:rsidR="00F47A00" w:rsidRPr="00795F97" w:rsidRDefault="00643A5F" w:rsidP="00F47A0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00F47A00" w:rsidRPr="00BC023E">
              <w:rPr>
                <w:rFonts w:ascii="Times New Roman" w:hAnsi="Times New Roman" w:cs="Times New Roman"/>
                <w:sz w:val="28"/>
                <w:szCs w:val="28"/>
              </w:rPr>
              <w:t>Необхідно</w:t>
            </w:r>
            <w:r w:rsidR="00F47A00" w:rsidRPr="00494886">
              <w:rPr>
                <w:rFonts w:ascii="Times New Roman" w:hAnsi="Times New Roman" w:cs="Times New Roman"/>
                <w:sz w:val="28"/>
                <w:szCs w:val="28"/>
              </w:rPr>
              <w:t xml:space="preserve"> розглянути</w:t>
            </w:r>
            <w:r w:rsidR="00F47A00">
              <w:rPr>
                <w:rFonts w:ascii="Times New Roman" w:hAnsi="Times New Roman" w:cs="Times New Roman"/>
                <w:sz w:val="28"/>
                <w:szCs w:val="28"/>
              </w:rPr>
              <w:t xml:space="preserve"> основні групи соціальних нормативів. Розглянути с</w:t>
            </w:r>
            <w:r w:rsidR="00F47A00" w:rsidRPr="00A27680">
              <w:rPr>
                <w:rFonts w:ascii="Times New Roman" w:eastAsia="TimesNewRomanPSMT" w:hAnsi="Times New Roman" w:cs="Times New Roman"/>
                <w:sz w:val="28"/>
                <w:szCs w:val="28"/>
              </w:rPr>
              <w:t>оціальні стандарти і норматив</w:t>
            </w:r>
            <w:r w:rsidR="00F47A00">
              <w:rPr>
                <w:rFonts w:ascii="Times New Roman" w:eastAsia="TimesNewRomanPSMT" w:hAnsi="Times New Roman" w:cs="Times New Roman"/>
                <w:sz w:val="28"/>
                <w:szCs w:val="28"/>
              </w:rPr>
              <w:t>и</w:t>
            </w:r>
            <w:r w:rsidR="00F47A00" w:rsidRPr="00A27680">
              <w:rPr>
                <w:rFonts w:ascii="Times New Roman" w:eastAsia="TimesNewRomanPSMT" w:hAnsi="Times New Roman" w:cs="Times New Roman"/>
                <w:sz w:val="28"/>
                <w:szCs w:val="28"/>
              </w:rPr>
              <w:t xml:space="preserve"> </w:t>
            </w:r>
            <w:r w:rsidR="00F47A00">
              <w:rPr>
                <w:rFonts w:ascii="Times New Roman" w:eastAsia="TimesNewRomanPSMT" w:hAnsi="Times New Roman" w:cs="Times New Roman"/>
                <w:sz w:val="28"/>
                <w:szCs w:val="28"/>
              </w:rPr>
              <w:t>які</w:t>
            </w:r>
            <w:r w:rsidR="00F47A00" w:rsidRPr="00A27680">
              <w:rPr>
                <w:rFonts w:ascii="Times New Roman" w:eastAsia="TimesNewRomanPSMT" w:hAnsi="Times New Roman" w:cs="Times New Roman"/>
                <w:sz w:val="28"/>
                <w:szCs w:val="28"/>
              </w:rPr>
              <w:t xml:space="preserve"> діют</w:t>
            </w:r>
            <w:r w:rsidR="00F47A00">
              <w:rPr>
                <w:rFonts w:ascii="Times New Roman" w:eastAsia="TimesNewRomanPSMT" w:hAnsi="Times New Roman" w:cs="Times New Roman"/>
                <w:sz w:val="28"/>
                <w:szCs w:val="28"/>
              </w:rPr>
              <w:t>ь</w:t>
            </w:r>
            <w:r w:rsidR="00F47A00" w:rsidRPr="00A27680">
              <w:rPr>
                <w:rFonts w:ascii="Times New Roman" w:eastAsia="TimesNewRomanPSMT" w:hAnsi="Times New Roman" w:cs="Times New Roman"/>
                <w:sz w:val="28"/>
                <w:szCs w:val="28"/>
              </w:rPr>
              <w:t xml:space="preserve"> на різних рівнях</w:t>
            </w:r>
            <w:r w:rsidR="00F47A00">
              <w:rPr>
                <w:rFonts w:ascii="Times New Roman" w:eastAsia="TimesNewRomanPSMT" w:hAnsi="Times New Roman" w:cs="Times New Roman"/>
                <w:sz w:val="28"/>
                <w:szCs w:val="28"/>
              </w:rPr>
              <w:t>. Визначити соціальні нормативи з</w:t>
            </w:r>
            <w:r w:rsidR="00F47A00" w:rsidRPr="00795F97">
              <w:rPr>
                <w:rFonts w:ascii="Times New Roman" w:eastAsia="TimesNewRomanPS-ItalicMT" w:hAnsi="Times New Roman" w:cs="Times New Roman"/>
                <w:iCs/>
                <w:sz w:val="28"/>
                <w:szCs w:val="28"/>
              </w:rPr>
              <w:t>а рівнем задоволення с</w:t>
            </w:r>
            <w:r w:rsidR="00F47A00">
              <w:rPr>
                <w:rFonts w:ascii="Times New Roman" w:eastAsia="TimesNewRomanPS-ItalicMT" w:hAnsi="Times New Roman" w:cs="Times New Roman"/>
                <w:iCs/>
                <w:sz w:val="28"/>
                <w:szCs w:val="28"/>
              </w:rPr>
              <w:t>о</w:t>
            </w:r>
            <w:r w:rsidR="00F47A00" w:rsidRPr="00795F97">
              <w:rPr>
                <w:rFonts w:ascii="Times New Roman" w:eastAsia="TimesNewRomanPS-ItalicMT" w:hAnsi="Times New Roman" w:cs="Times New Roman"/>
                <w:iCs/>
                <w:sz w:val="28"/>
                <w:szCs w:val="28"/>
              </w:rPr>
              <w:t>ціальних потреб</w:t>
            </w:r>
            <w:r w:rsidR="00F47A00">
              <w:rPr>
                <w:rFonts w:ascii="Times New Roman" w:eastAsia="TimesNewRomanPS-ItalicMT" w:hAnsi="Times New Roman" w:cs="Times New Roman"/>
                <w:iCs/>
                <w:sz w:val="28"/>
                <w:szCs w:val="28"/>
              </w:rPr>
              <w:t>.</w:t>
            </w:r>
          </w:p>
          <w:p w:rsidR="00F47A00" w:rsidRPr="009A3521"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sidRPr="00A73385">
              <w:rPr>
                <w:rFonts w:ascii="Times New Roman" w:hAnsi="Times New Roman" w:cs="Times New Roman"/>
                <w:sz w:val="28"/>
                <w:szCs w:val="28"/>
              </w:rPr>
              <w:t xml:space="preserve">   </w:t>
            </w:r>
            <w:r w:rsidR="00643A5F">
              <w:rPr>
                <w:rFonts w:ascii="Times New Roman" w:hAnsi="Times New Roman" w:cs="Times New Roman"/>
                <w:sz w:val="28"/>
                <w:szCs w:val="28"/>
              </w:rPr>
              <w:t xml:space="preserve">    </w:t>
            </w:r>
            <w:r w:rsidRPr="00A73385">
              <w:rPr>
                <w:rFonts w:ascii="Times New Roman" w:hAnsi="Times New Roman" w:cs="Times New Roman"/>
                <w:sz w:val="28"/>
                <w:szCs w:val="28"/>
              </w:rPr>
              <w:t xml:space="preserve">Необхідно розглянути </w:t>
            </w:r>
            <w:r w:rsidRPr="00A27680">
              <w:rPr>
                <w:rFonts w:ascii="Times New Roman" w:eastAsia="TimesNewRomanPSMT" w:hAnsi="Times New Roman" w:cs="Times New Roman"/>
                <w:sz w:val="28"/>
                <w:szCs w:val="28"/>
              </w:rPr>
              <w:t>понятт</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xml:space="preserve"> базовий державний соціальний</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 xml:space="preserve">стандарт </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(БДСС).</w:t>
            </w:r>
            <w:r>
              <w:rPr>
                <w:rFonts w:ascii="Times New Roman" w:eastAsia="TimesNewRomanPSMT" w:hAnsi="Times New Roman" w:cs="Times New Roman"/>
                <w:sz w:val="28"/>
                <w:szCs w:val="28"/>
              </w:rPr>
              <w:t xml:space="preserve"> Визначити на основі БДСС </w:t>
            </w:r>
            <w:r w:rsidRPr="009A3521">
              <w:rPr>
                <w:rFonts w:ascii="Times New Roman" w:eastAsia="TimesNewRomanPS-ItalicMT" w:hAnsi="Times New Roman" w:cs="Times New Roman"/>
                <w:iCs/>
                <w:sz w:val="28"/>
                <w:szCs w:val="28"/>
              </w:rPr>
              <w:t>державні соціальні гарантії т</w:t>
            </w:r>
            <w:r>
              <w:rPr>
                <w:rFonts w:ascii="Times New Roman" w:eastAsia="TimesNewRomanPS-ItalicMT" w:hAnsi="Times New Roman" w:cs="Times New Roman"/>
                <w:iCs/>
                <w:sz w:val="28"/>
                <w:szCs w:val="28"/>
              </w:rPr>
              <w:t>а</w:t>
            </w:r>
            <w:r w:rsidRPr="009A3521">
              <w:rPr>
                <w:rFonts w:ascii="Times New Roman" w:eastAsia="TimesNewRomanPS-ItalicMT" w:hAnsi="Times New Roman" w:cs="Times New Roman"/>
                <w:iCs/>
                <w:sz w:val="28"/>
                <w:szCs w:val="28"/>
              </w:rPr>
              <w:t xml:space="preserve"> стандарти у сфера</w:t>
            </w:r>
            <w:r>
              <w:rPr>
                <w:rFonts w:ascii="Times New Roman" w:eastAsia="TimesNewRomanPS-ItalicMT" w:hAnsi="Times New Roman" w:cs="Times New Roman"/>
                <w:iCs/>
                <w:sz w:val="28"/>
                <w:szCs w:val="28"/>
              </w:rPr>
              <w:t>х</w:t>
            </w:r>
            <w:r w:rsidRPr="009A3521">
              <w:rPr>
                <w:rFonts w:ascii="Times New Roman" w:eastAsia="TimesNewRomanPS-ItalicMT" w:hAnsi="Times New Roman" w:cs="Times New Roman"/>
                <w:iCs/>
                <w:sz w:val="28"/>
                <w:szCs w:val="28"/>
              </w:rPr>
              <w:t xml:space="preserve"> доході</w:t>
            </w:r>
            <w:r>
              <w:rPr>
                <w:rFonts w:ascii="Times New Roman" w:eastAsia="TimesNewRomanPS-ItalicMT" w:hAnsi="Times New Roman" w:cs="Times New Roman"/>
                <w:iCs/>
                <w:sz w:val="28"/>
                <w:szCs w:val="28"/>
              </w:rPr>
              <w:t>в</w:t>
            </w:r>
            <w:r w:rsidRPr="009A3521">
              <w:rPr>
                <w:rFonts w:ascii="Times New Roman" w:eastAsia="TimesNewRomanPS-ItalicMT" w:hAnsi="Times New Roman" w:cs="Times New Roman"/>
                <w:iCs/>
                <w:sz w:val="28"/>
                <w:szCs w:val="28"/>
              </w:rPr>
              <w:t xml:space="preserve"> населення, житлово-</w:t>
            </w:r>
            <w:r>
              <w:rPr>
                <w:rFonts w:ascii="Times New Roman" w:eastAsia="TimesNewRomanPS-ItalicMT" w:hAnsi="Times New Roman" w:cs="Times New Roman"/>
                <w:iCs/>
                <w:sz w:val="28"/>
                <w:szCs w:val="28"/>
              </w:rPr>
              <w:t>к</w:t>
            </w:r>
            <w:r w:rsidRPr="009A3521">
              <w:rPr>
                <w:rFonts w:ascii="Times New Roman" w:eastAsia="TimesNewRomanPS-ItalicMT" w:hAnsi="Times New Roman" w:cs="Times New Roman"/>
                <w:iCs/>
                <w:sz w:val="28"/>
                <w:szCs w:val="28"/>
              </w:rPr>
              <w:t>омунального,</w:t>
            </w:r>
            <w:r>
              <w:rPr>
                <w:rFonts w:ascii="Times New Roman" w:eastAsia="TimesNewRomanPS-ItalicMT" w:hAnsi="Times New Roman" w:cs="Times New Roman"/>
                <w:iCs/>
                <w:sz w:val="28"/>
                <w:szCs w:val="28"/>
              </w:rPr>
              <w:t xml:space="preserve"> </w:t>
            </w:r>
            <w:r w:rsidRPr="009A3521">
              <w:rPr>
                <w:rFonts w:ascii="Times New Roman" w:eastAsia="TimesNewRomanPS-ItalicMT" w:hAnsi="Times New Roman" w:cs="Times New Roman"/>
                <w:iCs/>
                <w:sz w:val="28"/>
                <w:szCs w:val="28"/>
              </w:rPr>
              <w:t>побутового,</w:t>
            </w:r>
            <w:r>
              <w:rPr>
                <w:rFonts w:ascii="Times New Roman" w:eastAsia="TimesNewRomanPS-ItalicMT" w:hAnsi="Times New Roman" w:cs="Times New Roman"/>
                <w:iCs/>
                <w:sz w:val="28"/>
                <w:szCs w:val="28"/>
              </w:rPr>
              <w:t xml:space="preserve"> </w:t>
            </w:r>
            <w:r w:rsidRPr="009A3521">
              <w:rPr>
                <w:rFonts w:ascii="Times New Roman" w:eastAsia="TimesNewRomanPS-ItalicMT" w:hAnsi="Times New Roman" w:cs="Times New Roman"/>
                <w:iCs/>
                <w:sz w:val="28"/>
                <w:szCs w:val="28"/>
              </w:rPr>
              <w:t>соціально-культурного</w:t>
            </w:r>
            <w:r>
              <w:rPr>
                <w:rFonts w:ascii="Times New Roman" w:eastAsia="TimesNewRomanPS-ItalicMT" w:hAnsi="Times New Roman" w:cs="Times New Roman"/>
                <w:iCs/>
                <w:sz w:val="28"/>
                <w:szCs w:val="28"/>
              </w:rPr>
              <w:t xml:space="preserve"> обслуговування, охорони з</w:t>
            </w:r>
            <w:r w:rsidRPr="009A3521">
              <w:rPr>
                <w:rFonts w:ascii="Times New Roman" w:eastAsia="TimesNewRomanPS-ItalicMT" w:hAnsi="Times New Roman" w:cs="Times New Roman"/>
                <w:iCs/>
                <w:sz w:val="28"/>
                <w:szCs w:val="28"/>
              </w:rPr>
              <w:t>доров’я та освіт</w:t>
            </w:r>
            <w:r>
              <w:rPr>
                <w:rFonts w:ascii="Times New Roman" w:eastAsia="TimesNewRomanPS-ItalicMT" w:hAnsi="Times New Roman" w:cs="Times New Roman"/>
                <w:iCs/>
                <w:sz w:val="28"/>
                <w:szCs w:val="28"/>
              </w:rPr>
              <w:t>и</w:t>
            </w:r>
            <w:r w:rsidRPr="009A3521">
              <w:rPr>
                <w:rFonts w:ascii="Times New Roman" w:eastAsia="TimesNewRomanPSMT" w:hAnsi="Times New Roman" w:cs="Times New Roman"/>
                <w:sz w:val="28"/>
                <w:szCs w:val="28"/>
              </w:rPr>
              <w:t>.</w:t>
            </w:r>
          </w:p>
          <w:p w:rsidR="00F47A00" w:rsidRPr="006B3A5F" w:rsidRDefault="00F47A00" w:rsidP="00F47A0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3385">
              <w:rPr>
                <w:rFonts w:ascii="Times New Roman" w:hAnsi="Times New Roman" w:cs="Times New Roman"/>
                <w:sz w:val="28"/>
                <w:szCs w:val="28"/>
              </w:rPr>
              <w:t>Необхідно</w:t>
            </w:r>
            <w:r>
              <w:rPr>
                <w:rFonts w:ascii="Times New Roman" w:hAnsi="Times New Roman" w:cs="Times New Roman"/>
                <w:sz w:val="28"/>
                <w:szCs w:val="28"/>
              </w:rPr>
              <w:t xml:space="preserve"> розглянути</w:t>
            </w:r>
            <w:r>
              <w:rPr>
                <w:rFonts w:ascii="Times New Roman" w:eastAsia="TimesNewRomanPSMT" w:hAnsi="Times New Roman" w:cs="Times New Roman"/>
                <w:sz w:val="28"/>
                <w:szCs w:val="28"/>
              </w:rPr>
              <w:t xml:space="preserve">  основні принципи та цілі </w:t>
            </w:r>
            <w:r w:rsidRPr="0078329C">
              <w:rPr>
                <w:rFonts w:ascii="Times New Roman" w:eastAsia="TimesNewRomanPSMT" w:hAnsi="Times New Roman" w:cs="Times New Roman"/>
                <w:sz w:val="28"/>
                <w:szCs w:val="28"/>
              </w:rPr>
              <w:t xml:space="preserve">соціальної стандартизації. </w:t>
            </w:r>
            <w:r>
              <w:rPr>
                <w:rFonts w:ascii="Times New Roman" w:eastAsia="TimesNewRomanPSMT" w:hAnsi="Times New Roman" w:cs="Times New Roman"/>
                <w:sz w:val="28"/>
                <w:szCs w:val="28"/>
              </w:rPr>
              <w:t>Визначити з</w:t>
            </w:r>
            <w:r w:rsidRPr="00A27680">
              <w:rPr>
                <w:rFonts w:ascii="Times New Roman" w:eastAsia="TimesNewRomanPSMT" w:hAnsi="Times New Roman" w:cs="Times New Roman"/>
                <w:sz w:val="28"/>
                <w:szCs w:val="28"/>
              </w:rPr>
              <w:t>авдання соціальної стандартизаці</w:t>
            </w:r>
            <w:r>
              <w:rPr>
                <w:rFonts w:ascii="Times New Roman" w:eastAsia="TimesNewRomanPSMT" w:hAnsi="Times New Roman" w:cs="Times New Roman"/>
                <w:sz w:val="28"/>
                <w:szCs w:val="28"/>
              </w:rPr>
              <w:t>ї</w:t>
            </w:r>
            <w:r w:rsidRPr="00A2768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удосконалення механізму реалізаці</w:t>
            </w:r>
            <w:r>
              <w:rPr>
                <w:rFonts w:ascii="Times New Roman" w:eastAsia="TimesNewRomanPSMT" w:hAnsi="Times New Roman" w:cs="Times New Roman"/>
                <w:sz w:val="28"/>
                <w:szCs w:val="28"/>
              </w:rPr>
              <w:t>ї</w:t>
            </w:r>
            <w:r w:rsidRPr="00A27680">
              <w:rPr>
                <w:rFonts w:ascii="Times New Roman" w:eastAsia="TimesNewRomanPSMT" w:hAnsi="Times New Roman" w:cs="Times New Roman"/>
                <w:sz w:val="28"/>
                <w:szCs w:val="28"/>
              </w:rPr>
              <w:t xml:space="preserve"> основних конституційних прав,</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гарантованих громадяна</w:t>
            </w:r>
            <w:r>
              <w:rPr>
                <w:rFonts w:ascii="Times New Roman" w:eastAsia="TimesNewRomanPSMT" w:hAnsi="Times New Roman" w:cs="Times New Roman"/>
                <w:sz w:val="28"/>
                <w:szCs w:val="28"/>
              </w:rPr>
              <w:t>м</w:t>
            </w:r>
            <w:r w:rsidRPr="00A2768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задоволення найважливіших потре</w:t>
            </w:r>
            <w:r>
              <w:rPr>
                <w:rFonts w:ascii="Times New Roman" w:eastAsia="TimesNewRomanPSMT" w:hAnsi="Times New Roman" w:cs="Times New Roman"/>
                <w:sz w:val="28"/>
                <w:szCs w:val="28"/>
              </w:rPr>
              <w:t>б</w:t>
            </w:r>
            <w:r w:rsidRPr="00A27680">
              <w:rPr>
                <w:rFonts w:ascii="Times New Roman" w:eastAsia="TimesNewRomanPSMT" w:hAnsi="Times New Roman" w:cs="Times New Roman"/>
                <w:sz w:val="28"/>
                <w:szCs w:val="28"/>
              </w:rPr>
              <w:t xml:space="preserve"> людин</w:t>
            </w:r>
            <w:r>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збереження єдиного</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соціального простору держави н</w:t>
            </w:r>
            <w:r>
              <w:rPr>
                <w:rFonts w:ascii="Times New Roman" w:eastAsia="TimesNewRomanPSMT" w:hAnsi="Times New Roman" w:cs="Times New Roman"/>
                <w:sz w:val="28"/>
                <w:szCs w:val="28"/>
              </w:rPr>
              <w:t>а</w:t>
            </w:r>
            <w:r w:rsidRPr="00A27680">
              <w:rPr>
                <w:rFonts w:ascii="Times New Roman" w:eastAsia="TimesNewRomanPSMT" w:hAnsi="Times New Roman" w:cs="Times New Roman"/>
                <w:sz w:val="28"/>
                <w:szCs w:val="28"/>
              </w:rPr>
              <w:t xml:space="preserve"> основі вирівнювання умо</w:t>
            </w:r>
            <w:r>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xml:space="preserve"> доступності</w:t>
            </w:r>
            <w:r w:rsidR="000245EA">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споживання матеріальни</w:t>
            </w:r>
            <w:r>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благ і послу</w:t>
            </w:r>
            <w:r>
              <w:rPr>
                <w:rFonts w:ascii="Times New Roman" w:eastAsia="TimesNewRomanPSMT" w:hAnsi="Times New Roman" w:cs="Times New Roman"/>
                <w:sz w:val="28"/>
                <w:szCs w:val="28"/>
              </w:rPr>
              <w:t>г</w:t>
            </w:r>
            <w:r w:rsidRPr="00A27680">
              <w:rPr>
                <w:rFonts w:ascii="Times New Roman" w:eastAsia="TimesNewRomanPSMT" w:hAnsi="Times New Roman" w:cs="Times New Roman"/>
                <w:sz w:val="28"/>
                <w:szCs w:val="28"/>
              </w:rPr>
              <w:t xml:space="preserve"> у різних регіона</w:t>
            </w:r>
            <w:r>
              <w:rPr>
                <w:rFonts w:ascii="Times New Roman" w:eastAsia="TimesNewRomanPSMT" w:hAnsi="Times New Roman" w:cs="Times New Roman"/>
                <w:sz w:val="28"/>
                <w:szCs w:val="28"/>
              </w:rPr>
              <w:t>х</w:t>
            </w:r>
            <w:r w:rsidRPr="00A27680">
              <w:rPr>
                <w:rFonts w:ascii="Times New Roman" w:eastAsia="TimesNewRomanPSMT" w:hAnsi="Times New Roman" w:cs="Times New Roman"/>
                <w:sz w:val="28"/>
                <w:szCs w:val="28"/>
              </w:rPr>
              <w:t xml:space="preserve"> Україн</w:t>
            </w:r>
            <w:r>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w:t>
            </w:r>
            <w:r>
              <w:rPr>
                <w:rFonts w:ascii="Times New Roman" w:eastAsia="TimesNewRomanPS-BoldMT" w:hAnsi="Times New Roman" w:cs="Times New Roman"/>
                <w:sz w:val="28"/>
                <w:szCs w:val="28"/>
              </w:rPr>
              <w:t xml:space="preserve"> </w:t>
            </w:r>
            <w:r w:rsidRPr="00A27680">
              <w:rPr>
                <w:rFonts w:ascii="Times New Roman" w:eastAsia="TimesNewRomanPS-BoldMT" w:hAnsi="Times New Roman" w:cs="Times New Roman"/>
                <w:sz w:val="28"/>
                <w:szCs w:val="28"/>
              </w:rPr>
              <w:t xml:space="preserve"> </w:t>
            </w:r>
            <w:r w:rsidRPr="00A27680">
              <w:rPr>
                <w:rFonts w:ascii="Times New Roman" w:eastAsia="TimesNewRomanPSMT" w:hAnsi="Times New Roman" w:cs="Times New Roman"/>
                <w:sz w:val="28"/>
                <w:szCs w:val="28"/>
              </w:rPr>
              <w:t>підвищення обґрунтованості формуванн</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xml:space="preserve"> бюджеті</w:t>
            </w:r>
            <w:r>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насамперед на</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рівні регіонального і місцевог</w:t>
            </w:r>
            <w:r>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xml:space="preserve"> самоврядуванн</w:t>
            </w:r>
            <w:r>
              <w:rPr>
                <w:rFonts w:ascii="Times New Roman" w:eastAsia="TimesNewRomanPSMT" w:hAnsi="Times New Roman" w:cs="Times New Roman"/>
                <w:sz w:val="28"/>
                <w:szCs w:val="28"/>
              </w:rPr>
              <w:t>я тощо.</w:t>
            </w:r>
          </w:p>
          <w:p w:rsidR="00F47A00" w:rsidRPr="00A27680"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sidR="00643A5F">
              <w:rPr>
                <w:rFonts w:ascii="Times New Roman" w:hAnsi="Times New Roman" w:cs="Times New Roman"/>
                <w:i/>
                <w:sz w:val="28"/>
                <w:szCs w:val="28"/>
              </w:rPr>
              <w:t xml:space="preserve"> </w:t>
            </w:r>
            <w:r>
              <w:rPr>
                <w:rFonts w:ascii="Times New Roman" w:eastAsia="TimesNewRomanPS-BoldMT" w:hAnsi="Times New Roman" w:cs="Times New Roman"/>
                <w:bCs/>
                <w:sz w:val="28"/>
                <w:szCs w:val="28"/>
              </w:rPr>
              <w:t xml:space="preserve">Необхідно розглянути </w:t>
            </w:r>
            <w:r w:rsidRPr="00A27680">
              <w:rPr>
                <w:rFonts w:ascii="Times New Roman" w:eastAsia="TimesNewRomanPSMT" w:hAnsi="Times New Roman" w:cs="Times New Roman"/>
                <w:sz w:val="28"/>
                <w:szCs w:val="28"/>
              </w:rPr>
              <w:t>державні соціальні стандарт</w:t>
            </w:r>
            <w:r>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xml:space="preserve"> у сфері доході</w:t>
            </w:r>
            <w:r>
              <w:rPr>
                <w:rFonts w:ascii="Times New Roman" w:eastAsia="TimesNewRomanPSMT" w:hAnsi="Times New Roman" w:cs="Times New Roman"/>
                <w:sz w:val="28"/>
                <w:szCs w:val="28"/>
              </w:rPr>
              <w:t>в</w:t>
            </w:r>
            <w:r w:rsidRPr="00A27680">
              <w:rPr>
                <w:rFonts w:ascii="Times New Roman" w:eastAsia="TimesNewRomanPSMT" w:hAnsi="Times New Roman" w:cs="Times New Roman"/>
                <w:sz w:val="28"/>
                <w:szCs w:val="28"/>
              </w:rPr>
              <w:t xml:space="preserve"> населенн</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соціальног</w:t>
            </w:r>
            <w:r>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xml:space="preserve"> обслуговуванн</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житлово-комунального</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обслуговування;</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транспортного</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обслуговування та зв’язк</w:t>
            </w:r>
            <w:r>
              <w:rPr>
                <w:rFonts w:ascii="Times New Roman" w:eastAsia="TimesNewRomanPSMT" w:hAnsi="Times New Roman" w:cs="Times New Roman"/>
                <w:sz w:val="28"/>
                <w:szCs w:val="28"/>
              </w:rPr>
              <w:t>у</w:t>
            </w:r>
            <w:r w:rsidRPr="00A2768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охорон</w:t>
            </w:r>
            <w:r>
              <w:rPr>
                <w:rFonts w:ascii="Times New Roman" w:eastAsia="TimesNewRomanPSMT" w:hAnsi="Times New Roman" w:cs="Times New Roman"/>
                <w:sz w:val="28"/>
                <w:szCs w:val="28"/>
              </w:rPr>
              <w:t>и</w:t>
            </w:r>
            <w:r w:rsidRPr="00A27680">
              <w:rPr>
                <w:rFonts w:ascii="Times New Roman" w:eastAsia="TimesNewRomanPSMT" w:hAnsi="Times New Roman" w:cs="Times New Roman"/>
                <w:sz w:val="28"/>
                <w:szCs w:val="28"/>
              </w:rPr>
              <w:t xml:space="preserve"> здоров’</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забезпеченн</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xml:space="preserve"> навчальними</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закладами;</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обслуговуванн</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xml:space="preserve"> закладами</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культури;</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обслуговуванн</w:t>
            </w:r>
            <w:r>
              <w:rPr>
                <w:rFonts w:ascii="Times New Roman" w:eastAsia="TimesNewRomanPSMT" w:hAnsi="Times New Roman" w:cs="Times New Roman"/>
                <w:sz w:val="28"/>
                <w:szCs w:val="28"/>
              </w:rPr>
              <w:t>я</w:t>
            </w:r>
            <w:r w:rsidRPr="00A27680">
              <w:rPr>
                <w:rFonts w:ascii="Times New Roman" w:eastAsia="TimesNewRomanPSMT" w:hAnsi="Times New Roman" w:cs="Times New Roman"/>
                <w:sz w:val="28"/>
                <w:szCs w:val="28"/>
              </w:rPr>
              <w:t xml:space="preserve"> закладами</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фізичної культури та спорт</w:t>
            </w:r>
            <w:r>
              <w:rPr>
                <w:rFonts w:ascii="Times New Roman" w:eastAsia="TimesNewRomanPSMT" w:hAnsi="Times New Roman" w:cs="Times New Roman"/>
                <w:sz w:val="28"/>
                <w:szCs w:val="28"/>
              </w:rPr>
              <w:t xml:space="preserve">у; </w:t>
            </w:r>
            <w:r w:rsidRPr="00A27680">
              <w:rPr>
                <w:rFonts w:ascii="Times New Roman" w:eastAsia="TimesNewRomanPSMT" w:hAnsi="Times New Roman" w:cs="Times New Roman"/>
                <w:sz w:val="28"/>
                <w:szCs w:val="28"/>
              </w:rPr>
              <w:t>побутовог</w:t>
            </w:r>
            <w:r>
              <w:rPr>
                <w:rFonts w:ascii="Times New Roman" w:eastAsia="TimesNewRomanPSMT" w:hAnsi="Times New Roman" w:cs="Times New Roman"/>
                <w:sz w:val="28"/>
                <w:szCs w:val="28"/>
              </w:rPr>
              <w:t>о</w:t>
            </w:r>
            <w:r w:rsidRPr="00A27680">
              <w:rPr>
                <w:rFonts w:ascii="Times New Roman" w:eastAsia="TimesNewRomanPSMT" w:hAnsi="Times New Roman" w:cs="Times New Roman"/>
                <w:sz w:val="28"/>
                <w:szCs w:val="28"/>
              </w:rPr>
              <w:t xml:space="preserve"> обслуговування,</w:t>
            </w:r>
            <w:r>
              <w:rPr>
                <w:rFonts w:ascii="Times New Roman" w:eastAsia="TimesNewRomanPSMT" w:hAnsi="Times New Roman" w:cs="Times New Roman"/>
                <w:sz w:val="28"/>
                <w:szCs w:val="28"/>
              </w:rPr>
              <w:t xml:space="preserve"> </w:t>
            </w:r>
            <w:r w:rsidRPr="00A27680">
              <w:rPr>
                <w:rFonts w:ascii="Times New Roman" w:eastAsia="TimesNewRomanPSMT" w:hAnsi="Times New Roman" w:cs="Times New Roman"/>
                <w:sz w:val="28"/>
                <w:szCs w:val="28"/>
              </w:rPr>
              <w:t>торгівлі та громадського харчуванн</w:t>
            </w:r>
            <w:r>
              <w:rPr>
                <w:rFonts w:ascii="Times New Roman" w:eastAsia="TimesNewRomanPSMT" w:hAnsi="Times New Roman" w:cs="Times New Roman"/>
                <w:sz w:val="28"/>
                <w:szCs w:val="28"/>
              </w:rPr>
              <w:t>я.</w:t>
            </w:r>
          </w:p>
          <w:p w:rsidR="00F47A00" w:rsidRDefault="00F47A00" w:rsidP="00F47A0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hAnsi="Times New Roman" w:cs="Times New Roman"/>
                <w:i/>
                <w:sz w:val="28"/>
                <w:szCs w:val="28"/>
              </w:rPr>
              <w:t xml:space="preserve">        </w:t>
            </w:r>
            <w:r>
              <w:rPr>
                <w:rFonts w:ascii="Times New Roman" w:eastAsia="TimesNewRomanPS-BoldMT" w:hAnsi="Times New Roman" w:cs="Times New Roman"/>
                <w:bCs/>
                <w:sz w:val="28"/>
                <w:szCs w:val="28"/>
              </w:rPr>
              <w:t>Необхідно розглянути правову основу с</w:t>
            </w:r>
            <w:r w:rsidRPr="00A27680">
              <w:rPr>
                <w:rFonts w:ascii="Times New Roman" w:eastAsia="TimesNewRomanPSMT" w:hAnsi="Times New Roman" w:cs="Times New Roman"/>
                <w:sz w:val="28"/>
                <w:szCs w:val="28"/>
              </w:rPr>
              <w:t>истем</w:t>
            </w:r>
            <w:r>
              <w:rPr>
                <w:rFonts w:ascii="Times New Roman" w:eastAsia="TimesNewRomanPSMT" w:hAnsi="Times New Roman" w:cs="Times New Roman"/>
                <w:sz w:val="28"/>
                <w:szCs w:val="28"/>
              </w:rPr>
              <w:t xml:space="preserve">и соціальної політики </w:t>
            </w:r>
            <w:r w:rsidRPr="00A27680">
              <w:rPr>
                <w:rFonts w:ascii="Times New Roman" w:eastAsia="TimesNewRomanPSMT" w:hAnsi="Times New Roman" w:cs="Times New Roman"/>
                <w:sz w:val="28"/>
                <w:szCs w:val="28"/>
              </w:rPr>
              <w:t>в Україн</w:t>
            </w:r>
            <w:r>
              <w:rPr>
                <w:rFonts w:ascii="Times New Roman" w:eastAsia="TimesNewRomanPSMT" w:hAnsi="Times New Roman" w:cs="Times New Roman"/>
                <w:sz w:val="28"/>
                <w:szCs w:val="28"/>
              </w:rPr>
              <w:t>і. Визначити н</w:t>
            </w:r>
            <w:r w:rsidRPr="0031198E">
              <w:rPr>
                <w:rFonts w:ascii="Times New Roman" w:eastAsia="TimesNewRomanPS-BoldMT" w:hAnsi="Times New Roman" w:cs="Times New Roman"/>
                <w:bCs/>
                <w:sz w:val="28"/>
                <w:szCs w:val="28"/>
              </w:rPr>
              <w:t>ормативно-методичне забезпечення</w:t>
            </w:r>
            <w:r w:rsidRPr="00A27680">
              <w:rPr>
                <w:rFonts w:ascii="Times New Roman" w:eastAsia="TimesNewRomanPS-BoldMT" w:hAnsi="Times New Roman" w:cs="Times New Roman"/>
                <w:b/>
                <w:bCs/>
                <w:sz w:val="28"/>
                <w:szCs w:val="28"/>
              </w:rPr>
              <w:t xml:space="preserve"> </w:t>
            </w:r>
            <w:r w:rsidRPr="00A27680">
              <w:rPr>
                <w:rFonts w:ascii="Times New Roman" w:eastAsia="TimesNewRomanPSMT" w:hAnsi="Times New Roman" w:cs="Times New Roman"/>
                <w:sz w:val="28"/>
                <w:szCs w:val="28"/>
              </w:rPr>
              <w:t xml:space="preserve">системи управління </w:t>
            </w:r>
            <w:r>
              <w:rPr>
                <w:rFonts w:ascii="Times New Roman" w:eastAsia="TimesNewRomanPSMT" w:hAnsi="Times New Roman" w:cs="Times New Roman"/>
                <w:sz w:val="28"/>
                <w:szCs w:val="28"/>
              </w:rPr>
              <w:t>с</w:t>
            </w:r>
            <w:r w:rsidRPr="00A27680">
              <w:rPr>
                <w:rFonts w:ascii="Times New Roman" w:eastAsia="TimesNewRomanPSMT" w:hAnsi="Times New Roman" w:cs="Times New Roman"/>
                <w:sz w:val="28"/>
                <w:szCs w:val="28"/>
              </w:rPr>
              <w:t>оціально-політичними процесами</w:t>
            </w:r>
            <w:r>
              <w:rPr>
                <w:rFonts w:ascii="Times New Roman" w:eastAsia="TimesNewRomanPSMT" w:hAnsi="Times New Roman" w:cs="Times New Roman"/>
                <w:sz w:val="28"/>
                <w:szCs w:val="28"/>
              </w:rPr>
              <w:t>.</w:t>
            </w:r>
          </w:p>
          <w:p w:rsidR="00F47A00" w:rsidRPr="0025025F" w:rsidRDefault="00F47A00" w:rsidP="00F47A00">
            <w:pPr>
              <w:autoSpaceDE w:val="0"/>
              <w:autoSpaceDN w:val="0"/>
              <w:adjustRightInd w:val="0"/>
              <w:spacing w:after="0" w:line="240" w:lineRule="auto"/>
              <w:jc w:val="both"/>
              <w:rPr>
                <w:rFonts w:ascii="Times New Roman" w:hAnsi="Times New Roman" w:cs="Times New Roman"/>
                <w:i/>
                <w:sz w:val="28"/>
                <w:szCs w:val="28"/>
              </w:rPr>
            </w:pP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Базова література</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 xml:space="preserve">1, 2, 3, 4, 5 </w:t>
            </w: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Допоміжна література</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1, 29, 30, 31, 33, 36, 39, 41</w:t>
            </w:r>
          </w:p>
          <w:p w:rsidR="003A0BDB" w:rsidRPr="006B729B" w:rsidRDefault="003A0BDB" w:rsidP="006F53FF">
            <w:pPr>
              <w:autoSpaceDE w:val="0"/>
              <w:autoSpaceDN w:val="0"/>
              <w:adjustRightInd w:val="0"/>
              <w:spacing w:after="0" w:line="240" w:lineRule="auto"/>
              <w:rPr>
                <w:rFonts w:ascii="Times New Roman" w:hAnsi="Times New Roman" w:cs="Times New Roman"/>
                <w:b/>
                <w:i/>
                <w:noProof/>
                <w:sz w:val="28"/>
                <w:szCs w:val="28"/>
              </w:rPr>
            </w:pPr>
            <w:r w:rsidRPr="006B729B">
              <w:rPr>
                <w:rFonts w:ascii="Times New Roman" w:hAnsi="Times New Roman" w:cs="Times New Roman"/>
                <w:b/>
                <w:i/>
                <w:noProof/>
                <w:sz w:val="28"/>
                <w:szCs w:val="28"/>
              </w:rPr>
              <w:t>Інформаційні ресурси</w:t>
            </w:r>
          </w:p>
          <w:p w:rsidR="003A0BDB" w:rsidRPr="006B729B" w:rsidRDefault="003A0BDB" w:rsidP="006F53FF">
            <w:pPr>
              <w:autoSpaceDE w:val="0"/>
              <w:autoSpaceDN w:val="0"/>
              <w:adjustRightInd w:val="0"/>
              <w:spacing w:after="0" w:line="240" w:lineRule="auto"/>
              <w:rPr>
                <w:rFonts w:ascii="Times New Roman" w:hAnsi="Times New Roman" w:cs="Times New Roman"/>
                <w:noProof/>
                <w:sz w:val="28"/>
                <w:szCs w:val="28"/>
              </w:rPr>
            </w:pPr>
            <w:r w:rsidRPr="006B729B">
              <w:rPr>
                <w:rFonts w:ascii="Times New Roman" w:hAnsi="Times New Roman" w:cs="Times New Roman"/>
                <w:noProof/>
                <w:sz w:val="28"/>
                <w:szCs w:val="28"/>
              </w:rPr>
              <w:t>1</w:t>
            </w:r>
          </w:p>
          <w:p w:rsidR="003A0BDB" w:rsidRPr="006B729B" w:rsidRDefault="003A0BDB" w:rsidP="006F53FF">
            <w:pPr>
              <w:autoSpaceDE w:val="0"/>
              <w:autoSpaceDN w:val="0"/>
              <w:adjustRightInd w:val="0"/>
              <w:spacing w:after="0" w:line="240" w:lineRule="auto"/>
              <w:rPr>
                <w:rFonts w:ascii="Times New Roman" w:hAnsi="Times New Roman" w:cs="Times New Roman"/>
                <w:bCs/>
                <w:noProof/>
                <w:sz w:val="28"/>
                <w:szCs w:val="28"/>
              </w:rPr>
            </w:pPr>
            <w:r w:rsidRPr="006B729B">
              <w:rPr>
                <w:rFonts w:ascii="Times New Roman" w:hAnsi="Times New Roman" w:cs="Times New Roman"/>
                <w:b/>
                <w:i/>
                <w:sz w:val="28"/>
                <w:szCs w:val="28"/>
              </w:rPr>
              <w:lastRenderedPageBreak/>
              <w:t>Завдання на СРС</w:t>
            </w:r>
            <w:r w:rsidRPr="006B729B">
              <w:rPr>
                <w:rFonts w:ascii="Times New Roman" w:hAnsi="Times New Roman" w:cs="Times New Roman"/>
                <w:b/>
                <w:sz w:val="28"/>
                <w:szCs w:val="28"/>
              </w:rPr>
              <w:t>:</w:t>
            </w:r>
          </w:p>
          <w:p w:rsidR="00FE4BAB" w:rsidRPr="00213991" w:rsidRDefault="003A0BDB" w:rsidP="00FE4BAB">
            <w:pPr>
              <w:autoSpaceDE w:val="0"/>
              <w:autoSpaceDN w:val="0"/>
              <w:adjustRightInd w:val="0"/>
              <w:spacing w:after="0" w:line="240" w:lineRule="auto"/>
              <w:jc w:val="both"/>
              <w:rPr>
                <w:rFonts w:ascii="Times New Roman" w:eastAsia="TimesNewRomanPSMT" w:hAnsi="Times New Roman" w:cs="Times New Roman"/>
                <w:sz w:val="28"/>
                <w:szCs w:val="28"/>
              </w:rPr>
            </w:pPr>
            <w:r w:rsidRPr="006B729B">
              <w:rPr>
                <w:rFonts w:ascii="Times New Roman" w:eastAsia="TimesNewRomanPSMT" w:hAnsi="Times New Roman" w:cs="Times New Roman"/>
                <w:sz w:val="28"/>
                <w:szCs w:val="28"/>
              </w:rPr>
              <w:t xml:space="preserve">Основні та додаткові види державних соціальних гарантій. </w:t>
            </w:r>
            <w:r w:rsidR="00FE4BAB">
              <w:rPr>
                <w:rFonts w:ascii="Times New Roman" w:eastAsia="TimesNewRomanPSMT" w:hAnsi="Times New Roman" w:cs="Times New Roman"/>
                <w:sz w:val="28"/>
                <w:szCs w:val="28"/>
              </w:rPr>
              <w:t xml:space="preserve">            </w:t>
            </w:r>
            <w:r w:rsidR="00FE4BAB" w:rsidRPr="00213991">
              <w:rPr>
                <w:rFonts w:ascii="Times New Roman" w:eastAsia="TimesNewRomanPSMT" w:hAnsi="Times New Roman" w:cs="Times New Roman"/>
                <w:sz w:val="28"/>
                <w:szCs w:val="28"/>
              </w:rPr>
              <w:t>Міністерство соціальної політики як суб’єкт реалізації соціально-політичних завдань країни.</w:t>
            </w:r>
          </w:p>
          <w:p w:rsidR="003A0BDB" w:rsidRPr="006B729B" w:rsidRDefault="003A0BDB" w:rsidP="006F53FF">
            <w:pPr>
              <w:autoSpaceDE w:val="0"/>
              <w:autoSpaceDN w:val="0"/>
              <w:adjustRightInd w:val="0"/>
              <w:spacing w:after="0" w:line="240" w:lineRule="auto"/>
              <w:jc w:val="both"/>
              <w:rPr>
                <w:rFonts w:ascii="Times New Roman" w:hAnsi="Times New Roman" w:cs="Times New Roman"/>
                <w:b/>
                <w:sz w:val="28"/>
                <w:szCs w:val="28"/>
              </w:rPr>
            </w:pPr>
          </w:p>
        </w:tc>
      </w:tr>
    </w:tbl>
    <w:p w:rsidR="008C5E15" w:rsidRPr="008C5E15" w:rsidRDefault="008C5E15" w:rsidP="008C5E15">
      <w:pPr>
        <w:ind w:left="360"/>
        <w:jc w:val="center"/>
        <w:rPr>
          <w:b/>
          <w:bCs/>
          <w:sz w:val="28"/>
          <w:szCs w:val="28"/>
        </w:rPr>
      </w:pPr>
    </w:p>
    <w:p w:rsidR="00364394" w:rsidRDefault="00364394" w:rsidP="003A0BDB">
      <w:pPr>
        <w:pStyle w:val="ac"/>
        <w:numPr>
          <w:ilvl w:val="0"/>
          <w:numId w:val="1"/>
        </w:numPr>
        <w:jc w:val="center"/>
        <w:rPr>
          <w:b/>
          <w:bCs/>
          <w:sz w:val="28"/>
          <w:szCs w:val="28"/>
        </w:rPr>
      </w:pPr>
      <w:r w:rsidRPr="003A0BDB">
        <w:rPr>
          <w:b/>
          <w:bCs/>
          <w:sz w:val="28"/>
          <w:szCs w:val="28"/>
        </w:rPr>
        <w:t>Індивідуальні завдання</w:t>
      </w:r>
    </w:p>
    <w:p w:rsidR="003A0BDB" w:rsidRPr="003A0BDB" w:rsidRDefault="003A0BDB" w:rsidP="003A0BDB">
      <w:pPr>
        <w:jc w:val="center"/>
        <w:rPr>
          <w:b/>
          <w:bCs/>
          <w:sz w:val="28"/>
          <w:szCs w:val="28"/>
        </w:rPr>
      </w:pPr>
    </w:p>
    <w:p w:rsidR="003A0BDB" w:rsidRPr="003A0BDB" w:rsidRDefault="003A0BDB" w:rsidP="003A0BDB">
      <w:pPr>
        <w:spacing w:after="0" w:line="240" w:lineRule="auto"/>
        <w:ind w:firstLine="567"/>
        <w:jc w:val="both"/>
        <w:rPr>
          <w:rFonts w:ascii="Times New Roman" w:hAnsi="Times New Roman" w:cs="Times New Roman"/>
          <w:sz w:val="28"/>
          <w:szCs w:val="28"/>
        </w:rPr>
      </w:pPr>
      <w:r w:rsidRPr="003A0BDB">
        <w:rPr>
          <w:rFonts w:ascii="Times New Roman" w:hAnsi="Times New Roman" w:cs="Times New Roman"/>
          <w:sz w:val="28"/>
          <w:szCs w:val="28"/>
        </w:rPr>
        <w:t>З метою поглиблення і розширення теоретичних знань студентів з окремих тем дисципліни «</w:t>
      </w:r>
      <w:r w:rsidRPr="003A0BDB">
        <w:rPr>
          <w:rFonts w:ascii="Times New Roman" w:hAnsi="Times New Roman"/>
          <w:noProof/>
          <w:sz w:val="28"/>
          <w:szCs w:val="28"/>
        </w:rPr>
        <w:t>С</w:t>
      </w:r>
      <w:r w:rsidRPr="003A0BDB">
        <w:rPr>
          <w:rFonts w:ascii="Times New Roman" w:hAnsi="Times New Roman" w:cs="Times New Roman"/>
          <w:sz w:val="28"/>
          <w:szCs w:val="28"/>
        </w:rPr>
        <w:t xml:space="preserve">учасні проблеми соціальної політики в Україні» студентам пропонується виконання індивідуального семестрового завдання шляхом підготовки реферату з певної теми. Виконання реферату сприяє поглибленню і розширенню теоретичних знань студентів з окремих тем дисципліни, розвиває навички самостійної роботи з навчальною та науковою літературою, сприяє формуванню вміння використовувати знання для вирішення відповідних практичних завдань. Реферат виконується студентами самостійно із забезпеченням необхідних консультацій з окремих питань з боку викладача. </w:t>
      </w:r>
    </w:p>
    <w:p w:rsidR="003A0BDB" w:rsidRPr="003A0BDB" w:rsidRDefault="003A0BDB" w:rsidP="003A0BDB">
      <w:pPr>
        <w:spacing w:after="0" w:line="240" w:lineRule="auto"/>
        <w:ind w:firstLine="567"/>
        <w:jc w:val="both"/>
        <w:rPr>
          <w:rFonts w:ascii="Times New Roman" w:hAnsi="Times New Roman" w:cs="Times New Roman"/>
          <w:sz w:val="28"/>
          <w:szCs w:val="28"/>
        </w:rPr>
      </w:pPr>
      <w:r w:rsidRPr="003A0BDB">
        <w:rPr>
          <w:rFonts w:ascii="Times New Roman" w:hAnsi="Times New Roman" w:cs="Times New Roman"/>
          <w:sz w:val="28"/>
          <w:szCs w:val="28"/>
        </w:rPr>
        <w:t xml:space="preserve">Написання реферату не повинно ґрунтуватись лише на матеріалі лекції або підручника, необхідно використовувати додаткову наукову літературу, публікації у періодичних виданнях, статистичні дані тощо. </w:t>
      </w:r>
    </w:p>
    <w:p w:rsidR="003A0BDB" w:rsidRPr="003A0BDB" w:rsidRDefault="003A0BDB" w:rsidP="003A0BDB">
      <w:pPr>
        <w:spacing w:after="0" w:line="240" w:lineRule="auto"/>
        <w:ind w:firstLine="567"/>
        <w:jc w:val="both"/>
        <w:rPr>
          <w:rFonts w:ascii="Times New Roman" w:hAnsi="Times New Roman" w:cs="Times New Roman"/>
          <w:sz w:val="28"/>
          <w:szCs w:val="28"/>
        </w:rPr>
      </w:pPr>
      <w:r w:rsidRPr="003A0BDB">
        <w:rPr>
          <w:rFonts w:ascii="Times New Roman" w:hAnsi="Times New Roman" w:cs="Times New Roman"/>
          <w:sz w:val="28"/>
          <w:szCs w:val="28"/>
        </w:rPr>
        <w:t xml:space="preserve">Зміст реферату повинен відповідати обраній темі, мають бути відображені всі питання, структура реферату повинна включати зміст, мету дослідження, висновки, літературу, обсяг реферату 10-12 сторінок, шрифт 14, інтервал 1,5. Якщо будуть виникати питання з обраної теми реферату їх можна обговорити під час консультацій, запланованих кафедрою. Тему реферату студент обирає самостійно, але теми не повинні повторюватись. Обрана тема погоджується з викладачем. </w:t>
      </w:r>
    </w:p>
    <w:p w:rsidR="003A0BDB" w:rsidRPr="003A0BDB" w:rsidRDefault="003A0BDB" w:rsidP="003A0BDB">
      <w:pPr>
        <w:spacing w:after="0" w:line="240" w:lineRule="auto"/>
        <w:ind w:firstLine="709"/>
        <w:jc w:val="both"/>
        <w:rPr>
          <w:rFonts w:ascii="Times New Roman" w:hAnsi="Times New Roman" w:cs="Times New Roman"/>
          <w:sz w:val="28"/>
          <w:szCs w:val="28"/>
        </w:rPr>
      </w:pPr>
      <w:r w:rsidRPr="003A0BDB">
        <w:rPr>
          <w:rFonts w:ascii="Times New Roman" w:hAnsi="Times New Roman" w:cs="Times New Roman"/>
          <w:sz w:val="28"/>
          <w:szCs w:val="28"/>
        </w:rPr>
        <w:t>Після підготовки реферату студент має його захистити. Терміни видачі, виконання і захисту реферату визначаються графіком, що розробляється кафедрою на кожний семестр. Перелік тем рефератів наводиться у Додатку 2.</w:t>
      </w:r>
    </w:p>
    <w:p w:rsidR="003A0BDB" w:rsidRPr="00E86843" w:rsidRDefault="003A0BDB" w:rsidP="003A0BDB">
      <w:pPr>
        <w:spacing w:after="0" w:line="240" w:lineRule="auto"/>
        <w:ind w:firstLine="567"/>
        <w:jc w:val="both"/>
        <w:rPr>
          <w:rFonts w:ascii="Times New Roman" w:hAnsi="Times New Roman" w:cs="Times New Roman"/>
          <w:sz w:val="24"/>
          <w:szCs w:val="24"/>
        </w:rPr>
      </w:pPr>
    </w:p>
    <w:p w:rsidR="003A0BDB" w:rsidRPr="003A0BDB" w:rsidRDefault="003A0BDB" w:rsidP="003A0BDB">
      <w:pPr>
        <w:jc w:val="center"/>
        <w:rPr>
          <w:b/>
          <w:bCs/>
          <w:sz w:val="28"/>
          <w:szCs w:val="28"/>
        </w:rPr>
      </w:pPr>
    </w:p>
    <w:p w:rsidR="00364394" w:rsidRPr="005D16FA" w:rsidRDefault="00364394" w:rsidP="00364394">
      <w:pPr>
        <w:ind w:left="360"/>
        <w:jc w:val="center"/>
        <w:rPr>
          <w:rFonts w:ascii="Times New Roman" w:hAnsi="Times New Roman" w:cs="Times New Roman"/>
          <w:b/>
          <w:bCs/>
          <w:sz w:val="28"/>
          <w:szCs w:val="28"/>
        </w:rPr>
      </w:pPr>
      <w:r w:rsidRPr="005D16FA">
        <w:rPr>
          <w:rFonts w:ascii="Times New Roman" w:hAnsi="Times New Roman" w:cs="Times New Roman"/>
          <w:b/>
          <w:bCs/>
          <w:sz w:val="28"/>
          <w:szCs w:val="28"/>
          <w:lang w:val="en-US"/>
        </w:rPr>
        <w:t>VI</w:t>
      </w:r>
      <w:r w:rsidRPr="005D16FA">
        <w:rPr>
          <w:rFonts w:ascii="Times New Roman" w:hAnsi="Times New Roman" w:cs="Times New Roman"/>
          <w:b/>
          <w:bCs/>
          <w:sz w:val="28"/>
          <w:szCs w:val="28"/>
        </w:rPr>
        <w:t>. Методичні рекомендації</w:t>
      </w:r>
    </w:p>
    <w:p w:rsidR="00364394" w:rsidRPr="00E86ED8" w:rsidRDefault="00364394" w:rsidP="00364394">
      <w:pPr>
        <w:spacing w:after="0" w:line="240" w:lineRule="auto"/>
        <w:jc w:val="both"/>
        <w:rPr>
          <w:rFonts w:ascii="Times New Roman" w:hAnsi="Times New Roman" w:cs="Times New Roman"/>
          <w:sz w:val="28"/>
          <w:szCs w:val="28"/>
        </w:rPr>
      </w:pPr>
      <w:r w:rsidRPr="00E86ED8">
        <w:rPr>
          <w:rFonts w:ascii="Times New Roman" w:hAnsi="Times New Roman" w:cs="Times New Roman"/>
          <w:color w:val="000000"/>
          <w:sz w:val="28"/>
          <w:szCs w:val="28"/>
          <w:shd w:val="clear" w:color="auto" w:fill="FFFFFF"/>
        </w:rPr>
        <w:t xml:space="preserve">          Комплекс навчально-методичного забезпечення</w:t>
      </w:r>
      <w:r w:rsidRPr="00E86ED8">
        <w:rPr>
          <w:rFonts w:ascii="Times New Roman" w:hAnsi="Times New Roman" w:cs="Times New Roman"/>
          <w:sz w:val="28"/>
          <w:szCs w:val="28"/>
        </w:rPr>
        <w:t xml:space="preserve"> містить розширені плани лекцій, що дає можливість </w:t>
      </w:r>
      <w:r>
        <w:rPr>
          <w:rFonts w:ascii="Times New Roman" w:hAnsi="Times New Roman" w:cs="Times New Roman"/>
          <w:sz w:val="28"/>
          <w:szCs w:val="28"/>
        </w:rPr>
        <w:t>студентам</w:t>
      </w:r>
      <w:r w:rsidRPr="00E86ED8">
        <w:rPr>
          <w:rFonts w:ascii="Times New Roman" w:hAnsi="Times New Roman" w:cs="Times New Roman"/>
          <w:sz w:val="28"/>
          <w:szCs w:val="28"/>
        </w:rPr>
        <w:t xml:space="preserve"> заздалегідь ознайомитися з основними положеннями кожної з них. </w:t>
      </w:r>
      <w:r>
        <w:rPr>
          <w:rFonts w:ascii="Times New Roman" w:hAnsi="Times New Roman" w:cs="Times New Roman"/>
          <w:sz w:val="28"/>
          <w:szCs w:val="28"/>
        </w:rPr>
        <w:t>Студентам</w:t>
      </w:r>
      <w:r w:rsidRPr="00E86ED8">
        <w:rPr>
          <w:rFonts w:ascii="Times New Roman" w:hAnsi="Times New Roman" w:cs="Times New Roman"/>
          <w:sz w:val="28"/>
          <w:szCs w:val="28"/>
        </w:rPr>
        <w:t xml:space="preserve"> надаються завдання для самостійної роботи та для практичних занять, які повинні поглибити знання, що були отримані під час лекцій. </w:t>
      </w:r>
    </w:p>
    <w:p w:rsidR="00364394" w:rsidRPr="00E86ED8" w:rsidRDefault="00364394" w:rsidP="00364394">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E86ED8">
        <w:rPr>
          <w:rFonts w:ascii="Times New Roman" w:hAnsi="Times New Roman" w:cs="Times New Roman"/>
          <w:sz w:val="28"/>
          <w:szCs w:val="28"/>
        </w:rPr>
        <w:t xml:space="preserve">Відпрацювання тем </w:t>
      </w:r>
      <w:r>
        <w:rPr>
          <w:rFonts w:ascii="Times New Roman" w:hAnsi="Times New Roman" w:cs="Times New Roman"/>
          <w:sz w:val="28"/>
          <w:szCs w:val="28"/>
        </w:rPr>
        <w:t>студентами</w:t>
      </w:r>
      <w:r w:rsidRPr="00E86ED8">
        <w:rPr>
          <w:rFonts w:ascii="Times New Roman" w:hAnsi="Times New Roman" w:cs="Times New Roman"/>
          <w:sz w:val="28"/>
          <w:szCs w:val="28"/>
        </w:rPr>
        <w:t xml:space="preserve"> відбувається на консультаціях в індивідуальному порядку згідно встановленого графіку за матеріалами, які </w:t>
      </w:r>
      <w:r w:rsidRPr="00E86ED8">
        <w:rPr>
          <w:rFonts w:ascii="Times New Roman" w:hAnsi="Times New Roman" w:cs="Times New Roman"/>
          <w:sz w:val="28"/>
          <w:szCs w:val="28"/>
        </w:rPr>
        <w:lastRenderedPageBreak/>
        <w:t xml:space="preserve">викликають певні труднощі в їх засвоєнні, або відпрацьовуються пропущені </w:t>
      </w:r>
      <w:r>
        <w:rPr>
          <w:rFonts w:ascii="Times New Roman" w:hAnsi="Times New Roman" w:cs="Times New Roman"/>
          <w:sz w:val="28"/>
          <w:szCs w:val="28"/>
        </w:rPr>
        <w:t xml:space="preserve">студентом </w:t>
      </w:r>
      <w:r w:rsidRPr="00E86ED8">
        <w:rPr>
          <w:rFonts w:ascii="Times New Roman" w:hAnsi="Times New Roman" w:cs="Times New Roman"/>
          <w:sz w:val="28"/>
          <w:szCs w:val="28"/>
        </w:rPr>
        <w:t>відповідні лекції чи практичні заняття.</w:t>
      </w:r>
    </w:p>
    <w:p w:rsidR="00364394" w:rsidRPr="00E86ED8" w:rsidRDefault="00364394" w:rsidP="00364394">
      <w:pPr>
        <w:pStyle w:val="af3"/>
        <w:widowControl w:val="0"/>
        <w:ind w:firstLine="709"/>
        <w:jc w:val="both"/>
        <w:rPr>
          <w:b w:val="0"/>
          <w:szCs w:val="28"/>
        </w:rPr>
      </w:pPr>
      <w:r w:rsidRPr="00E86ED8">
        <w:rPr>
          <w:b w:val="0"/>
          <w:szCs w:val="28"/>
        </w:rPr>
        <w:t xml:space="preserve">Обсяги тем лекційного матеріалу з дисципліни </w:t>
      </w:r>
      <w:r w:rsidRPr="00B71F1C">
        <w:rPr>
          <w:b w:val="0"/>
          <w:szCs w:val="28"/>
        </w:rPr>
        <w:t>«</w:t>
      </w:r>
      <w:r w:rsidR="00B71F1C" w:rsidRPr="00B71F1C">
        <w:rPr>
          <w:b w:val="0"/>
          <w:noProof/>
          <w:szCs w:val="28"/>
        </w:rPr>
        <w:t>С</w:t>
      </w:r>
      <w:r w:rsidR="00B71F1C" w:rsidRPr="00B71F1C">
        <w:rPr>
          <w:b w:val="0"/>
          <w:szCs w:val="28"/>
        </w:rPr>
        <w:t>учасні проблеми соціальної політики в Україні</w:t>
      </w:r>
      <w:r w:rsidRPr="00B71F1C">
        <w:rPr>
          <w:b w:val="0"/>
          <w:szCs w:val="28"/>
        </w:rPr>
        <w:t>», що пропонуються до самостійного опрацювання студентами, чітко визначаються запланованою кількістю годин</w:t>
      </w:r>
      <w:r w:rsidRPr="00E86ED8">
        <w:rPr>
          <w:b w:val="0"/>
          <w:szCs w:val="28"/>
        </w:rPr>
        <w:t xml:space="preserve">, відведених на відповідні аудиторні та </w:t>
      </w:r>
      <w:proofErr w:type="spellStart"/>
      <w:r w:rsidRPr="00E86ED8">
        <w:rPr>
          <w:b w:val="0"/>
          <w:szCs w:val="28"/>
        </w:rPr>
        <w:t>позааудиторні</w:t>
      </w:r>
      <w:proofErr w:type="spellEnd"/>
      <w:r w:rsidRPr="00E86ED8">
        <w:rPr>
          <w:b w:val="0"/>
          <w:szCs w:val="28"/>
        </w:rPr>
        <w:t xml:space="preserve"> заняття.</w:t>
      </w:r>
    </w:p>
    <w:p w:rsidR="00364394" w:rsidRPr="00E86ED8" w:rsidRDefault="00364394" w:rsidP="00364394">
      <w:pPr>
        <w:pStyle w:val="af3"/>
        <w:widowControl w:val="0"/>
        <w:ind w:firstLine="709"/>
        <w:jc w:val="both"/>
        <w:rPr>
          <w:b w:val="0"/>
          <w:szCs w:val="28"/>
        </w:rPr>
      </w:pPr>
      <w:r w:rsidRPr="00E86ED8">
        <w:rPr>
          <w:b w:val="0"/>
          <w:szCs w:val="28"/>
        </w:rPr>
        <w:t>Опанування дисципліни «</w:t>
      </w:r>
      <w:r w:rsidR="00B71F1C" w:rsidRPr="00B71F1C">
        <w:rPr>
          <w:b w:val="0"/>
          <w:noProof/>
          <w:szCs w:val="28"/>
        </w:rPr>
        <w:t>С</w:t>
      </w:r>
      <w:r w:rsidR="00B71F1C" w:rsidRPr="00B71F1C">
        <w:rPr>
          <w:b w:val="0"/>
          <w:szCs w:val="28"/>
        </w:rPr>
        <w:t>учасні проблеми соціальної політики в Україні</w:t>
      </w:r>
      <w:r w:rsidRPr="00E86ED8">
        <w:rPr>
          <w:b w:val="0"/>
          <w:szCs w:val="28"/>
        </w:rPr>
        <w:t xml:space="preserve">» передбачає комплексний підхід при виборі форм та методів навчання. Суть такого підходу полягає в поєднанні лекційних занять та різноманітних форм самостійної роботи: робота на семінарському занятті, підготовка доповідей та виступ з доповіддю на семінарі, опрацювання питань винесених на самостійну роботу, виконання реферату, а також вміння аргументувати та відстоювати власну точку зору. </w:t>
      </w:r>
    </w:p>
    <w:p w:rsidR="00364394" w:rsidRPr="00E86ED8" w:rsidRDefault="00364394" w:rsidP="00364394">
      <w:pPr>
        <w:spacing w:after="0" w:line="240" w:lineRule="auto"/>
        <w:ind w:firstLine="680"/>
        <w:jc w:val="both"/>
        <w:rPr>
          <w:rFonts w:ascii="Times New Roman" w:hAnsi="Times New Roman" w:cs="Times New Roman"/>
          <w:spacing w:val="-5"/>
          <w:sz w:val="28"/>
          <w:szCs w:val="28"/>
          <w:lang w:eastAsia="uk-UA"/>
        </w:rPr>
      </w:pPr>
      <w:r w:rsidRPr="00E86ED8">
        <w:rPr>
          <w:rFonts w:ascii="Times New Roman" w:hAnsi="Times New Roman" w:cs="Times New Roman"/>
          <w:spacing w:val="-5"/>
          <w:sz w:val="28"/>
          <w:szCs w:val="28"/>
        </w:rPr>
        <w:t xml:space="preserve">Відповідальне ставлення </w:t>
      </w:r>
      <w:r>
        <w:rPr>
          <w:rFonts w:ascii="Times New Roman" w:hAnsi="Times New Roman" w:cs="Times New Roman"/>
          <w:spacing w:val="-5"/>
          <w:sz w:val="28"/>
          <w:szCs w:val="28"/>
        </w:rPr>
        <w:t>студента</w:t>
      </w:r>
      <w:r w:rsidRPr="00E86ED8">
        <w:rPr>
          <w:rFonts w:ascii="Times New Roman" w:hAnsi="Times New Roman" w:cs="Times New Roman"/>
          <w:spacing w:val="-5"/>
          <w:sz w:val="28"/>
          <w:szCs w:val="28"/>
        </w:rPr>
        <w:t xml:space="preserve"> до виконання завдань  самостійної  роботи надає можливість не лише послідовно та </w:t>
      </w:r>
      <w:proofErr w:type="spellStart"/>
      <w:r w:rsidRPr="00E86ED8">
        <w:rPr>
          <w:rFonts w:ascii="Times New Roman" w:hAnsi="Times New Roman" w:cs="Times New Roman"/>
          <w:spacing w:val="-5"/>
          <w:sz w:val="28"/>
          <w:szCs w:val="28"/>
        </w:rPr>
        <w:t>коректно</w:t>
      </w:r>
      <w:proofErr w:type="spellEnd"/>
      <w:r w:rsidRPr="00E86ED8">
        <w:rPr>
          <w:rFonts w:ascii="Times New Roman" w:hAnsi="Times New Roman" w:cs="Times New Roman"/>
          <w:spacing w:val="-5"/>
          <w:sz w:val="28"/>
          <w:szCs w:val="28"/>
        </w:rPr>
        <w:t xml:space="preserve"> засвоювати навчальний матеріал, але й заощаджувати зусилля та свій час в період семестрового контролю.</w:t>
      </w:r>
      <w:r w:rsidRPr="00E86ED8">
        <w:rPr>
          <w:rFonts w:ascii="Times New Roman" w:hAnsi="Times New Roman" w:cs="Times New Roman"/>
          <w:spacing w:val="-5"/>
          <w:sz w:val="28"/>
          <w:szCs w:val="28"/>
          <w:lang w:eastAsia="uk-UA"/>
        </w:rPr>
        <w:t xml:space="preserve"> </w:t>
      </w:r>
    </w:p>
    <w:p w:rsidR="00364394" w:rsidRPr="00E86ED8" w:rsidRDefault="00364394" w:rsidP="00364394">
      <w:pPr>
        <w:spacing w:after="0" w:line="240" w:lineRule="auto"/>
        <w:ind w:firstLine="680"/>
        <w:jc w:val="both"/>
        <w:rPr>
          <w:rFonts w:ascii="Times New Roman" w:hAnsi="Times New Roman" w:cs="Times New Roman"/>
          <w:spacing w:val="-5"/>
          <w:sz w:val="28"/>
          <w:szCs w:val="28"/>
          <w:lang w:eastAsia="uk-UA"/>
        </w:rPr>
      </w:pPr>
      <w:r w:rsidRPr="00E86ED8">
        <w:rPr>
          <w:rFonts w:ascii="Times New Roman" w:hAnsi="Times New Roman" w:cs="Times New Roman"/>
          <w:spacing w:val="-5"/>
          <w:sz w:val="28"/>
          <w:szCs w:val="28"/>
          <w:lang w:eastAsia="uk-UA"/>
        </w:rPr>
        <w:t xml:space="preserve">Організація навчального процесу, при якій підсумкова оцінка з дисципліни безпосередньо залежить від суми балів, які </w:t>
      </w:r>
      <w:r>
        <w:rPr>
          <w:rFonts w:ascii="Times New Roman" w:hAnsi="Times New Roman" w:cs="Times New Roman"/>
          <w:spacing w:val="-5"/>
          <w:sz w:val="28"/>
          <w:szCs w:val="28"/>
          <w:lang w:eastAsia="uk-UA"/>
        </w:rPr>
        <w:t>студент</w:t>
      </w:r>
      <w:r w:rsidRPr="00E86ED8">
        <w:rPr>
          <w:rFonts w:ascii="Times New Roman" w:hAnsi="Times New Roman" w:cs="Times New Roman"/>
          <w:spacing w:val="-5"/>
          <w:sz w:val="28"/>
          <w:szCs w:val="28"/>
          <w:lang w:eastAsia="uk-UA"/>
        </w:rPr>
        <w:t xml:space="preserve"> набрав під час її вивчення, кардинально змінює роль самостійної роботи. Опрацьовуючи питання для  самостійної роботи </w:t>
      </w:r>
      <w:r>
        <w:rPr>
          <w:rFonts w:ascii="Times New Roman" w:hAnsi="Times New Roman" w:cs="Times New Roman"/>
          <w:spacing w:val="-5"/>
          <w:sz w:val="28"/>
          <w:szCs w:val="28"/>
          <w:lang w:eastAsia="uk-UA"/>
        </w:rPr>
        <w:t>студент</w:t>
      </w:r>
      <w:r w:rsidRPr="00E86ED8">
        <w:rPr>
          <w:rFonts w:ascii="Times New Roman" w:hAnsi="Times New Roman" w:cs="Times New Roman"/>
          <w:spacing w:val="-5"/>
          <w:sz w:val="28"/>
          <w:szCs w:val="28"/>
          <w:lang w:eastAsia="uk-UA"/>
        </w:rPr>
        <w:t>, проявляє знання та логічне мислення, працює на підсумкову оцінку.</w:t>
      </w:r>
    </w:p>
    <w:p w:rsidR="00364394" w:rsidRPr="00E86ED8" w:rsidRDefault="00364394" w:rsidP="00364394">
      <w:pPr>
        <w:spacing w:after="0" w:line="240" w:lineRule="auto"/>
        <w:ind w:firstLine="680"/>
        <w:jc w:val="both"/>
        <w:rPr>
          <w:rFonts w:ascii="Times New Roman" w:hAnsi="Times New Roman" w:cs="Times New Roman"/>
          <w:spacing w:val="-5"/>
          <w:sz w:val="28"/>
          <w:szCs w:val="28"/>
          <w:lang w:eastAsia="uk-UA"/>
        </w:rPr>
      </w:pPr>
      <w:r w:rsidRPr="00E86ED8">
        <w:rPr>
          <w:rFonts w:ascii="Times New Roman" w:hAnsi="Times New Roman" w:cs="Times New Roman"/>
          <w:b/>
          <w:spacing w:val="-5"/>
          <w:sz w:val="28"/>
          <w:szCs w:val="28"/>
          <w:lang w:eastAsia="uk-UA"/>
        </w:rPr>
        <w:t xml:space="preserve"> </w:t>
      </w:r>
      <w:r w:rsidRPr="00E86ED8">
        <w:rPr>
          <w:rFonts w:ascii="Times New Roman" w:hAnsi="Times New Roman" w:cs="Times New Roman"/>
          <w:spacing w:val="-5"/>
          <w:sz w:val="28"/>
          <w:szCs w:val="28"/>
          <w:lang w:eastAsia="uk-UA"/>
        </w:rPr>
        <w:t xml:space="preserve">Питання для самостійної роботи з дисципліни </w:t>
      </w:r>
      <w:r w:rsidRPr="00B71F1C">
        <w:rPr>
          <w:rFonts w:ascii="Times New Roman" w:hAnsi="Times New Roman" w:cs="Times New Roman"/>
          <w:spacing w:val="-5"/>
          <w:sz w:val="28"/>
          <w:szCs w:val="28"/>
          <w:lang w:eastAsia="uk-UA"/>
        </w:rPr>
        <w:t>«</w:t>
      </w:r>
      <w:r w:rsidR="00B71F1C" w:rsidRPr="00B71F1C">
        <w:rPr>
          <w:rFonts w:ascii="Times New Roman" w:hAnsi="Times New Roman"/>
          <w:noProof/>
          <w:sz w:val="28"/>
          <w:szCs w:val="28"/>
        </w:rPr>
        <w:t>С</w:t>
      </w:r>
      <w:r w:rsidR="00B71F1C" w:rsidRPr="00B71F1C">
        <w:rPr>
          <w:rFonts w:ascii="Times New Roman" w:hAnsi="Times New Roman" w:cs="Times New Roman"/>
          <w:sz w:val="28"/>
          <w:szCs w:val="28"/>
        </w:rPr>
        <w:t>учасні проблеми соціальної політики в Україні</w:t>
      </w:r>
      <w:r w:rsidRPr="00B71F1C">
        <w:rPr>
          <w:rFonts w:ascii="Times New Roman" w:hAnsi="Times New Roman" w:cs="Times New Roman"/>
          <w:spacing w:val="-5"/>
          <w:sz w:val="28"/>
          <w:szCs w:val="28"/>
          <w:lang w:eastAsia="uk-UA"/>
        </w:rPr>
        <w:t>» акумулюють основні положення змісту даної дисципліни. Самостійна робота – це, передусім, робота з літературою, конспектом лекцій. Базова  література – це підручники, навчальні посібники, енциклопедії</w:t>
      </w:r>
      <w:r w:rsidRPr="00E86ED8">
        <w:rPr>
          <w:rFonts w:ascii="Times New Roman" w:hAnsi="Times New Roman" w:cs="Times New Roman"/>
          <w:spacing w:val="-5"/>
          <w:sz w:val="28"/>
          <w:szCs w:val="28"/>
          <w:lang w:eastAsia="uk-UA"/>
        </w:rPr>
        <w:t xml:space="preserve">, словники. Додаткова – </w:t>
      </w:r>
      <w:r>
        <w:rPr>
          <w:rFonts w:ascii="Times New Roman" w:hAnsi="Times New Roman" w:cs="Times New Roman"/>
          <w:spacing w:val="-5"/>
          <w:sz w:val="28"/>
          <w:szCs w:val="28"/>
          <w:lang w:eastAsia="uk-UA"/>
        </w:rPr>
        <w:t>соціологічна, психологічна, філософська, педагогічна</w:t>
      </w:r>
      <w:r w:rsidRPr="00E86ED8">
        <w:rPr>
          <w:rFonts w:ascii="Times New Roman" w:hAnsi="Times New Roman" w:cs="Times New Roman"/>
          <w:spacing w:val="-5"/>
          <w:sz w:val="28"/>
          <w:szCs w:val="28"/>
          <w:lang w:eastAsia="uk-UA"/>
        </w:rPr>
        <w:t>.  Додаткова література дозволяє глибше осмислити питання і проблеми, що виносяться для обговорення як на семінарському занятті так і для самостійного опрацювання.  Крім того, можна користуватись іншими доступними джерелами, якщо в них достатньо повно висвітлені відповідні теми.</w:t>
      </w:r>
    </w:p>
    <w:p w:rsidR="00364394" w:rsidRPr="00E86ED8" w:rsidRDefault="00364394" w:rsidP="00364394">
      <w:pPr>
        <w:autoSpaceDE w:val="0"/>
        <w:autoSpaceDN w:val="0"/>
        <w:adjustRightInd w:val="0"/>
        <w:spacing w:after="0" w:line="240" w:lineRule="auto"/>
        <w:jc w:val="both"/>
        <w:rPr>
          <w:rFonts w:ascii="Times New Roman" w:hAnsi="Times New Roman" w:cs="Times New Roman"/>
          <w:spacing w:val="-5"/>
          <w:sz w:val="28"/>
          <w:szCs w:val="28"/>
          <w:lang w:eastAsia="uk-UA"/>
        </w:rPr>
      </w:pPr>
      <w:r w:rsidRPr="00E86ED8">
        <w:rPr>
          <w:rFonts w:ascii="Times New Roman" w:hAnsi="Times New Roman" w:cs="Times New Roman"/>
          <w:b/>
          <w:spacing w:val="-5"/>
          <w:sz w:val="28"/>
          <w:szCs w:val="28"/>
          <w:lang w:eastAsia="uk-UA"/>
        </w:rPr>
        <w:t xml:space="preserve">          </w:t>
      </w:r>
      <w:r w:rsidRPr="00E86ED8">
        <w:rPr>
          <w:rFonts w:ascii="Times New Roman" w:hAnsi="Times New Roman" w:cs="Times New Roman"/>
          <w:spacing w:val="-5"/>
          <w:sz w:val="28"/>
          <w:szCs w:val="28"/>
          <w:lang w:eastAsia="uk-UA"/>
        </w:rPr>
        <w:t xml:space="preserve">Робота з літературою передбачає осмислення прочитаного матеріалу і складання тезового конспекту до питань  тем, що складають зміст дисципліни. Таким чином </w:t>
      </w:r>
      <w:r>
        <w:rPr>
          <w:rFonts w:ascii="Times New Roman" w:hAnsi="Times New Roman" w:cs="Times New Roman"/>
          <w:spacing w:val="-5"/>
          <w:sz w:val="28"/>
          <w:szCs w:val="28"/>
          <w:lang w:eastAsia="uk-UA"/>
        </w:rPr>
        <w:t>студент</w:t>
      </w:r>
      <w:r w:rsidRPr="00E86ED8">
        <w:rPr>
          <w:rFonts w:ascii="Times New Roman" w:hAnsi="Times New Roman" w:cs="Times New Roman"/>
          <w:spacing w:val="-5"/>
          <w:sz w:val="28"/>
          <w:szCs w:val="28"/>
          <w:lang w:eastAsia="uk-UA"/>
        </w:rPr>
        <w:t xml:space="preserve"> реферує складні тексти, працює з першоджерелами. Адже важливо зрозуміти суть прочитаного, засвоїти зміст категорій та понять, усвідомити специфіку підходів і трактувань та бути здатним це аргументовано відтворити в усній формі. </w:t>
      </w:r>
    </w:p>
    <w:p w:rsidR="00364394" w:rsidRPr="00E86ED8" w:rsidRDefault="00364394" w:rsidP="00364394">
      <w:pPr>
        <w:autoSpaceDE w:val="0"/>
        <w:autoSpaceDN w:val="0"/>
        <w:adjustRightInd w:val="0"/>
        <w:spacing w:after="0" w:line="240" w:lineRule="auto"/>
        <w:jc w:val="both"/>
        <w:rPr>
          <w:rFonts w:ascii="Times New Roman" w:eastAsia="TimesNewRoman" w:hAnsi="Times New Roman" w:cs="Times New Roman"/>
          <w:sz w:val="28"/>
          <w:szCs w:val="28"/>
        </w:rPr>
      </w:pPr>
      <w:r w:rsidRPr="00E86ED8">
        <w:rPr>
          <w:rFonts w:ascii="Times New Roman" w:hAnsi="Times New Roman" w:cs="Times New Roman"/>
          <w:b/>
          <w:spacing w:val="-5"/>
          <w:sz w:val="28"/>
          <w:szCs w:val="28"/>
          <w:lang w:eastAsia="uk-UA"/>
        </w:rPr>
        <w:t xml:space="preserve">        </w:t>
      </w:r>
      <w:r w:rsidRPr="00E86ED8">
        <w:rPr>
          <w:rFonts w:ascii="Times New Roman" w:eastAsia="TimesNewRoman" w:hAnsi="Times New Roman" w:cs="Times New Roman"/>
          <w:sz w:val="28"/>
          <w:szCs w:val="28"/>
        </w:rPr>
        <w:t xml:space="preserve">   </w:t>
      </w:r>
      <w:r w:rsidRPr="00E86ED8">
        <w:rPr>
          <w:rFonts w:ascii="Times New Roman" w:hAnsi="Times New Roman" w:cs="Times New Roman"/>
          <w:sz w:val="28"/>
          <w:szCs w:val="28"/>
        </w:rPr>
        <w:t>Доцільно</w:t>
      </w:r>
      <w:r w:rsidRPr="00E86ED8">
        <w:rPr>
          <w:rFonts w:ascii="Times New Roman" w:eastAsia="TimesNewRoman" w:hAnsi="Times New Roman" w:cs="Times New Roman"/>
          <w:sz w:val="28"/>
          <w:szCs w:val="28"/>
        </w:rPr>
        <w:t xml:space="preserve"> дотримуватися методологічного плюралізму й застосовувати при дослідженні соціальних проблем різні </w:t>
      </w:r>
      <w:r>
        <w:rPr>
          <w:rFonts w:ascii="Times New Roman" w:eastAsia="TimesNewRoman" w:hAnsi="Times New Roman" w:cs="Times New Roman"/>
          <w:sz w:val="28"/>
          <w:szCs w:val="28"/>
        </w:rPr>
        <w:t>підходи</w:t>
      </w:r>
      <w:r w:rsidRPr="00E86ED8">
        <w:rPr>
          <w:rFonts w:ascii="Times New Roman" w:eastAsia="TimesNewRoman" w:hAnsi="Times New Roman" w:cs="Times New Roman"/>
          <w:sz w:val="28"/>
          <w:szCs w:val="28"/>
        </w:rPr>
        <w:t>, досягаючи максимального ефекту в істори</w:t>
      </w:r>
      <w:r w:rsidR="00B71F1C">
        <w:rPr>
          <w:rFonts w:ascii="Times New Roman" w:eastAsia="TimesNewRoman" w:hAnsi="Times New Roman" w:cs="Times New Roman"/>
          <w:sz w:val="28"/>
          <w:szCs w:val="28"/>
        </w:rPr>
        <w:t>чно-соціологічній</w:t>
      </w:r>
      <w:r w:rsidRPr="00E86ED8">
        <w:rPr>
          <w:rFonts w:ascii="Times New Roman" w:eastAsia="TimesNewRoman" w:hAnsi="Times New Roman" w:cs="Times New Roman"/>
          <w:sz w:val="28"/>
          <w:szCs w:val="28"/>
        </w:rPr>
        <w:t xml:space="preserve"> реконструкції соціальної </w:t>
      </w:r>
      <w:r>
        <w:rPr>
          <w:rFonts w:ascii="Times New Roman" w:eastAsia="TimesNewRoman" w:hAnsi="Times New Roman" w:cs="Times New Roman"/>
          <w:sz w:val="28"/>
          <w:szCs w:val="28"/>
        </w:rPr>
        <w:t>роботи</w:t>
      </w:r>
      <w:r w:rsidRPr="00E86ED8">
        <w:rPr>
          <w:rFonts w:ascii="Times New Roman" w:eastAsia="TimesNewRoman" w:hAnsi="Times New Roman" w:cs="Times New Roman"/>
          <w:sz w:val="28"/>
          <w:szCs w:val="28"/>
        </w:rPr>
        <w:t>.</w:t>
      </w:r>
    </w:p>
    <w:p w:rsidR="00364394" w:rsidRPr="00E86ED8" w:rsidRDefault="00364394" w:rsidP="00364394">
      <w:pPr>
        <w:spacing w:after="0" w:line="240" w:lineRule="auto"/>
        <w:ind w:firstLine="680"/>
        <w:jc w:val="both"/>
        <w:rPr>
          <w:rFonts w:ascii="Times New Roman" w:hAnsi="Times New Roman" w:cs="Times New Roman"/>
          <w:spacing w:val="-5"/>
          <w:sz w:val="28"/>
          <w:szCs w:val="28"/>
        </w:rPr>
      </w:pPr>
      <w:r w:rsidRPr="00E86ED8">
        <w:rPr>
          <w:rFonts w:ascii="Times New Roman" w:hAnsi="Times New Roman" w:cs="Times New Roman"/>
          <w:spacing w:val="-5"/>
          <w:sz w:val="28"/>
          <w:szCs w:val="28"/>
          <w:lang w:eastAsia="uk-UA"/>
        </w:rPr>
        <w:t xml:space="preserve">Потрібно вчитись орієнтуватись у різноманітті </w:t>
      </w:r>
      <w:r>
        <w:rPr>
          <w:rFonts w:ascii="Times New Roman" w:hAnsi="Times New Roman" w:cs="Times New Roman"/>
          <w:spacing w:val="-5"/>
          <w:sz w:val="28"/>
          <w:szCs w:val="28"/>
          <w:lang w:eastAsia="uk-UA"/>
        </w:rPr>
        <w:t>соціологічних</w:t>
      </w:r>
      <w:r w:rsidRPr="00E86ED8">
        <w:rPr>
          <w:rFonts w:ascii="Times New Roman" w:hAnsi="Times New Roman" w:cs="Times New Roman"/>
          <w:spacing w:val="-5"/>
          <w:sz w:val="28"/>
          <w:szCs w:val="28"/>
          <w:lang w:eastAsia="uk-UA"/>
        </w:rPr>
        <w:t xml:space="preserve"> концепцій, напрямів, проводити історичні і логічні паралелі з сучасністю, самостійно робити висновки, переконливо формулювати та відстоювати власні думки.</w:t>
      </w:r>
      <w:r w:rsidRPr="00E86ED8">
        <w:rPr>
          <w:rFonts w:ascii="Times New Roman" w:hAnsi="Times New Roman" w:cs="Times New Roman"/>
          <w:spacing w:val="-5"/>
          <w:sz w:val="28"/>
          <w:szCs w:val="28"/>
        </w:rPr>
        <w:t xml:space="preserve"> </w:t>
      </w:r>
    </w:p>
    <w:p w:rsidR="00364394" w:rsidRPr="00E86ED8" w:rsidRDefault="00364394" w:rsidP="00364394">
      <w:pPr>
        <w:pStyle w:val="15"/>
        <w:spacing w:line="240" w:lineRule="auto"/>
        <w:ind w:firstLine="709"/>
        <w:rPr>
          <w:rFonts w:ascii="Times New Roman" w:hAnsi="Times New Roman"/>
          <w:sz w:val="28"/>
          <w:szCs w:val="28"/>
        </w:rPr>
      </w:pPr>
      <w:r w:rsidRPr="00E86ED8">
        <w:rPr>
          <w:rFonts w:ascii="Times New Roman" w:hAnsi="Times New Roman"/>
          <w:bCs/>
          <w:iCs/>
          <w:sz w:val="28"/>
          <w:szCs w:val="28"/>
        </w:rPr>
        <w:t xml:space="preserve">Обов’язковим є проведення </w:t>
      </w:r>
      <w:r>
        <w:rPr>
          <w:rFonts w:ascii="Times New Roman" w:hAnsi="Times New Roman"/>
          <w:bCs/>
          <w:iCs/>
          <w:sz w:val="28"/>
          <w:szCs w:val="28"/>
        </w:rPr>
        <w:t>заліку</w:t>
      </w:r>
      <w:r w:rsidRPr="00E86ED8">
        <w:rPr>
          <w:rFonts w:ascii="Times New Roman" w:hAnsi="Times New Roman"/>
          <w:bCs/>
          <w:iCs/>
          <w:sz w:val="28"/>
          <w:szCs w:val="28"/>
        </w:rPr>
        <w:t xml:space="preserve"> як семестрової атестації.</w:t>
      </w:r>
      <w:r w:rsidRPr="00E86ED8">
        <w:rPr>
          <w:rFonts w:ascii="Times New Roman" w:hAnsi="Times New Roman"/>
          <w:sz w:val="28"/>
          <w:szCs w:val="28"/>
        </w:rPr>
        <w:t xml:space="preserve"> </w:t>
      </w:r>
      <w:r>
        <w:rPr>
          <w:rFonts w:ascii="Times New Roman" w:hAnsi="Times New Roman"/>
          <w:sz w:val="28"/>
          <w:szCs w:val="28"/>
        </w:rPr>
        <w:t xml:space="preserve">Питання на залік  Додаток 3. </w:t>
      </w:r>
      <w:r w:rsidRPr="00E86ED8">
        <w:rPr>
          <w:rFonts w:ascii="Times New Roman" w:hAnsi="Times New Roman"/>
          <w:sz w:val="28"/>
          <w:szCs w:val="28"/>
        </w:rPr>
        <w:t xml:space="preserve">Оцінка рівня засвоєння матеріалу </w:t>
      </w:r>
      <w:r>
        <w:rPr>
          <w:rFonts w:ascii="Times New Roman" w:hAnsi="Times New Roman"/>
          <w:sz w:val="28"/>
          <w:szCs w:val="28"/>
        </w:rPr>
        <w:t>студентами</w:t>
      </w:r>
      <w:r w:rsidRPr="00E86ED8">
        <w:rPr>
          <w:rFonts w:ascii="Times New Roman" w:hAnsi="Times New Roman"/>
          <w:sz w:val="28"/>
          <w:szCs w:val="28"/>
        </w:rPr>
        <w:t xml:space="preserve"> проводиться на основі </w:t>
      </w:r>
      <w:r w:rsidRPr="00E86ED8">
        <w:rPr>
          <w:rFonts w:ascii="Times New Roman" w:hAnsi="Times New Roman"/>
          <w:sz w:val="28"/>
          <w:szCs w:val="28"/>
        </w:rPr>
        <w:lastRenderedPageBreak/>
        <w:t xml:space="preserve">«Положення про рейтингову систему оцінювання </w:t>
      </w:r>
      <w:r>
        <w:rPr>
          <w:rFonts w:ascii="Times New Roman" w:hAnsi="Times New Roman"/>
          <w:sz w:val="28"/>
          <w:szCs w:val="28"/>
        </w:rPr>
        <w:t>студентів</w:t>
      </w:r>
      <w:r w:rsidRPr="00E86ED8">
        <w:rPr>
          <w:rFonts w:ascii="Times New Roman" w:hAnsi="Times New Roman"/>
          <w:sz w:val="28"/>
          <w:szCs w:val="28"/>
        </w:rPr>
        <w:t xml:space="preserve"> з дисципліни «</w:t>
      </w:r>
      <w:r w:rsidR="00B71F1C">
        <w:rPr>
          <w:rFonts w:ascii="Times New Roman" w:hAnsi="Times New Roman"/>
          <w:sz w:val="28"/>
          <w:szCs w:val="28"/>
        </w:rPr>
        <w:t>Сучасні проблеми соціальної політики в Україні</w:t>
      </w:r>
      <w:r w:rsidRPr="00E86ED8">
        <w:rPr>
          <w:rFonts w:ascii="Times New Roman" w:hAnsi="Times New Roman"/>
          <w:sz w:val="28"/>
          <w:szCs w:val="28"/>
        </w:rPr>
        <w:t xml:space="preserve">» </w:t>
      </w:r>
      <w:r>
        <w:rPr>
          <w:rFonts w:ascii="Times New Roman" w:hAnsi="Times New Roman"/>
          <w:sz w:val="28"/>
          <w:szCs w:val="28"/>
        </w:rPr>
        <w:t>Д</w:t>
      </w:r>
      <w:r w:rsidRPr="00E86ED8">
        <w:rPr>
          <w:rFonts w:ascii="Times New Roman" w:hAnsi="Times New Roman"/>
          <w:sz w:val="28"/>
          <w:szCs w:val="28"/>
        </w:rPr>
        <w:t>одаток 1.</w:t>
      </w:r>
    </w:p>
    <w:p w:rsidR="00364394" w:rsidRPr="00E86ED8" w:rsidRDefault="00364394" w:rsidP="00364394">
      <w:pPr>
        <w:pStyle w:val="15"/>
        <w:spacing w:line="240" w:lineRule="auto"/>
        <w:ind w:firstLine="709"/>
        <w:rPr>
          <w:rFonts w:ascii="Times New Roman" w:hAnsi="Times New Roman"/>
          <w:sz w:val="28"/>
          <w:szCs w:val="28"/>
        </w:rPr>
      </w:pPr>
    </w:p>
    <w:p w:rsidR="00364394" w:rsidRDefault="00364394" w:rsidP="00364394">
      <w:pPr>
        <w:ind w:firstLine="709"/>
        <w:jc w:val="center"/>
        <w:rPr>
          <w:rFonts w:ascii="Times New Roman" w:hAnsi="Times New Roman" w:cs="Times New Roman"/>
          <w:b/>
          <w:bCs/>
          <w:sz w:val="28"/>
          <w:szCs w:val="28"/>
        </w:rPr>
      </w:pPr>
      <w:r w:rsidRPr="00147DBF">
        <w:rPr>
          <w:rFonts w:ascii="Times New Roman" w:hAnsi="Times New Roman" w:cs="Times New Roman"/>
          <w:b/>
          <w:bCs/>
          <w:sz w:val="28"/>
          <w:szCs w:val="28"/>
          <w:lang w:val="en-US"/>
        </w:rPr>
        <w:t>VII</w:t>
      </w:r>
      <w:r w:rsidRPr="00147DBF">
        <w:rPr>
          <w:rFonts w:ascii="Times New Roman" w:hAnsi="Times New Roman" w:cs="Times New Roman"/>
          <w:b/>
          <w:bCs/>
          <w:sz w:val="28"/>
          <w:szCs w:val="28"/>
        </w:rPr>
        <w:t>. Рекомендована література</w:t>
      </w:r>
    </w:p>
    <w:p w:rsidR="00F465CD" w:rsidRDefault="00364394" w:rsidP="00364394">
      <w:pPr>
        <w:pStyle w:val="22"/>
        <w:spacing w:after="0" w:line="240" w:lineRule="auto"/>
        <w:ind w:firstLine="709"/>
        <w:jc w:val="both"/>
        <w:rPr>
          <w:b/>
          <w:bCs/>
          <w:sz w:val="28"/>
          <w:szCs w:val="28"/>
        </w:rPr>
      </w:pPr>
      <w:r w:rsidRPr="00314A7E">
        <w:rPr>
          <w:b/>
          <w:bCs/>
          <w:sz w:val="28"/>
          <w:szCs w:val="28"/>
        </w:rPr>
        <w:t>Базова література</w:t>
      </w:r>
    </w:p>
    <w:p w:rsidR="00364394" w:rsidRDefault="00364394" w:rsidP="00364394">
      <w:pPr>
        <w:pStyle w:val="22"/>
        <w:spacing w:after="0" w:line="240" w:lineRule="auto"/>
        <w:ind w:firstLine="709"/>
        <w:jc w:val="both"/>
        <w:rPr>
          <w:b/>
          <w:bCs/>
          <w:sz w:val="28"/>
          <w:szCs w:val="28"/>
        </w:rPr>
      </w:pPr>
      <w:r w:rsidRPr="00314A7E">
        <w:rPr>
          <w:b/>
          <w:bCs/>
          <w:sz w:val="28"/>
          <w:szCs w:val="28"/>
        </w:rPr>
        <w:t xml:space="preserve"> </w:t>
      </w:r>
    </w:p>
    <w:p w:rsidR="00F465CD" w:rsidRPr="00F465CD" w:rsidRDefault="00F465CD" w:rsidP="00F465CD">
      <w:pPr>
        <w:pStyle w:val="ac"/>
        <w:numPr>
          <w:ilvl w:val="0"/>
          <w:numId w:val="11"/>
        </w:numPr>
        <w:autoSpaceDE w:val="0"/>
        <w:autoSpaceDN w:val="0"/>
        <w:adjustRightInd w:val="0"/>
        <w:contextualSpacing/>
        <w:jc w:val="both"/>
        <w:rPr>
          <w:sz w:val="28"/>
          <w:szCs w:val="28"/>
        </w:rPr>
      </w:pPr>
      <w:r w:rsidRPr="00F465CD">
        <w:rPr>
          <w:rFonts w:eastAsia="TimesNewRomanPS-BoldMT"/>
          <w:bCs/>
          <w:sz w:val="28"/>
          <w:szCs w:val="28"/>
        </w:rPr>
        <w:t>Драган О.І., Цимбалюк Л.Г. Соціальна політика. Конспект лекцій.</w:t>
      </w:r>
      <w:r w:rsidRPr="00F465CD">
        <w:rPr>
          <w:sz w:val="28"/>
          <w:szCs w:val="28"/>
        </w:rPr>
        <w:t xml:space="preserve"> – К., </w:t>
      </w:r>
      <w:r w:rsidRPr="00F465CD">
        <w:rPr>
          <w:rFonts w:eastAsia="TimesNewRomanPS-BoldMT"/>
          <w:bCs/>
          <w:sz w:val="28"/>
          <w:szCs w:val="28"/>
        </w:rPr>
        <w:t>НУХТ, 2012</w:t>
      </w:r>
      <w:r w:rsidRPr="00F465CD">
        <w:rPr>
          <w:sz w:val="28"/>
          <w:szCs w:val="28"/>
        </w:rPr>
        <w:t>. – 116 с.</w:t>
      </w:r>
    </w:p>
    <w:p w:rsidR="00F465CD" w:rsidRPr="00F465CD" w:rsidRDefault="00F465CD" w:rsidP="00F465CD">
      <w:pPr>
        <w:pStyle w:val="ac"/>
        <w:numPr>
          <w:ilvl w:val="0"/>
          <w:numId w:val="11"/>
        </w:numPr>
        <w:autoSpaceDE w:val="0"/>
        <w:autoSpaceDN w:val="0"/>
        <w:adjustRightInd w:val="0"/>
        <w:contextualSpacing/>
        <w:jc w:val="both"/>
        <w:rPr>
          <w:sz w:val="28"/>
          <w:szCs w:val="28"/>
        </w:rPr>
      </w:pPr>
      <w:proofErr w:type="spellStart"/>
      <w:r w:rsidRPr="00F465CD">
        <w:rPr>
          <w:sz w:val="28"/>
          <w:szCs w:val="28"/>
        </w:rPr>
        <w:t>Руженський</w:t>
      </w:r>
      <w:proofErr w:type="spellEnd"/>
      <w:r w:rsidRPr="00F465CD">
        <w:rPr>
          <w:sz w:val="28"/>
          <w:szCs w:val="28"/>
        </w:rPr>
        <w:t xml:space="preserve"> М.М. Соціальний захист населення в умовах формування ринкової моделі економіки України. Монографія. – К.: ІПК ДСЗУ,</w:t>
      </w:r>
      <w:r>
        <w:rPr>
          <w:sz w:val="28"/>
          <w:szCs w:val="28"/>
        </w:rPr>
        <w:t xml:space="preserve">              </w:t>
      </w:r>
      <w:r w:rsidRPr="00F465CD">
        <w:rPr>
          <w:sz w:val="28"/>
          <w:szCs w:val="28"/>
        </w:rPr>
        <w:t xml:space="preserve"> 2013. – 318 с.</w:t>
      </w:r>
    </w:p>
    <w:p w:rsidR="00F465CD" w:rsidRPr="00F465CD" w:rsidRDefault="00F465CD" w:rsidP="00F465CD">
      <w:pPr>
        <w:pStyle w:val="ac"/>
        <w:numPr>
          <w:ilvl w:val="0"/>
          <w:numId w:val="11"/>
        </w:numPr>
        <w:autoSpaceDE w:val="0"/>
        <w:autoSpaceDN w:val="0"/>
        <w:adjustRightInd w:val="0"/>
        <w:contextualSpacing/>
        <w:rPr>
          <w:sz w:val="28"/>
          <w:szCs w:val="28"/>
        </w:rPr>
      </w:pPr>
      <w:r w:rsidRPr="00F465CD">
        <w:rPr>
          <w:bCs/>
          <w:sz w:val="28"/>
          <w:szCs w:val="28"/>
        </w:rPr>
        <w:t>Соціальна політика в Україні</w:t>
      </w:r>
      <w:r w:rsidRPr="00F465CD">
        <w:rPr>
          <w:sz w:val="28"/>
          <w:szCs w:val="28"/>
        </w:rPr>
        <w:t xml:space="preserve">: Монографія / О.В. Макарова ; Ін-т демографії та соціальних досліджень ім. М.В. </w:t>
      </w:r>
      <w:proofErr w:type="spellStart"/>
      <w:r w:rsidRPr="00F465CD">
        <w:rPr>
          <w:sz w:val="28"/>
          <w:szCs w:val="28"/>
        </w:rPr>
        <w:t>Птухи</w:t>
      </w:r>
      <w:proofErr w:type="spellEnd"/>
      <w:r w:rsidRPr="00F465CD">
        <w:rPr>
          <w:sz w:val="28"/>
          <w:szCs w:val="28"/>
        </w:rPr>
        <w:t xml:space="preserve"> НАН України. – К., 2015. – 244 с.</w:t>
      </w:r>
    </w:p>
    <w:p w:rsidR="00F465CD" w:rsidRPr="00F465CD" w:rsidRDefault="00F465CD" w:rsidP="00F465CD">
      <w:pPr>
        <w:pStyle w:val="ac"/>
        <w:numPr>
          <w:ilvl w:val="0"/>
          <w:numId w:val="11"/>
        </w:numPr>
        <w:shd w:val="clear" w:color="auto" w:fill="FFFFFF"/>
        <w:autoSpaceDE w:val="0"/>
        <w:autoSpaceDN w:val="0"/>
        <w:adjustRightInd w:val="0"/>
        <w:contextualSpacing/>
        <w:jc w:val="both"/>
        <w:rPr>
          <w:sz w:val="28"/>
          <w:szCs w:val="28"/>
        </w:rPr>
      </w:pPr>
      <w:r w:rsidRPr="00F465CD">
        <w:rPr>
          <w:iCs/>
          <w:sz w:val="28"/>
          <w:szCs w:val="28"/>
        </w:rPr>
        <w:t xml:space="preserve">Соціальна </w:t>
      </w:r>
      <w:r w:rsidRPr="00F465CD">
        <w:rPr>
          <w:sz w:val="28"/>
          <w:szCs w:val="28"/>
        </w:rPr>
        <w:t xml:space="preserve">робота в Україні: </w:t>
      </w:r>
      <w:proofErr w:type="spellStart"/>
      <w:r w:rsidRPr="00F465CD">
        <w:rPr>
          <w:sz w:val="28"/>
          <w:szCs w:val="28"/>
        </w:rPr>
        <w:t>Навч</w:t>
      </w:r>
      <w:proofErr w:type="spellEnd"/>
      <w:r w:rsidRPr="00F465CD">
        <w:rPr>
          <w:sz w:val="28"/>
          <w:szCs w:val="28"/>
        </w:rPr>
        <w:t xml:space="preserve">. </w:t>
      </w:r>
      <w:proofErr w:type="spellStart"/>
      <w:r w:rsidRPr="00F465CD">
        <w:rPr>
          <w:sz w:val="28"/>
          <w:szCs w:val="28"/>
        </w:rPr>
        <w:t>посіб</w:t>
      </w:r>
      <w:proofErr w:type="spellEnd"/>
      <w:r w:rsidRPr="00F465CD">
        <w:rPr>
          <w:sz w:val="28"/>
          <w:szCs w:val="28"/>
        </w:rPr>
        <w:t xml:space="preserve">. / За </w:t>
      </w:r>
      <w:proofErr w:type="spellStart"/>
      <w:r w:rsidRPr="00F465CD">
        <w:rPr>
          <w:sz w:val="28"/>
          <w:szCs w:val="28"/>
        </w:rPr>
        <w:t>заг</w:t>
      </w:r>
      <w:proofErr w:type="spellEnd"/>
      <w:r w:rsidRPr="00F465CD">
        <w:rPr>
          <w:sz w:val="28"/>
          <w:szCs w:val="28"/>
        </w:rPr>
        <w:t xml:space="preserve">. ред. І. Д. </w:t>
      </w:r>
      <w:proofErr w:type="spellStart"/>
      <w:r w:rsidRPr="00F465CD">
        <w:rPr>
          <w:sz w:val="28"/>
          <w:szCs w:val="28"/>
        </w:rPr>
        <w:t>Зверєвої</w:t>
      </w:r>
      <w:proofErr w:type="spellEnd"/>
      <w:r w:rsidRPr="00F465CD">
        <w:rPr>
          <w:sz w:val="28"/>
          <w:szCs w:val="28"/>
        </w:rPr>
        <w:t>,</w:t>
      </w:r>
      <w:r>
        <w:rPr>
          <w:sz w:val="28"/>
          <w:szCs w:val="28"/>
        </w:rPr>
        <w:t xml:space="preserve">               </w:t>
      </w:r>
      <w:r w:rsidRPr="00F465CD">
        <w:rPr>
          <w:sz w:val="28"/>
          <w:szCs w:val="28"/>
        </w:rPr>
        <w:t xml:space="preserve"> Г. М. </w:t>
      </w:r>
      <w:proofErr w:type="spellStart"/>
      <w:r w:rsidRPr="00F465CD">
        <w:rPr>
          <w:sz w:val="28"/>
          <w:szCs w:val="28"/>
        </w:rPr>
        <w:t>Лактіонової</w:t>
      </w:r>
      <w:proofErr w:type="spellEnd"/>
      <w:r w:rsidRPr="00F465CD">
        <w:rPr>
          <w:sz w:val="28"/>
          <w:szCs w:val="28"/>
        </w:rPr>
        <w:t xml:space="preserve">. – К.: Центр </w:t>
      </w:r>
      <w:proofErr w:type="spellStart"/>
      <w:r w:rsidRPr="00F465CD">
        <w:rPr>
          <w:sz w:val="28"/>
          <w:szCs w:val="28"/>
        </w:rPr>
        <w:t>навч</w:t>
      </w:r>
      <w:proofErr w:type="spellEnd"/>
      <w:r w:rsidRPr="00F465CD">
        <w:rPr>
          <w:sz w:val="28"/>
          <w:szCs w:val="28"/>
        </w:rPr>
        <w:t>. літ., 2004. – 272 с.</w:t>
      </w:r>
    </w:p>
    <w:p w:rsidR="00F465CD" w:rsidRPr="00F465CD" w:rsidRDefault="00F465CD" w:rsidP="00F465CD">
      <w:pPr>
        <w:pStyle w:val="ac"/>
        <w:numPr>
          <w:ilvl w:val="0"/>
          <w:numId w:val="11"/>
        </w:numPr>
        <w:shd w:val="clear" w:color="auto" w:fill="FFFFFF"/>
        <w:autoSpaceDE w:val="0"/>
        <w:autoSpaceDN w:val="0"/>
        <w:adjustRightInd w:val="0"/>
        <w:contextualSpacing/>
        <w:jc w:val="both"/>
        <w:rPr>
          <w:sz w:val="28"/>
          <w:szCs w:val="28"/>
        </w:rPr>
      </w:pPr>
      <w:r w:rsidRPr="00F465CD">
        <w:rPr>
          <w:iCs/>
          <w:sz w:val="28"/>
          <w:szCs w:val="28"/>
        </w:rPr>
        <w:t xml:space="preserve"> </w:t>
      </w:r>
      <w:proofErr w:type="spellStart"/>
      <w:r w:rsidRPr="00F465CD">
        <w:rPr>
          <w:iCs/>
          <w:sz w:val="28"/>
          <w:szCs w:val="28"/>
        </w:rPr>
        <w:t>Тюптя</w:t>
      </w:r>
      <w:proofErr w:type="spellEnd"/>
      <w:r w:rsidRPr="00F465CD">
        <w:rPr>
          <w:iCs/>
          <w:sz w:val="28"/>
          <w:szCs w:val="28"/>
        </w:rPr>
        <w:t xml:space="preserve"> Л. Т., Іванова І. Б</w:t>
      </w:r>
      <w:r w:rsidRPr="00F465CD">
        <w:rPr>
          <w:sz w:val="28"/>
          <w:szCs w:val="28"/>
        </w:rPr>
        <w:t xml:space="preserve">. Соціальна робота (теорія і практика). </w:t>
      </w:r>
      <w:proofErr w:type="spellStart"/>
      <w:r w:rsidRPr="00F465CD">
        <w:rPr>
          <w:sz w:val="28"/>
          <w:szCs w:val="28"/>
        </w:rPr>
        <w:t>Навч</w:t>
      </w:r>
      <w:proofErr w:type="spellEnd"/>
      <w:r w:rsidRPr="00F465CD">
        <w:rPr>
          <w:sz w:val="28"/>
          <w:szCs w:val="28"/>
        </w:rPr>
        <w:t xml:space="preserve">. </w:t>
      </w:r>
      <w:proofErr w:type="spellStart"/>
      <w:r w:rsidRPr="00F465CD">
        <w:rPr>
          <w:sz w:val="28"/>
          <w:szCs w:val="28"/>
        </w:rPr>
        <w:t>посіб</w:t>
      </w:r>
      <w:proofErr w:type="spellEnd"/>
      <w:r w:rsidRPr="00F465CD">
        <w:rPr>
          <w:sz w:val="28"/>
          <w:szCs w:val="28"/>
        </w:rPr>
        <w:t xml:space="preserve">. для </w:t>
      </w:r>
      <w:proofErr w:type="spellStart"/>
      <w:r w:rsidRPr="00F465CD">
        <w:rPr>
          <w:sz w:val="28"/>
          <w:szCs w:val="28"/>
        </w:rPr>
        <w:t>студ</w:t>
      </w:r>
      <w:proofErr w:type="spellEnd"/>
      <w:r w:rsidRPr="00F465CD">
        <w:rPr>
          <w:sz w:val="28"/>
          <w:szCs w:val="28"/>
        </w:rPr>
        <w:t xml:space="preserve">. </w:t>
      </w:r>
      <w:proofErr w:type="spellStart"/>
      <w:r w:rsidRPr="00F465CD">
        <w:rPr>
          <w:sz w:val="28"/>
          <w:szCs w:val="28"/>
        </w:rPr>
        <w:t>вищ</w:t>
      </w:r>
      <w:proofErr w:type="spellEnd"/>
      <w:r w:rsidRPr="00F465CD">
        <w:rPr>
          <w:sz w:val="28"/>
          <w:szCs w:val="28"/>
        </w:rPr>
        <w:t xml:space="preserve">. </w:t>
      </w:r>
      <w:proofErr w:type="spellStart"/>
      <w:r w:rsidRPr="00F465CD">
        <w:rPr>
          <w:sz w:val="28"/>
          <w:szCs w:val="28"/>
        </w:rPr>
        <w:t>навч</w:t>
      </w:r>
      <w:proofErr w:type="spellEnd"/>
      <w:r w:rsidRPr="00F465CD">
        <w:rPr>
          <w:sz w:val="28"/>
          <w:szCs w:val="28"/>
        </w:rPr>
        <w:t xml:space="preserve">. </w:t>
      </w:r>
      <w:proofErr w:type="spellStart"/>
      <w:r w:rsidRPr="00F465CD">
        <w:rPr>
          <w:sz w:val="28"/>
          <w:szCs w:val="28"/>
        </w:rPr>
        <w:t>закл</w:t>
      </w:r>
      <w:proofErr w:type="spellEnd"/>
      <w:r w:rsidRPr="00F465CD">
        <w:rPr>
          <w:sz w:val="28"/>
          <w:szCs w:val="28"/>
        </w:rPr>
        <w:t>. – К.: ВМУРОЛ “Україна”, 2004. – 408 с.</w:t>
      </w:r>
    </w:p>
    <w:p w:rsidR="00364394" w:rsidRPr="00314A7E" w:rsidRDefault="00F465CD" w:rsidP="00134C83">
      <w:pPr>
        <w:shd w:val="clear" w:color="auto" w:fill="FFFFFF"/>
        <w:autoSpaceDE w:val="0"/>
        <w:autoSpaceDN w:val="0"/>
        <w:adjustRightInd w:val="0"/>
        <w:spacing w:after="0" w:line="240" w:lineRule="auto"/>
        <w:jc w:val="both"/>
        <w:rPr>
          <w:bCs/>
          <w:sz w:val="28"/>
          <w:szCs w:val="28"/>
        </w:rPr>
      </w:pPr>
      <w:r w:rsidRPr="00F465CD">
        <w:rPr>
          <w:rFonts w:ascii="Times New Roman" w:eastAsia="Calibri" w:hAnsi="Times New Roman" w:cs="Times New Roman"/>
          <w:bCs/>
          <w:color w:val="000000"/>
          <w:sz w:val="28"/>
          <w:szCs w:val="28"/>
        </w:rPr>
        <w:t xml:space="preserve"> </w:t>
      </w:r>
    </w:p>
    <w:p w:rsidR="00364394" w:rsidRDefault="00364394" w:rsidP="00364394">
      <w:pPr>
        <w:autoSpaceDE w:val="0"/>
        <w:autoSpaceDN w:val="0"/>
        <w:adjustRightInd w:val="0"/>
        <w:ind w:left="360"/>
        <w:rPr>
          <w:rFonts w:ascii="Times New Roman" w:hAnsi="Times New Roman" w:cs="Times New Roman"/>
          <w:b/>
          <w:sz w:val="28"/>
          <w:szCs w:val="28"/>
        </w:rPr>
      </w:pPr>
      <w:r w:rsidRPr="00147DBF">
        <w:rPr>
          <w:rFonts w:ascii="Times New Roman" w:hAnsi="Times New Roman" w:cs="Times New Roman"/>
          <w:b/>
          <w:sz w:val="28"/>
          <w:szCs w:val="28"/>
        </w:rPr>
        <w:t xml:space="preserve">   Допоміжна література</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proofErr w:type="spellStart"/>
      <w:r w:rsidRPr="00ED32E3">
        <w:rPr>
          <w:iCs/>
          <w:sz w:val="28"/>
          <w:szCs w:val="28"/>
        </w:rPr>
        <w:t>Аберкромби</w:t>
      </w:r>
      <w:proofErr w:type="spellEnd"/>
      <w:r w:rsidRPr="00ED32E3">
        <w:rPr>
          <w:iCs/>
          <w:sz w:val="28"/>
          <w:szCs w:val="28"/>
        </w:rPr>
        <w:t xml:space="preserve"> Н., </w:t>
      </w:r>
      <w:proofErr w:type="spellStart"/>
      <w:r w:rsidRPr="00ED32E3">
        <w:rPr>
          <w:iCs/>
          <w:sz w:val="28"/>
          <w:szCs w:val="28"/>
        </w:rPr>
        <w:t>Хилл</w:t>
      </w:r>
      <w:proofErr w:type="spellEnd"/>
      <w:r w:rsidRPr="00ED32E3">
        <w:rPr>
          <w:iCs/>
          <w:sz w:val="28"/>
          <w:szCs w:val="28"/>
        </w:rPr>
        <w:t xml:space="preserve"> С., </w:t>
      </w:r>
      <w:proofErr w:type="spellStart"/>
      <w:r w:rsidRPr="00ED32E3">
        <w:rPr>
          <w:iCs/>
          <w:sz w:val="28"/>
          <w:szCs w:val="28"/>
        </w:rPr>
        <w:t>Тернер</w:t>
      </w:r>
      <w:proofErr w:type="spellEnd"/>
      <w:r w:rsidRPr="00ED32E3">
        <w:rPr>
          <w:iCs/>
          <w:sz w:val="28"/>
          <w:szCs w:val="28"/>
        </w:rPr>
        <w:t xml:space="preserve"> Б. </w:t>
      </w:r>
      <w:proofErr w:type="spellStart"/>
      <w:r w:rsidRPr="00ED32E3">
        <w:rPr>
          <w:sz w:val="28"/>
          <w:szCs w:val="28"/>
        </w:rPr>
        <w:t>Социологический</w:t>
      </w:r>
      <w:proofErr w:type="spellEnd"/>
      <w:r w:rsidRPr="00ED32E3">
        <w:rPr>
          <w:sz w:val="28"/>
          <w:szCs w:val="28"/>
        </w:rPr>
        <w:t xml:space="preserve"> </w:t>
      </w:r>
      <w:proofErr w:type="spellStart"/>
      <w:r w:rsidRPr="00ED32E3">
        <w:rPr>
          <w:sz w:val="28"/>
          <w:szCs w:val="28"/>
        </w:rPr>
        <w:t>словарь</w:t>
      </w:r>
      <w:proofErr w:type="spellEnd"/>
      <w:r w:rsidRPr="00ED32E3">
        <w:rPr>
          <w:sz w:val="28"/>
          <w:szCs w:val="28"/>
        </w:rPr>
        <w:t>: Пер. с</w:t>
      </w:r>
      <w:r>
        <w:rPr>
          <w:sz w:val="28"/>
          <w:szCs w:val="28"/>
        </w:rPr>
        <w:t xml:space="preserve">         </w:t>
      </w:r>
      <w:r w:rsidRPr="00ED32E3">
        <w:rPr>
          <w:sz w:val="28"/>
          <w:szCs w:val="28"/>
        </w:rPr>
        <w:t xml:space="preserve"> </w:t>
      </w:r>
      <w:proofErr w:type="spellStart"/>
      <w:r w:rsidRPr="00ED32E3">
        <w:rPr>
          <w:sz w:val="28"/>
          <w:szCs w:val="28"/>
        </w:rPr>
        <w:t>англ</w:t>
      </w:r>
      <w:proofErr w:type="spellEnd"/>
      <w:r w:rsidRPr="00ED32E3">
        <w:rPr>
          <w:sz w:val="28"/>
          <w:szCs w:val="28"/>
        </w:rPr>
        <w:t xml:space="preserve">. –  2 - е </w:t>
      </w:r>
      <w:proofErr w:type="spellStart"/>
      <w:r w:rsidRPr="00ED32E3">
        <w:rPr>
          <w:sz w:val="28"/>
          <w:szCs w:val="28"/>
        </w:rPr>
        <w:t>изд</w:t>
      </w:r>
      <w:proofErr w:type="spellEnd"/>
      <w:r w:rsidRPr="00ED32E3">
        <w:rPr>
          <w:sz w:val="28"/>
          <w:szCs w:val="28"/>
        </w:rPr>
        <w:t xml:space="preserve">., </w:t>
      </w:r>
      <w:proofErr w:type="spellStart"/>
      <w:r w:rsidRPr="00ED32E3">
        <w:rPr>
          <w:sz w:val="28"/>
          <w:szCs w:val="28"/>
        </w:rPr>
        <w:t>перераб</w:t>
      </w:r>
      <w:proofErr w:type="spellEnd"/>
      <w:r w:rsidRPr="00ED32E3">
        <w:rPr>
          <w:sz w:val="28"/>
          <w:szCs w:val="28"/>
        </w:rPr>
        <w:t xml:space="preserve">. и </w:t>
      </w:r>
      <w:proofErr w:type="spellStart"/>
      <w:r w:rsidRPr="00ED32E3">
        <w:rPr>
          <w:sz w:val="28"/>
          <w:szCs w:val="28"/>
        </w:rPr>
        <w:t>доп</w:t>
      </w:r>
      <w:proofErr w:type="spellEnd"/>
      <w:r w:rsidRPr="00ED32E3">
        <w:rPr>
          <w:sz w:val="28"/>
          <w:szCs w:val="28"/>
        </w:rPr>
        <w:t xml:space="preserve">. – М.: </w:t>
      </w:r>
      <w:proofErr w:type="spellStart"/>
      <w:r w:rsidRPr="00ED32E3">
        <w:rPr>
          <w:sz w:val="28"/>
          <w:szCs w:val="28"/>
        </w:rPr>
        <w:t>Экономика</w:t>
      </w:r>
      <w:proofErr w:type="spellEnd"/>
      <w:r w:rsidRPr="00ED32E3">
        <w:rPr>
          <w:sz w:val="28"/>
          <w:szCs w:val="28"/>
        </w:rPr>
        <w:t>, 2004. – 620 с.</w:t>
      </w:r>
    </w:p>
    <w:p w:rsidR="00ED32E3" w:rsidRPr="00ED32E3" w:rsidRDefault="00ED32E3" w:rsidP="00ED32E3">
      <w:pPr>
        <w:pStyle w:val="ac"/>
        <w:numPr>
          <w:ilvl w:val="0"/>
          <w:numId w:val="12"/>
        </w:numPr>
        <w:autoSpaceDE w:val="0"/>
        <w:autoSpaceDN w:val="0"/>
        <w:adjustRightInd w:val="0"/>
        <w:ind w:left="426"/>
        <w:contextualSpacing/>
        <w:jc w:val="both"/>
        <w:rPr>
          <w:color w:val="000000"/>
          <w:sz w:val="28"/>
          <w:szCs w:val="28"/>
        </w:rPr>
      </w:pPr>
      <w:r w:rsidRPr="00ED32E3">
        <w:rPr>
          <w:rFonts w:eastAsia="Times-BoldItalic"/>
          <w:bCs/>
          <w:iCs/>
          <w:sz w:val="28"/>
          <w:szCs w:val="28"/>
        </w:rPr>
        <w:t xml:space="preserve">Антонова В.П. </w:t>
      </w:r>
      <w:proofErr w:type="spellStart"/>
      <w:r w:rsidRPr="00ED32E3">
        <w:rPr>
          <w:rFonts w:eastAsia="Times-Bold"/>
          <w:bCs/>
          <w:sz w:val="28"/>
          <w:szCs w:val="28"/>
        </w:rPr>
        <w:t>Социальная</w:t>
      </w:r>
      <w:proofErr w:type="spellEnd"/>
      <w:r w:rsidRPr="00ED32E3">
        <w:rPr>
          <w:rFonts w:eastAsia="Times-Bold"/>
          <w:bCs/>
          <w:sz w:val="28"/>
          <w:szCs w:val="28"/>
        </w:rPr>
        <w:t xml:space="preserve"> </w:t>
      </w:r>
      <w:proofErr w:type="spellStart"/>
      <w:r w:rsidRPr="00ED32E3">
        <w:rPr>
          <w:rFonts w:eastAsia="Times-Bold"/>
          <w:bCs/>
          <w:sz w:val="28"/>
          <w:szCs w:val="28"/>
        </w:rPr>
        <w:t>работа</w:t>
      </w:r>
      <w:proofErr w:type="spellEnd"/>
      <w:r w:rsidRPr="00ED32E3">
        <w:rPr>
          <w:rFonts w:eastAsia="Times-Bold"/>
          <w:bCs/>
          <w:sz w:val="28"/>
          <w:szCs w:val="28"/>
        </w:rPr>
        <w:t xml:space="preserve"> с </w:t>
      </w:r>
      <w:proofErr w:type="spellStart"/>
      <w:r w:rsidRPr="00ED32E3">
        <w:rPr>
          <w:rFonts w:eastAsia="Times-Bold"/>
          <w:bCs/>
          <w:sz w:val="28"/>
          <w:szCs w:val="28"/>
        </w:rPr>
        <w:t>различными</w:t>
      </w:r>
      <w:proofErr w:type="spellEnd"/>
      <w:r w:rsidRPr="00ED32E3">
        <w:rPr>
          <w:rFonts w:eastAsia="Times-Bold"/>
          <w:bCs/>
          <w:sz w:val="28"/>
          <w:szCs w:val="28"/>
        </w:rPr>
        <w:t xml:space="preserve"> </w:t>
      </w:r>
      <w:proofErr w:type="spellStart"/>
      <w:r w:rsidRPr="00ED32E3">
        <w:rPr>
          <w:rFonts w:eastAsia="Times-Bold"/>
          <w:bCs/>
          <w:sz w:val="28"/>
          <w:szCs w:val="28"/>
        </w:rPr>
        <w:t>категориями</w:t>
      </w:r>
      <w:proofErr w:type="spellEnd"/>
      <w:r w:rsidRPr="00ED32E3">
        <w:rPr>
          <w:rFonts w:eastAsia="Times-Bold"/>
          <w:bCs/>
          <w:sz w:val="28"/>
          <w:szCs w:val="28"/>
        </w:rPr>
        <w:t xml:space="preserve"> </w:t>
      </w:r>
      <w:proofErr w:type="spellStart"/>
      <w:r w:rsidRPr="00ED32E3">
        <w:rPr>
          <w:rFonts w:eastAsia="Times-Bold"/>
          <w:bCs/>
          <w:sz w:val="28"/>
          <w:szCs w:val="28"/>
        </w:rPr>
        <w:t>населения</w:t>
      </w:r>
      <w:proofErr w:type="spellEnd"/>
      <w:r w:rsidRPr="00ED32E3">
        <w:rPr>
          <w:rFonts w:eastAsia="Times-Bold"/>
          <w:bCs/>
          <w:sz w:val="28"/>
          <w:szCs w:val="28"/>
        </w:rPr>
        <w:t xml:space="preserve">: </w:t>
      </w:r>
      <w:proofErr w:type="spellStart"/>
      <w:r w:rsidRPr="00ED32E3">
        <w:rPr>
          <w:rFonts w:eastAsia="Times-Bold"/>
          <w:bCs/>
          <w:sz w:val="28"/>
          <w:szCs w:val="28"/>
        </w:rPr>
        <w:t>Учеб</w:t>
      </w:r>
      <w:proofErr w:type="spellEnd"/>
      <w:r w:rsidRPr="00ED32E3">
        <w:rPr>
          <w:rFonts w:eastAsia="Times-Bold"/>
          <w:bCs/>
          <w:sz w:val="28"/>
          <w:szCs w:val="28"/>
        </w:rPr>
        <w:t xml:space="preserve">. </w:t>
      </w:r>
      <w:proofErr w:type="spellStart"/>
      <w:r w:rsidRPr="00ED32E3">
        <w:rPr>
          <w:rFonts w:eastAsia="Times-Bold"/>
          <w:bCs/>
          <w:sz w:val="28"/>
          <w:szCs w:val="28"/>
        </w:rPr>
        <w:t>пособие</w:t>
      </w:r>
      <w:proofErr w:type="spellEnd"/>
      <w:r w:rsidRPr="00ED32E3">
        <w:rPr>
          <w:rFonts w:eastAsia="Times-Bold"/>
          <w:bCs/>
          <w:sz w:val="28"/>
          <w:szCs w:val="28"/>
        </w:rPr>
        <w:t xml:space="preserve"> </w:t>
      </w:r>
      <w:r w:rsidRPr="00ED32E3">
        <w:rPr>
          <w:sz w:val="28"/>
          <w:szCs w:val="28"/>
        </w:rPr>
        <w:t xml:space="preserve">– </w:t>
      </w:r>
      <w:proofErr w:type="spellStart"/>
      <w:r w:rsidRPr="00ED32E3">
        <w:rPr>
          <w:rFonts w:eastAsia="Times-Bold"/>
          <w:bCs/>
          <w:sz w:val="28"/>
          <w:szCs w:val="28"/>
        </w:rPr>
        <w:t>Якутск</w:t>
      </w:r>
      <w:proofErr w:type="spellEnd"/>
      <w:r w:rsidRPr="00ED32E3">
        <w:rPr>
          <w:rFonts w:eastAsia="Times-Bold"/>
          <w:bCs/>
          <w:sz w:val="28"/>
          <w:szCs w:val="28"/>
        </w:rPr>
        <w:t xml:space="preserve">: </w:t>
      </w:r>
      <w:proofErr w:type="spellStart"/>
      <w:r w:rsidRPr="00ED32E3">
        <w:rPr>
          <w:rFonts w:eastAsia="Times-Bold"/>
          <w:bCs/>
          <w:sz w:val="28"/>
          <w:szCs w:val="28"/>
        </w:rPr>
        <w:t>Якутский</w:t>
      </w:r>
      <w:proofErr w:type="spellEnd"/>
      <w:r w:rsidRPr="00ED32E3">
        <w:rPr>
          <w:rFonts w:eastAsia="Times-Bold"/>
          <w:bCs/>
          <w:sz w:val="28"/>
          <w:szCs w:val="28"/>
        </w:rPr>
        <w:t xml:space="preserve"> </w:t>
      </w:r>
      <w:proofErr w:type="spellStart"/>
      <w:r w:rsidRPr="00ED32E3">
        <w:rPr>
          <w:rFonts w:eastAsia="Times-Bold"/>
          <w:bCs/>
          <w:sz w:val="28"/>
          <w:szCs w:val="28"/>
        </w:rPr>
        <w:t>гос</w:t>
      </w:r>
      <w:proofErr w:type="spellEnd"/>
      <w:r w:rsidRPr="00ED32E3">
        <w:rPr>
          <w:rFonts w:eastAsia="Times-Bold"/>
          <w:bCs/>
          <w:sz w:val="28"/>
          <w:szCs w:val="28"/>
        </w:rPr>
        <w:t xml:space="preserve">. ун-т </w:t>
      </w:r>
      <w:proofErr w:type="spellStart"/>
      <w:r w:rsidRPr="00ED32E3">
        <w:rPr>
          <w:rFonts w:eastAsia="Times-Bold"/>
          <w:bCs/>
          <w:sz w:val="28"/>
          <w:szCs w:val="28"/>
        </w:rPr>
        <w:t>им</w:t>
      </w:r>
      <w:proofErr w:type="spellEnd"/>
      <w:r w:rsidRPr="00ED32E3">
        <w:rPr>
          <w:rFonts w:eastAsia="Times-Bold"/>
          <w:bCs/>
          <w:sz w:val="28"/>
          <w:szCs w:val="28"/>
        </w:rPr>
        <w:t xml:space="preserve">. М.К. Амосова; Пед. </w:t>
      </w:r>
      <w:proofErr w:type="spellStart"/>
      <w:r w:rsidRPr="00ED32E3">
        <w:rPr>
          <w:rFonts w:eastAsia="Times-Bold"/>
          <w:bCs/>
          <w:sz w:val="28"/>
          <w:szCs w:val="28"/>
        </w:rPr>
        <w:t>ин</w:t>
      </w:r>
      <w:proofErr w:type="spellEnd"/>
      <w:r w:rsidRPr="00ED32E3">
        <w:rPr>
          <w:rFonts w:eastAsia="Times-Bold"/>
          <w:bCs/>
          <w:sz w:val="28"/>
          <w:szCs w:val="28"/>
        </w:rPr>
        <w:t>-т., 2001.</w:t>
      </w:r>
      <w:r w:rsidRPr="00ED32E3">
        <w:rPr>
          <w:sz w:val="28"/>
          <w:szCs w:val="28"/>
        </w:rPr>
        <w:t xml:space="preserve"> – </w:t>
      </w:r>
      <w:r w:rsidRPr="00ED32E3">
        <w:rPr>
          <w:rFonts w:eastAsia="Times-Bold"/>
          <w:bCs/>
          <w:sz w:val="28"/>
          <w:szCs w:val="28"/>
        </w:rPr>
        <w:t>60 с.</w:t>
      </w:r>
    </w:p>
    <w:p w:rsidR="00ED32E3" w:rsidRPr="00ED32E3" w:rsidRDefault="00ED32E3" w:rsidP="00ED32E3">
      <w:pPr>
        <w:pStyle w:val="ac"/>
        <w:numPr>
          <w:ilvl w:val="0"/>
          <w:numId w:val="12"/>
        </w:numPr>
        <w:autoSpaceDE w:val="0"/>
        <w:autoSpaceDN w:val="0"/>
        <w:adjustRightInd w:val="0"/>
        <w:ind w:left="426"/>
        <w:contextualSpacing/>
        <w:jc w:val="both"/>
        <w:rPr>
          <w:color w:val="000000"/>
          <w:sz w:val="28"/>
          <w:szCs w:val="28"/>
        </w:rPr>
      </w:pPr>
      <w:r w:rsidRPr="00ED32E3">
        <w:rPr>
          <w:iCs/>
          <w:sz w:val="28"/>
          <w:szCs w:val="28"/>
        </w:rPr>
        <w:t xml:space="preserve">Барвінський А. О. </w:t>
      </w:r>
      <w:r w:rsidRPr="00ED32E3">
        <w:rPr>
          <w:sz w:val="28"/>
          <w:szCs w:val="28"/>
        </w:rPr>
        <w:t xml:space="preserve">Соціологія: Курс лекцій. – К.: Центр </w:t>
      </w:r>
      <w:proofErr w:type="spellStart"/>
      <w:r w:rsidRPr="00ED32E3">
        <w:rPr>
          <w:sz w:val="28"/>
          <w:szCs w:val="28"/>
        </w:rPr>
        <w:t>навч</w:t>
      </w:r>
      <w:proofErr w:type="spellEnd"/>
      <w:r w:rsidRPr="00ED32E3">
        <w:rPr>
          <w:sz w:val="28"/>
          <w:szCs w:val="28"/>
        </w:rPr>
        <w:t xml:space="preserve">. літ., </w:t>
      </w:r>
      <w:r>
        <w:rPr>
          <w:sz w:val="28"/>
          <w:szCs w:val="28"/>
        </w:rPr>
        <w:t xml:space="preserve">                 </w:t>
      </w:r>
      <w:r w:rsidRPr="00ED32E3">
        <w:rPr>
          <w:sz w:val="28"/>
          <w:szCs w:val="28"/>
        </w:rPr>
        <w:t>2005.– 328 с.</w:t>
      </w:r>
    </w:p>
    <w:p w:rsidR="00ED32E3" w:rsidRPr="00ED32E3" w:rsidRDefault="00ED32E3" w:rsidP="00ED32E3">
      <w:pPr>
        <w:pStyle w:val="ac"/>
        <w:numPr>
          <w:ilvl w:val="0"/>
          <w:numId w:val="12"/>
        </w:numPr>
        <w:tabs>
          <w:tab w:val="left" w:pos="284"/>
        </w:tabs>
        <w:autoSpaceDE w:val="0"/>
        <w:autoSpaceDN w:val="0"/>
        <w:adjustRightInd w:val="0"/>
        <w:ind w:left="426"/>
        <w:contextualSpacing/>
        <w:rPr>
          <w:color w:val="000000" w:themeColor="text1"/>
          <w:sz w:val="28"/>
          <w:szCs w:val="28"/>
        </w:rPr>
      </w:pPr>
      <w:r w:rsidRPr="00ED32E3">
        <w:rPr>
          <w:sz w:val="28"/>
          <w:szCs w:val="28"/>
        </w:rPr>
        <w:t xml:space="preserve"> </w:t>
      </w:r>
      <w:proofErr w:type="spellStart"/>
      <w:r w:rsidRPr="00ED32E3">
        <w:rPr>
          <w:sz w:val="28"/>
          <w:szCs w:val="28"/>
        </w:rPr>
        <w:t>Бергер</w:t>
      </w:r>
      <w:proofErr w:type="spellEnd"/>
      <w:r w:rsidRPr="00ED32E3">
        <w:rPr>
          <w:sz w:val="28"/>
          <w:szCs w:val="28"/>
        </w:rPr>
        <w:t xml:space="preserve"> П., </w:t>
      </w:r>
      <w:proofErr w:type="spellStart"/>
      <w:r w:rsidRPr="00ED32E3">
        <w:rPr>
          <w:sz w:val="28"/>
          <w:szCs w:val="28"/>
        </w:rPr>
        <w:t>Лукман</w:t>
      </w:r>
      <w:proofErr w:type="spellEnd"/>
      <w:r w:rsidRPr="00ED32E3">
        <w:rPr>
          <w:sz w:val="28"/>
          <w:szCs w:val="28"/>
        </w:rPr>
        <w:t xml:space="preserve"> Т. </w:t>
      </w:r>
      <w:proofErr w:type="spellStart"/>
      <w:r w:rsidRPr="00ED32E3">
        <w:rPr>
          <w:sz w:val="28"/>
          <w:szCs w:val="28"/>
        </w:rPr>
        <w:t>Социальное</w:t>
      </w:r>
      <w:proofErr w:type="spellEnd"/>
      <w:r w:rsidRPr="00ED32E3">
        <w:rPr>
          <w:sz w:val="28"/>
          <w:szCs w:val="28"/>
        </w:rPr>
        <w:t xml:space="preserve">          </w:t>
      </w:r>
      <w:proofErr w:type="spellStart"/>
      <w:r w:rsidRPr="00ED32E3">
        <w:rPr>
          <w:sz w:val="28"/>
          <w:szCs w:val="28"/>
        </w:rPr>
        <w:t>конструирование</w:t>
      </w:r>
      <w:proofErr w:type="spellEnd"/>
      <w:r w:rsidRPr="00ED32E3">
        <w:rPr>
          <w:sz w:val="28"/>
          <w:szCs w:val="28"/>
        </w:rPr>
        <w:t xml:space="preserve">             </w:t>
      </w:r>
      <w:proofErr w:type="spellStart"/>
      <w:r w:rsidRPr="00ED32E3">
        <w:rPr>
          <w:sz w:val="28"/>
          <w:szCs w:val="28"/>
        </w:rPr>
        <w:t>реальности</w:t>
      </w:r>
      <w:proofErr w:type="spellEnd"/>
      <w:r w:rsidRPr="00ED32E3">
        <w:rPr>
          <w:sz w:val="28"/>
          <w:szCs w:val="28"/>
        </w:rPr>
        <w:t>. –   М, 1995. // Режим доступу</w:t>
      </w:r>
      <w:r w:rsidRPr="00ED32E3">
        <w:rPr>
          <w:color w:val="000000"/>
          <w:sz w:val="28"/>
          <w:szCs w:val="28"/>
        </w:rPr>
        <w:t>: </w:t>
      </w:r>
      <w:hyperlink r:id="rId8" w:history="1">
        <w:r w:rsidRPr="00ED32E3">
          <w:rPr>
            <w:rStyle w:val="a6"/>
            <w:color w:val="000000" w:themeColor="text1"/>
            <w:sz w:val="28"/>
            <w:szCs w:val="28"/>
            <w:u w:val="none"/>
          </w:rPr>
          <w:t>http://skepdic.ru/wpcontent/uploads/2013/05/Berger_Lukman_-Sotcialnoe_konstruirovanie_realnosti_Skepdic.ru_.pdf</w:t>
        </w:r>
      </w:hyperlink>
      <w:r w:rsidRPr="00ED32E3">
        <w:rPr>
          <w:color w:val="000000" w:themeColor="text1"/>
          <w:sz w:val="28"/>
          <w:szCs w:val="28"/>
        </w:rPr>
        <w:t xml:space="preserve"> </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t xml:space="preserve">Введення </w:t>
      </w:r>
      <w:r w:rsidRPr="00ED32E3">
        <w:rPr>
          <w:sz w:val="28"/>
          <w:szCs w:val="28"/>
        </w:rPr>
        <w:t xml:space="preserve">в соціальну роботу: </w:t>
      </w:r>
      <w:proofErr w:type="spellStart"/>
      <w:r w:rsidRPr="00ED32E3">
        <w:rPr>
          <w:sz w:val="28"/>
          <w:szCs w:val="28"/>
        </w:rPr>
        <w:t>Навч</w:t>
      </w:r>
      <w:proofErr w:type="spellEnd"/>
      <w:r w:rsidRPr="00ED32E3">
        <w:rPr>
          <w:sz w:val="28"/>
          <w:szCs w:val="28"/>
        </w:rPr>
        <w:t xml:space="preserve">. </w:t>
      </w:r>
      <w:proofErr w:type="spellStart"/>
      <w:r w:rsidRPr="00ED32E3">
        <w:rPr>
          <w:sz w:val="28"/>
          <w:szCs w:val="28"/>
        </w:rPr>
        <w:t>посіб</w:t>
      </w:r>
      <w:proofErr w:type="spellEnd"/>
      <w:r w:rsidRPr="00ED32E3">
        <w:rPr>
          <w:sz w:val="28"/>
          <w:szCs w:val="28"/>
        </w:rPr>
        <w:t>. – К., 2001. – 288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lang w:val="ru-RU"/>
        </w:rPr>
      </w:pPr>
      <w:r w:rsidRPr="00ED32E3">
        <w:rPr>
          <w:iCs/>
          <w:sz w:val="28"/>
          <w:szCs w:val="28"/>
        </w:rPr>
        <w:t xml:space="preserve">Виховання </w:t>
      </w:r>
      <w:r w:rsidRPr="00ED32E3">
        <w:rPr>
          <w:sz w:val="28"/>
          <w:szCs w:val="28"/>
        </w:rPr>
        <w:t xml:space="preserve">в сім’ї дітей з особливими потребами / </w:t>
      </w:r>
      <w:proofErr w:type="spellStart"/>
      <w:r w:rsidRPr="00ED32E3">
        <w:rPr>
          <w:sz w:val="28"/>
          <w:szCs w:val="28"/>
        </w:rPr>
        <w:t>Упоряд</w:t>
      </w:r>
      <w:proofErr w:type="spellEnd"/>
      <w:r w:rsidRPr="00ED32E3">
        <w:rPr>
          <w:sz w:val="28"/>
          <w:szCs w:val="28"/>
        </w:rPr>
        <w:t>. І. Б. Іванова. – К.: УДЦ ССМ, 1998. – 83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proofErr w:type="spellStart"/>
      <w:r w:rsidRPr="00ED32E3">
        <w:rPr>
          <w:rFonts w:eastAsia="TimesNewRomanPS-ItalicMT"/>
          <w:iCs/>
          <w:sz w:val="28"/>
          <w:szCs w:val="28"/>
        </w:rPr>
        <w:t>Декларация</w:t>
      </w:r>
      <w:proofErr w:type="spellEnd"/>
      <w:r w:rsidRPr="00ED32E3">
        <w:rPr>
          <w:rFonts w:eastAsia="TimesNewRomanPS-ItalicMT"/>
          <w:iCs/>
          <w:sz w:val="28"/>
          <w:szCs w:val="28"/>
        </w:rPr>
        <w:t xml:space="preserve"> </w:t>
      </w:r>
      <w:r w:rsidRPr="00ED32E3">
        <w:rPr>
          <w:rFonts w:eastAsia="TimesNewRomanPSMT"/>
          <w:sz w:val="28"/>
          <w:szCs w:val="28"/>
        </w:rPr>
        <w:t xml:space="preserve">МОТ о </w:t>
      </w:r>
      <w:proofErr w:type="spellStart"/>
      <w:r w:rsidRPr="00ED32E3">
        <w:rPr>
          <w:rFonts w:eastAsia="TimesNewRomanPSMT"/>
          <w:sz w:val="28"/>
          <w:szCs w:val="28"/>
        </w:rPr>
        <w:t>социальной</w:t>
      </w:r>
      <w:proofErr w:type="spellEnd"/>
      <w:r w:rsidRPr="00ED32E3">
        <w:rPr>
          <w:rFonts w:eastAsia="TimesNewRomanPSMT"/>
          <w:sz w:val="28"/>
          <w:szCs w:val="28"/>
        </w:rPr>
        <w:t xml:space="preserve"> </w:t>
      </w:r>
      <w:proofErr w:type="spellStart"/>
      <w:r w:rsidRPr="00ED32E3">
        <w:rPr>
          <w:rFonts w:eastAsia="TimesNewRomanPSMT"/>
          <w:sz w:val="28"/>
          <w:szCs w:val="28"/>
        </w:rPr>
        <w:t>справедливости</w:t>
      </w:r>
      <w:proofErr w:type="spellEnd"/>
      <w:r w:rsidRPr="00ED32E3">
        <w:rPr>
          <w:rFonts w:eastAsia="TimesNewRomanPSMT"/>
          <w:sz w:val="28"/>
          <w:szCs w:val="28"/>
        </w:rPr>
        <w:t xml:space="preserve"> в </w:t>
      </w:r>
      <w:proofErr w:type="spellStart"/>
      <w:r w:rsidRPr="00ED32E3">
        <w:rPr>
          <w:rFonts w:eastAsia="TimesNewRomanPSMT"/>
          <w:sz w:val="28"/>
          <w:szCs w:val="28"/>
        </w:rPr>
        <w:t>целях</w:t>
      </w:r>
      <w:proofErr w:type="spellEnd"/>
      <w:r w:rsidRPr="00ED32E3">
        <w:rPr>
          <w:rFonts w:eastAsia="TimesNewRomanPSMT"/>
          <w:sz w:val="28"/>
          <w:szCs w:val="28"/>
        </w:rPr>
        <w:t xml:space="preserve"> </w:t>
      </w:r>
      <w:proofErr w:type="spellStart"/>
      <w:r w:rsidRPr="00ED32E3">
        <w:rPr>
          <w:rFonts w:eastAsia="TimesNewRomanPSMT"/>
          <w:sz w:val="28"/>
          <w:szCs w:val="28"/>
        </w:rPr>
        <w:t>справедливой</w:t>
      </w:r>
      <w:proofErr w:type="spellEnd"/>
      <w:r w:rsidRPr="00ED32E3">
        <w:rPr>
          <w:rFonts w:eastAsia="TimesNewRomanPSMT"/>
          <w:sz w:val="28"/>
          <w:szCs w:val="28"/>
        </w:rPr>
        <w:t xml:space="preserve"> </w:t>
      </w:r>
      <w:proofErr w:type="spellStart"/>
      <w:r w:rsidRPr="00ED32E3">
        <w:rPr>
          <w:rFonts w:eastAsia="TimesNewRomanPSMT"/>
          <w:sz w:val="28"/>
          <w:szCs w:val="28"/>
        </w:rPr>
        <w:t>глобализации</w:t>
      </w:r>
      <w:proofErr w:type="spellEnd"/>
      <w:r w:rsidRPr="00ED32E3">
        <w:rPr>
          <w:rFonts w:eastAsia="TimesNewRomanPSMT"/>
          <w:sz w:val="28"/>
          <w:szCs w:val="28"/>
        </w:rPr>
        <w:t xml:space="preserve"> [Електронний документ] ( 97-я </w:t>
      </w:r>
      <w:proofErr w:type="spellStart"/>
      <w:r w:rsidRPr="00ED32E3">
        <w:rPr>
          <w:rFonts w:eastAsia="TimesNewRomanPSMT"/>
          <w:sz w:val="28"/>
          <w:szCs w:val="28"/>
        </w:rPr>
        <w:t>сессия</w:t>
      </w:r>
      <w:proofErr w:type="spellEnd"/>
      <w:r w:rsidRPr="00ED32E3">
        <w:rPr>
          <w:rFonts w:eastAsia="TimesNewRomanPSMT"/>
          <w:sz w:val="28"/>
          <w:szCs w:val="28"/>
        </w:rPr>
        <w:t xml:space="preserve"> </w:t>
      </w:r>
      <w:proofErr w:type="spellStart"/>
      <w:r w:rsidRPr="00ED32E3">
        <w:rPr>
          <w:rFonts w:eastAsia="TimesNewRomanPSMT"/>
          <w:sz w:val="28"/>
          <w:szCs w:val="28"/>
        </w:rPr>
        <w:t>Международной</w:t>
      </w:r>
      <w:proofErr w:type="spellEnd"/>
      <w:r w:rsidRPr="00ED32E3">
        <w:rPr>
          <w:rFonts w:eastAsia="TimesNewRomanPSMT"/>
          <w:sz w:val="28"/>
          <w:szCs w:val="28"/>
        </w:rPr>
        <w:t xml:space="preserve"> </w:t>
      </w:r>
      <w:proofErr w:type="spellStart"/>
      <w:r w:rsidRPr="00ED32E3">
        <w:rPr>
          <w:rFonts w:eastAsia="TimesNewRomanPSMT"/>
          <w:sz w:val="28"/>
          <w:szCs w:val="28"/>
        </w:rPr>
        <w:t>конференции</w:t>
      </w:r>
      <w:proofErr w:type="spellEnd"/>
      <w:r w:rsidRPr="00ED32E3">
        <w:rPr>
          <w:rFonts w:eastAsia="TimesNewRomanPSMT"/>
          <w:sz w:val="28"/>
          <w:szCs w:val="28"/>
        </w:rPr>
        <w:t xml:space="preserve"> труда 10.06.2008, Женева) – Режим доступу:</w:t>
      </w:r>
    </w:p>
    <w:p w:rsidR="00ED32E3" w:rsidRPr="00ED32E3" w:rsidRDefault="00ED32E3" w:rsidP="00ED32E3">
      <w:pPr>
        <w:autoSpaceDE w:val="0"/>
        <w:autoSpaceDN w:val="0"/>
        <w:adjustRightInd w:val="0"/>
        <w:spacing w:after="0" w:line="240" w:lineRule="auto"/>
        <w:jc w:val="center"/>
        <w:rPr>
          <w:rFonts w:ascii="Times New Roman" w:hAnsi="Times New Roman"/>
          <w:sz w:val="28"/>
          <w:szCs w:val="28"/>
        </w:rPr>
      </w:pPr>
      <w:r w:rsidRPr="00ED32E3">
        <w:rPr>
          <w:rFonts w:ascii="Times New Roman" w:eastAsia="TimesNewRomanPSMT" w:hAnsi="Times New Roman" w:cs="Times New Roman"/>
          <w:sz w:val="28"/>
          <w:szCs w:val="28"/>
        </w:rPr>
        <w:t>http://www.ilo.org/wcmsp5/groups/public/@dgreports/@cabinet/documents/publicati</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proofErr w:type="spellStart"/>
      <w:r w:rsidRPr="00ED32E3">
        <w:rPr>
          <w:iCs/>
          <w:sz w:val="28"/>
          <w:szCs w:val="28"/>
        </w:rPr>
        <w:t>Динамика</w:t>
      </w:r>
      <w:proofErr w:type="spellEnd"/>
      <w:r w:rsidRPr="00ED32E3">
        <w:rPr>
          <w:iCs/>
          <w:sz w:val="28"/>
          <w:szCs w:val="28"/>
        </w:rPr>
        <w:t xml:space="preserve"> </w:t>
      </w:r>
      <w:proofErr w:type="spellStart"/>
      <w:r w:rsidRPr="00ED32E3">
        <w:rPr>
          <w:sz w:val="28"/>
          <w:szCs w:val="28"/>
        </w:rPr>
        <w:t>ценностей</w:t>
      </w:r>
      <w:proofErr w:type="spellEnd"/>
      <w:r w:rsidRPr="00ED32E3">
        <w:rPr>
          <w:sz w:val="28"/>
          <w:szCs w:val="28"/>
        </w:rPr>
        <w:t xml:space="preserve"> в </w:t>
      </w:r>
      <w:proofErr w:type="spellStart"/>
      <w:r w:rsidRPr="00ED32E3">
        <w:rPr>
          <w:sz w:val="28"/>
          <w:szCs w:val="28"/>
        </w:rPr>
        <w:t>социальной</w:t>
      </w:r>
      <w:proofErr w:type="spellEnd"/>
      <w:r w:rsidRPr="00ED32E3">
        <w:rPr>
          <w:sz w:val="28"/>
          <w:szCs w:val="28"/>
        </w:rPr>
        <w:t xml:space="preserve"> </w:t>
      </w:r>
      <w:proofErr w:type="spellStart"/>
      <w:r w:rsidRPr="00ED32E3">
        <w:rPr>
          <w:sz w:val="28"/>
          <w:szCs w:val="28"/>
        </w:rPr>
        <w:t>работе</w:t>
      </w:r>
      <w:proofErr w:type="spellEnd"/>
      <w:r w:rsidRPr="00ED32E3">
        <w:rPr>
          <w:sz w:val="28"/>
          <w:szCs w:val="28"/>
        </w:rPr>
        <w:t xml:space="preserve"> / </w:t>
      </w:r>
      <w:proofErr w:type="spellStart"/>
      <w:r w:rsidRPr="00ED32E3">
        <w:rPr>
          <w:sz w:val="28"/>
          <w:szCs w:val="28"/>
        </w:rPr>
        <w:t>Под</w:t>
      </w:r>
      <w:proofErr w:type="spellEnd"/>
      <w:r w:rsidRPr="00ED32E3">
        <w:rPr>
          <w:sz w:val="28"/>
          <w:szCs w:val="28"/>
        </w:rPr>
        <w:t xml:space="preserve"> ред. </w:t>
      </w:r>
      <w:proofErr w:type="spellStart"/>
      <w:r w:rsidRPr="00ED32E3">
        <w:rPr>
          <w:sz w:val="28"/>
          <w:szCs w:val="28"/>
        </w:rPr>
        <w:t>Стивена</w:t>
      </w:r>
      <w:proofErr w:type="spellEnd"/>
      <w:r w:rsidRPr="00ED32E3">
        <w:rPr>
          <w:sz w:val="28"/>
          <w:szCs w:val="28"/>
        </w:rPr>
        <w:t xml:space="preserve"> </w:t>
      </w:r>
      <w:proofErr w:type="spellStart"/>
      <w:r w:rsidRPr="00ED32E3">
        <w:rPr>
          <w:sz w:val="28"/>
          <w:szCs w:val="28"/>
        </w:rPr>
        <w:t>Шардлоу</w:t>
      </w:r>
      <w:proofErr w:type="spellEnd"/>
      <w:r w:rsidRPr="00ED32E3">
        <w:rPr>
          <w:sz w:val="28"/>
          <w:szCs w:val="28"/>
        </w:rPr>
        <w:t>. – Амстердам; К., 1996. – 184 с. – (Сер. “</w:t>
      </w:r>
      <w:proofErr w:type="spellStart"/>
      <w:r w:rsidRPr="00ED32E3">
        <w:rPr>
          <w:sz w:val="28"/>
          <w:szCs w:val="28"/>
        </w:rPr>
        <w:t>Социальная</w:t>
      </w:r>
      <w:proofErr w:type="spellEnd"/>
      <w:r w:rsidRPr="00ED32E3">
        <w:rPr>
          <w:sz w:val="28"/>
          <w:szCs w:val="28"/>
        </w:rPr>
        <w:t xml:space="preserve"> </w:t>
      </w:r>
      <w:proofErr w:type="spellStart"/>
      <w:r w:rsidRPr="00ED32E3">
        <w:rPr>
          <w:sz w:val="28"/>
          <w:szCs w:val="28"/>
        </w:rPr>
        <w:t>работа</w:t>
      </w:r>
      <w:proofErr w:type="spellEnd"/>
      <w:r w:rsidRPr="00ED32E3">
        <w:rPr>
          <w:sz w:val="28"/>
          <w:szCs w:val="28"/>
        </w:rPr>
        <w:t>”).</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proofErr w:type="spellStart"/>
      <w:r w:rsidRPr="00ED32E3">
        <w:rPr>
          <w:iCs/>
          <w:sz w:val="28"/>
          <w:szCs w:val="28"/>
        </w:rPr>
        <w:t>Добреньков</w:t>
      </w:r>
      <w:proofErr w:type="spellEnd"/>
      <w:r w:rsidRPr="00ED32E3">
        <w:rPr>
          <w:iCs/>
          <w:sz w:val="28"/>
          <w:szCs w:val="28"/>
        </w:rPr>
        <w:t xml:space="preserve"> В. И., Кравченко А. И.</w:t>
      </w:r>
      <w:r w:rsidRPr="00ED32E3">
        <w:rPr>
          <w:i/>
          <w:iCs/>
          <w:sz w:val="28"/>
          <w:szCs w:val="28"/>
        </w:rPr>
        <w:t xml:space="preserve"> </w:t>
      </w:r>
      <w:proofErr w:type="spellStart"/>
      <w:r w:rsidRPr="00ED32E3">
        <w:rPr>
          <w:sz w:val="28"/>
          <w:szCs w:val="28"/>
        </w:rPr>
        <w:t>Методы</w:t>
      </w:r>
      <w:proofErr w:type="spellEnd"/>
      <w:r w:rsidRPr="00ED32E3">
        <w:rPr>
          <w:sz w:val="28"/>
          <w:szCs w:val="28"/>
        </w:rPr>
        <w:t xml:space="preserve"> </w:t>
      </w:r>
      <w:proofErr w:type="spellStart"/>
      <w:r w:rsidRPr="00ED32E3">
        <w:rPr>
          <w:sz w:val="28"/>
          <w:szCs w:val="28"/>
        </w:rPr>
        <w:t>социологического</w:t>
      </w:r>
      <w:proofErr w:type="spellEnd"/>
      <w:r w:rsidRPr="00ED32E3">
        <w:rPr>
          <w:sz w:val="28"/>
          <w:szCs w:val="28"/>
        </w:rPr>
        <w:t xml:space="preserve"> </w:t>
      </w:r>
      <w:proofErr w:type="spellStart"/>
      <w:r w:rsidRPr="00ED32E3">
        <w:rPr>
          <w:sz w:val="28"/>
          <w:szCs w:val="28"/>
        </w:rPr>
        <w:t>исследования</w:t>
      </w:r>
      <w:proofErr w:type="spellEnd"/>
      <w:r w:rsidRPr="00ED32E3">
        <w:rPr>
          <w:sz w:val="28"/>
          <w:szCs w:val="28"/>
        </w:rPr>
        <w:t xml:space="preserve">: </w:t>
      </w:r>
      <w:proofErr w:type="spellStart"/>
      <w:r w:rsidRPr="00ED32E3">
        <w:rPr>
          <w:sz w:val="28"/>
          <w:szCs w:val="28"/>
        </w:rPr>
        <w:t>Учебник</w:t>
      </w:r>
      <w:proofErr w:type="spellEnd"/>
      <w:r w:rsidRPr="00ED32E3">
        <w:rPr>
          <w:sz w:val="28"/>
          <w:szCs w:val="28"/>
        </w:rPr>
        <w:t>. – М.: ИНФРА-М., 2004. – 768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lang w:val="ru-RU"/>
        </w:rPr>
      </w:pPr>
      <w:r w:rsidRPr="00ED32E3">
        <w:rPr>
          <w:iCs/>
          <w:sz w:val="28"/>
          <w:szCs w:val="28"/>
        </w:rPr>
        <w:t xml:space="preserve"> </w:t>
      </w:r>
      <w:proofErr w:type="spellStart"/>
      <w:r w:rsidRPr="00ED32E3">
        <w:rPr>
          <w:iCs/>
          <w:sz w:val="28"/>
          <w:szCs w:val="28"/>
        </w:rPr>
        <w:t>Доуэл</w:t>
      </w:r>
      <w:proofErr w:type="spellEnd"/>
      <w:r w:rsidRPr="00ED32E3">
        <w:rPr>
          <w:iCs/>
          <w:sz w:val="28"/>
          <w:szCs w:val="28"/>
        </w:rPr>
        <w:t xml:space="preserve"> М., Марш П. </w:t>
      </w:r>
      <w:proofErr w:type="spellStart"/>
      <w:r w:rsidRPr="00ED32E3">
        <w:rPr>
          <w:sz w:val="28"/>
          <w:szCs w:val="28"/>
        </w:rPr>
        <w:t>Ориентированная</w:t>
      </w:r>
      <w:proofErr w:type="spellEnd"/>
      <w:r w:rsidRPr="00ED32E3">
        <w:rPr>
          <w:sz w:val="28"/>
          <w:szCs w:val="28"/>
        </w:rPr>
        <w:t xml:space="preserve"> на </w:t>
      </w:r>
      <w:proofErr w:type="spellStart"/>
      <w:r w:rsidRPr="00ED32E3">
        <w:rPr>
          <w:sz w:val="28"/>
          <w:szCs w:val="28"/>
        </w:rPr>
        <w:t>решение</w:t>
      </w:r>
      <w:proofErr w:type="spellEnd"/>
      <w:r w:rsidRPr="00ED32E3">
        <w:rPr>
          <w:sz w:val="28"/>
          <w:szCs w:val="28"/>
        </w:rPr>
        <w:t xml:space="preserve"> </w:t>
      </w:r>
      <w:proofErr w:type="spellStart"/>
      <w:r w:rsidRPr="00ED32E3">
        <w:rPr>
          <w:sz w:val="28"/>
          <w:szCs w:val="28"/>
        </w:rPr>
        <w:t>задачи</w:t>
      </w:r>
      <w:proofErr w:type="spellEnd"/>
      <w:r w:rsidRPr="00ED32E3">
        <w:rPr>
          <w:sz w:val="28"/>
          <w:szCs w:val="28"/>
        </w:rPr>
        <w:t xml:space="preserve"> </w:t>
      </w:r>
      <w:proofErr w:type="spellStart"/>
      <w:r w:rsidRPr="00ED32E3">
        <w:rPr>
          <w:sz w:val="28"/>
          <w:szCs w:val="28"/>
        </w:rPr>
        <w:t>социальная</w:t>
      </w:r>
      <w:proofErr w:type="spellEnd"/>
      <w:r>
        <w:rPr>
          <w:sz w:val="28"/>
          <w:szCs w:val="28"/>
        </w:rPr>
        <w:t xml:space="preserve"> </w:t>
      </w:r>
      <w:r w:rsidRPr="00ED32E3">
        <w:rPr>
          <w:sz w:val="28"/>
          <w:szCs w:val="28"/>
        </w:rPr>
        <w:t xml:space="preserve"> </w:t>
      </w:r>
      <w:proofErr w:type="spellStart"/>
      <w:r w:rsidRPr="00ED32E3">
        <w:rPr>
          <w:sz w:val="28"/>
          <w:szCs w:val="28"/>
        </w:rPr>
        <w:t>работа</w:t>
      </w:r>
      <w:proofErr w:type="spellEnd"/>
      <w:r w:rsidRPr="00ED32E3">
        <w:rPr>
          <w:sz w:val="28"/>
          <w:szCs w:val="28"/>
        </w:rPr>
        <w:t>. – Амстердам; К., 1997. – 137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Pr>
          <w:rFonts w:eastAsia="TimesNewRomanPS-ItalicMT"/>
          <w:iCs/>
          <w:sz w:val="28"/>
          <w:szCs w:val="28"/>
        </w:rPr>
        <w:lastRenderedPageBreak/>
        <w:t xml:space="preserve"> </w:t>
      </w:r>
      <w:proofErr w:type="spellStart"/>
      <w:r w:rsidRPr="00ED32E3">
        <w:rPr>
          <w:rFonts w:eastAsia="TimesNewRomanPS-ItalicMT"/>
          <w:iCs/>
          <w:sz w:val="28"/>
          <w:szCs w:val="28"/>
        </w:rPr>
        <w:t>Звонар</w:t>
      </w:r>
      <w:proofErr w:type="spellEnd"/>
      <w:r w:rsidRPr="00ED32E3">
        <w:rPr>
          <w:rFonts w:eastAsia="TimesNewRomanPS-ItalicMT"/>
          <w:iCs/>
          <w:sz w:val="28"/>
          <w:szCs w:val="28"/>
        </w:rPr>
        <w:t xml:space="preserve"> В.П. </w:t>
      </w:r>
      <w:proofErr w:type="spellStart"/>
      <w:r w:rsidRPr="00ED32E3">
        <w:rPr>
          <w:rFonts w:eastAsia="TimesNewRomanPSMT"/>
          <w:sz w:val="28"/>
          <w:szCs w:val="28"/>
        </w:rPr>
        <w:t>Міжсекторне</w:t>
      </w:r>
      <w:proofErr w:type="spellEnd"/>
      <w:r w:rsidRPr="00ED32E3">
        <w:rPr>
          <w:rFonts w:eastAsia="TimesNewRomanPSMT"/>
          <w:sz w:val="28"/>
          <w:szCs w:val="28"/>
        </w:rPr>
        <w:t xml:space="preserve"> партнерство як механізм реалізації регіональної соціальної політики: концепція для України [Текст]:</w:t>
      </w:r>
      <w:r>
        <w:rPr>
          <w:rFonts w:eastAsia="TimesNewRomanPSMT"/>
          <w:sz w:val="28"/>
          <w:szCs w:val="28"/>
        </w:rPr>
        <w:t xml:space="preserve">                               </w:t>
      </w:r>
      <w:r w:rsidRPr="00ED32E3">
        <w:rPr>
          <w:rFonts w:eastAsia="TimesNewRomanPSMT"/>
          <w:sz w:val="28"/>
          <w:szCs w:val="28"/>
        </w:rPr>
        <w:t xml:space="preserve"> монографія / В.П. </w:t>
      </w:r>
      <w:proofErr w:type="spellStart"/>
      <w:r w:rsidRPr="00ED32E3">
        <w:rPr>
          <w:rFonts w:eastAsia="TimesNewRomanPSMT"/>
          <w:sz w:val="28"/>
          <w:szCs w:val="28"/>
        </w:rPr>
        <w:t>Звонар</w:t>
      </w:r>
      <w:proofErr w:type="spellEnd"/>
      <w:r w:rsidRPr="00ED32E3">
        <w:rPr>
          <w:rFonts w:eastAsia="TimesNewRomanPSMT"/>
          <w:sz w:val="28"/>
          <w:szCs w:val="28"/>
        </w:rPr>
        <w:t xml:space="preserve">; </w:t>
      </w:r>
      <w:proofErr w:type="spellStart"/>
      <w:r w:rsidRPr="00ED32E3">
        <w:rPr>
          <w:rFonts w:eastAsia="TimesNewRomanPSMT"/>
          <w:sz w:val="28"/>
          <w:szCs w:val="28"/>
        </w:rPr>
        <w:t>Волин</w:t>
      </w:r>
      <w:proofErr w:type="spellEnd"/>
      <w:r w:rsidRPr="00ED32E3">
        <w:rPr>
          <w:rFonts w:eastAsia="TimesNewRomanPSMT"/>
          <w:sz w:val="28"/>
          <w:szCs w:val="28"/>
        </w:rPr>
        <w:t xml:space="preserve">. </w:t>
      </w:r>
      <w:proofErr w:type="spellStart"/>
      <w:r w:rsidRPr="00ED32E3">
        <w:rPr>
          <w:rFonts w:eastAsia="TimesNewRomanPSMT"/>
          <w:sz w:val="28"/>
          <w:szCs w:val="28"/>
        </w:rPr>
        <w:t>нац</w:t>
      </w:r>
      <w:proofErr w:type="spellEnd"/>
      <w:r w:rsidRPr="00ED32E3">
        <w:rPr>
          <w:rFonts w:eastAsia="TimesNewRomanPSMT"/>
          <w:sz w:val="28"/>
          <w:szCs w:val="28"/>
        </w:rPr>
        <w:t>. ун-т ім. Л. Українки. - Луцьк : [</w:t>
      </w:r>
      <w:proofErr w:type="spellStart"/>
      <w:r w:rsidRPr="00ED32E3">
        <w:rPr>
          <w:rFonts w:eastAsia="TimesNewRomanPSMT"/>
          <w:sz w:val="28"/>
          <w:szCs w:val="28"/>
        </w:rPr>
        <w:t>Волин</w:t>
      </w:r>
      <w:proofErr w:type="spellEnd"/>
      <w:r w:rsidRPr="00ED32E3">
        <w:rPr>
          <w:rFonts w:eastAsia="TimesNewRomanPSMT"/>
          <w:sz w:val="28"/>
          <w:szCs w:val="28"/>
        </w:rPr>
        <w:t xml:space="preserve">. </w:t>
      </w:r>
      <w:proofErr w:type="spellStart"/>
      <w:r w:rsidRPr="00ED32E3">
        <w:rPr>
          <w:rFonts w:eastAsia="TimesNewRomanPSMT"/>
          <w:sz w:val="28"/>
          <w:szCs w:val="28"/>
        </w:rPr>
        <w:t>нац</w:t>
      </w:r>
      <w:proofErr w:type="spellEnd"/>
      <w:r w:rsidRPr="00ED32E3">
        <w:rPr>
          <w:rFonts w:eastAsia="TimesNewRomanPSMT"/>
          <w:sz w:val="28"/>
          <w:szCs w:val="28"/>
        </w:rPr>
        <w:t>. ун-т ім. Л. Українки], 2009. - 292 с.</w:t>
      </w:r>
    </w:p>
    <w:p w:rsidR="00ED32E3" w:rsidRPr="00ED32E3" w:rsidRDefault="00ED32E3" w:rsidP="00ED32E3">
      <w:pPr>
        <w:pStyle w:val="ac"/>
        <w:numPr>
          <w:ilvl w:val="0"/>
          <w:numId w:val="12"/>
        </w:numPr>
        <w:autoSpaceDE w:val="0"/>
        <w:autoSpaceDN w:val="0"/>
        <w:adjustRightInd w:val="0"/>
        <w:ind w:left="426"/>
        <w:contextualSpacing/>
        <w:jc w:val="both"/>
        <w:rPr>
          <w:rFonts w:eastAsia="TimesNewRomanPSMT"/>
          <w:sz w:val="28"/>
          <w:szCs w:val="28"/>
        </w:rPr>
      </w:pPr>
      <w:r w:rsidRPr="00ED32E3">
        <w:rPr>
          <w:sz w:val="28"/>
          <w:szCs w:val="28"/>
        </w:rPr>
        <w:t xml:space="preserve"> </w:t>
      </w:r>
      <w:r w:rsidRPr="00ED32E3">
        <w:rPr>
          <w:rFonts w:eastAsia="TimesNewRomanPS-ItalicMT"/>
          <w:iCs/>
          <w:sz w:val="28"/>
          <w:szCs w:val="28"/>
        </w:rPr>
        <w:t>Іщенко А.О. С</w:t>
      </w:r>
      <w:r w:rsidRPr="00ED32E3">
        <w:rPr>
          <w:rFonts w:eastAsia="TimesNewRomanPSMT"/>
          <w:sz w:val="28"/>
          <w:szCs w:val="28"/>
        </w:rPr>
        <w:t xml:space="preserve">оціальна і гуманітарна політика [Текст] : </w:t>
      </w:r>
      <w:proofErr w:type="spellStart"/>
      <w:r w:rsidRPr="00ED32E3">
        <w:rPr>
          <w:rFonts w:eastAsia="TimesNewRomanPSMT"/>
          <w:sz w:val="28"/>
          <w:szCs w:val="28"/>
        </w:rPr>
        <w:t>навч</w:t>
      </w:r>
      <w:proofErr w:type="spellEnd"/>
      <w:r w:rsidRPr="00ED32E3">
        <w:rPr>
          <w:rFonts w:eastAsia="TimesNewRomanPSMT"/>
          <w:sz w:val="28"/>
          <w:szCs w:val="28"/>
        </w:rPr>
        <w:t xml:space="preserve">.-метод.                                </w:t>
      </w:r>
      <w:proofErr w:type="spellStart"/>
      <w:r w:rsidRPr="00ED32E3">
        <w:rPr>
          <w:rFonts w:eastAsia="TimesNewRomanPSMT"/>
          <w:sz w:val="28"/>
          <w:szCs w:val="28"/>
        </w:rPr>
        <w:t>посіб</w:t>
      </w:r>
      <w:proofErr w:type="spellEnd"/>
      <w:r w:rsidRPr="00ED32E3">
        <w:rPr>
          <w:rFonts w:eastAsia="TimesNewRomanPSMT"/>
          <w:sz w:val="28"/>
          <w:szCs w:val="28"/>
        </w:rPr>
        <w:t xml:space="preserve">. / М.П. Іщенко, А.О. Овчаренко, Я.В. Подолян ; Черкас. </w:t>
      </w:r>
      <w:proofErr w:type="spellStart"/>
      <w:r w:rsidRPr="00ED32E3">
        <w:rPr>
          <w:rFonts w:eastAsia="TimesNewRomanPSMT"/>
          <w:sz w:val="28"/>
          <w:szCs w:val="28"/>
        </w:rPr>
        <w:t>нац</w:t>
      </w:r>
      <w:proofErr w:type="spellEnd"/>
      <w:r w:rsidRPr="00ED32E3">
        <w:rPr>
          <w:rFonts w:eastAsia="TimesNewRomanPSMT"/>
          <w:sz w:val="28"/>
          <w:szCs w:val="28"/>
        </w:rPr>
        <w:t xml:space="preserve">. ун-т ім.                               Б. Хмельницького. – Черкаси : [Вид. від. ЧНУ ім. Б. Хмельницького], </w:t>
      </w:r>
      <w:r>
        <w:rPr>
          <w:rFonts w:eastAsia="TimesNewRomanPSMT"/>
          <w:sz w:val="28"/>
          <w:szCs w:val="28"/>
        </w:rPr>
        <w:t xml:space="preserve">             </w:t>
      </w:r>
      <w:r w:rsidRPr="00ED32E3">
        <w:rPr>
          <w:rFonts w:eastAsia="TimesNewRomanPSMT"/>
          <w:sz w:val="28"/>
          <w:szCs w:val="28"/>
        </w:rPr>
        <w:t>2011. – 400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sidRPr="00ED32E3">
        <w:rPr>
          <w:rFonts w:eastAsia="TimesNewRomanPSMT"/>
          <w:sz w:val="28"/>
          <w:szCs w:val="28"/>
        </w:rPr>
        <w:t xml:space="preserve"> </w:t>
      </w:r>
      <w:r w:rsidRPr="00ED32E3">
        <w:rPr>
          <w:rFonts w:eastAsia="TimesNewRomanPS-ItalicMT"/>
          <w:iCs/>
          <w:sz w:val="28"/>
          <w:szCs w:val="28"/>
        </w:rPr>
        <w:t xml:space="preserve">Корнієнко О.В. </w:t>
      </w:r>
      <w:r w:rsidRPr="00ED32E3">
        <w:rPr>
          <w:rFonts w:eastAsia="TimesNewRomanPSMT"/>
          <w:sz w:val="28"/>
          <w:szCs w:val="28"/>
        </w:rPr>
        <w:t xml:space="preserve">Проблеми бюджетного фінансування соціальної сфери та шляхи вирішення / О.В. Корнієнко // Економічний простір: </w:t>
      </w:r>
      <w:proofErr w:type="spellStart"/>
      <w:r w:rsidRPr="00ED32E3">
        <w:rPr>
          <w:rFonts w:eastAsia="TimesNewRomanPSMT"/>
          <w:sz w:val="28"/>
          <w:szCs w:val="28"/>
        </w:rPr>
        <w:t>зб</w:t>
      </w:r>
      <w:proofErr w:type="spellEnd"/>
      <w:r w:rsidRPr="00ED32E3">
        <w:rPr>
          <w:rFonts w:eastAsia="TimesNewRomanPSMT"/>
          <w:sz w:val="28"/>
          <w:szCs w:val="28"/>
        </w:rPr>
        <w:t xml:space="preserve">. наук. праць. – 2011. – </w:t>
      </w:r>
      <w:proofErr w:type="spellStart"/>
      <w:r w:rsidRPr="00ED32E3">
        <w:rPr>
          <w:rFonts w:eastAsia="TimesNewRomanPSMT"/>
          <w:sz w:val="28"/>
          <w:szCs w:val="28"/>
        </w:rPr>
        <w:t>Вип</w:t>
      </w:r>
      <w:proofErr w:type="spellEnd"/>
      <w:r w:rsidRPr="00ED32E3">
        <w:rPr>
          <w:rFonts w:eastAsia="TimesNewRomanPSMT"/>
          <w:sz w:val="28"/>
          <w:szCs w:val="28"/>
        </w:rPr>
        <w:t>. 46. – С.172-179.</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Pr>
          <w:rFonts w:eastAsia="TimesNewRomanPS-ItalicMT"/>
          <w:iCs/>
          <w:sz w:val="28"/>
          <w:szCs w:val="28"/>
        </w:rPr>
        <w:t xml:space="preserve"> </w:t>
      </w:r>
      <w:proofErr w:type="spellStart"/>
      <w:r w:rsidRPr="00ED32E3">
        <w:rPr>
          <w:rFonts w:eastAsia="TimesNewRomanPS-ItalicMT"/>
          <w:iCs/>
          <w:sz w:val="28"/>
          <w:szCs w:val="28"/>
        </w:rPr>
        <w:t>Кочемировська</w:t>
      </w:r>
      <w:proofErr w:type="spellEnd"/>
      <w:r w:rsidRPr="00ED32E3">
        <w:rPr>
          <w:rFonts w:eastAsia="TimesNewRomanPS-ItalicMT"/>
          <w:iCs/>
          <w:sz w:val="28"/>
          <w:szCs w:val="28"/>
        </w:rPr>
        <w:t xml:space="preserve"> О.А., </w:t>
      </w:r>
      <w:proofErr w:type="spellStart"/>
      <w:r w:rsidRPr="00ED32E3">
        <w:rPr>
          <w:rFonts w:eastAsia="TimesNewRomanPSMT"/>
          <w:sz w:val="28"/>
          <w:szCs w:val="28"/>
        </w:rPr>
        <w:t>Пищуліна</w:t>
      </w:r>
      <w:proofErr w:type="spellEnd"/>
      <w:r w:rsidRPr="00ED32E3">
        <w:rPr>
          <w:rFonts w:eastAsia="TimesNewRomanPSMT"/>
          <w:sz w:val="28"/>
          <w:szCs w:val="28"/>
        </w:rPr>
        <w:t xml:space="preserve"> О.М. Основні напрями оптимізації системи соціального захисту в Україні. К., НІСД, 2012.- 54 с.</w:t>
      </w:r>
    </w:p>
    <w:p w:rsidR="00ED32E3" w:rsidRPr="00ED32E3" w:rsidRDefault="00ED32E3" w:rsidP="00ED32E3">
      <w:pPr>
        <w:pStyle w:val="ac"/>
        <w:numPr>
          <w:ilvl w:val="0"/>
          <w:numId w:val="12"/>
        </w:numPr>
        <w:shd w:val="clear" w:color="auto" w:fill="FFFFFF"/>
        <w:autoSpaceDE w:val="0"/>
        <w:autoSpaceDN w:val="0"/>
        <w:adjustRightInd w:val="0"/>
        <w:ind w:left="426"/>
        <w:contextualSpacing/>
        <w:jc w:val="both"/>
        <w:rPr>
          <w:rFonts w:eastAsia="TimesNewRomanPSMT"/>
          <w:sz w:val="28"/>
          <w:szCs w:val="28"/>
          <w:lang w:val="ru-RU"/>
        </w:rPr>
      </w:pPr>
      <w:r w:rsidRPr="00ED32E3">
        <w:rPr>
          <w:sz w:val="28"/>
          <w:szCs w:val="28"/>
        </w:rPr>
        <w:t xml:space="preserve"> </w:t>
      </w:r>
      <w:r w:rsidRPr="00ED32E3">
        <w:rPr>
          <w:bCs/>
          <w:color w:val="000000"/>
          <w:sz w:val="28"/>
          <w:szCs w:val="28"/>
        </w:rPr>
        <w:t xml:space="preserve">Лисенко О. </w:t>
      </w:r>
      <w:r w:rsidRPr="00ED32E3">
        <w:rPr>
          <w:color w:val="000000"/>
          <w:sz w:val="28"/>
          <w:szCs w:val="28"/>
        </w:rPr>
        <w:t>Проблеми довіри та недовіри в консультуванні // Со</w:t>
      </w:r>
      <w:r w:rsidRPr="00ED32E3">
        <w:rPr>
          <w:color w:val="000000"/>
          <w:sz w:val="28"/>
          <w:szCs w:val="28"/>
        </w:rPr>
        <w:softHyphen/>
        <w:t xml:space="preserve">ціальна політика і соціальна робота. </w:t>
      </w:r>
      <w:r w:rsidRPr="00ED32E3">
        <w:rPr>
          <w:sz w:val="28"/>
          <w:szCs w:val="28"/>
        </w:rPr>
        <w:t>–</w:t>
      </w:r>
      <w:r w:rsidRPr="00ED32E3">
        <w:rPr>
          <w:color w:val="000000"/>
          <w:sz w:val="28"/>
          <w:szCs w:val="28"/>
        </w:rPr>
        <w:t xml:space="preserve"> 2003.</w:t>
      </w:r>
      <w:r w:rsidRPr="00ED32E3">
        <w:rPr>
          <w:sz w:val="28"/>
          <w:szCs w:val="28"/>
        </w:rPr>
        <w:t xml:space="preserve"> –</w:t>
      </w:r>
      <w:r w:rsidRPr="00ED32E3">
        <w:rPr>
          <w:color w:val="000000"/>
          <w:sz w:val="28"/>
          <w:szCs w:val="28"/>
        </w:rPr>
        <w:t xml:space="preserve"> № 1.</w:t>
      </w:r>
    </w:p>
    <w:p w:rsidR="00ED32E3" w:rsidRPr="00ED32E3" w:rsidRDefault="00ED32E3" w:rsidP="00ED32E3">
      <w:pPr>
        <w:pStyle w:val="ac"/>
        <w:numPr>
          <w:ilvl w:val="0"/>
          <w:numId w:val="12"/>
        </w:numPr>
        <w:shd w:val="clear" w:color="auto" w:fill="FFFFFF"/>
        <w:autoSpaceDE w:val="0"/>
        <w:autoSpaceDN w:val="0"/>
        <w:adjustRightInd w:val="0"/>
        <w:ind w:left="426"/>
        <w:contextualSpacing/>
        <w:jc w:val="both"/>
        <w:rPr>
          <w:rFonts w:eastAsia="TimesNewRomanPSMT"/>
          <w:sz w:val="28"/>
          <w:szCs w:val="28"/>
        </w:rPr>
      </w:pPr>
      <w:r w:rsidRPr="00ED32E3">
        <w:rPr>
          <w:color w:val="000000"/>
          <w:sz w:val="28"/>
          <w:szCs w:val="28"/>
        </w:rPr>
        <w:t xml:space="preserve"> </w:t>
      </w:r>
      <w:r w:rsidRPr="00ED32E3">
        <w:rPr>
          <w:rFonts w:eastAsia="TimesNewRomanPS-ItalicMT"/>
          <w:iCs/>
          <w:sz w:val="28"/>
          <w:szCs w:val="28"/>
        </w:rPr>
        <w:t>Лопушняк Г.</w:t>
      </w:r>
      <w:r w:rsidRPr="00ED32E3">
        <w:rPr>
          <w:rFonts w:eastAsia="TimesNewRomanPS-ItalicMT"/>
          <w:i/>
          <w:iCs/>
          <w:sz w:val="28"/>
          <w:szCs w:val="28"/>
        </w:rPr>
        <w:t xml:space="preserve">С. </w:t>
      </w:r>
      <w:r w:rsidRPr="00ED32E3">
        <w:rPr>
          <w:rFonts w:eastAsia="TimesNewRomanPSMT"/>
          <w:sz w:val="28"/>
          <w:szCs w:val="28"/>
        </w:rPr>
        <w:t xml:space="preserve">Державна соціальна політика як передумова економічного розвитку України [Текст] : монографія / Г. С. Лопушняк ; Львів. регіон. ін-т </w:t>
      </w:r>
      <w:proofErr w:type="spellStart"/>
      <w:r w:rsidRPr="00ED32E3">
        <w:rPr>
          <w:rFonts w:eastAsia="TimesNewRomanPSMT"/>
          <w:sz w:val="28"/>
          <w:szCs w:val="28"/>
        </w:rPr>
        <w:t>держ</w:t>
      </w:r>
      <w:proofErr w:type="spellEnd"/>
      <w:r w:rsidRPr="00ED32E3">
        <w:rPr>
          <w:rFonts w:eastAsia="TimesNewRomanPSMT"/>
          <w:sz w:val="28"/>
          <w:szCs w:val="28"/>
        </w:rPr>
        <w:t xml:space="preserve">. </w:t>
      </w:r>
      <w:proofErr w:type="spellStart"/>
      <w:r w:rsidRPr="00ED32E3">
        <w:rPr>
          <w:rFonts w:eastAsia="TimesNewRomanPSMT"/>
          <w:sz w:val="28"/>
          <w:szCs w:val="28"/>
        </w:rPr>
        <w:t>упр</w:t>
      </w:r>
      <w:proofErr w:type="spellEnd"/>
      <w:r w:rsidRPr="00ED32E3">
        <w:rPr>
          <w:rFonts w:eastAsia="TimesNewRomanPSMT"/>
          <w:sz w:val="28"/>
          <w:szCs w:val="28"/>
        </w:rPr>
        <w:t xml:space="preserve">. </w:t>
      </w:r>
      <w:proofErr w:type="spellStart"/>
      <w:r w:rsidRPr="00ED32E3">
        <w:rPr>
          <w:rFonts w:eastAsia="TimesNewRomanPSMT"/>
          <w:sz w:val="28"/>
          <w:szCs w:val="28"/>
        </w:rPr>
        <w:t>Нац</w:t>
      </w:r>
      <w:proofErr w:type="spellEnd"/>
      <w:r w:rsidRPr="00ED32E3">
        <w:rPr>
          <w:rFonts w:eastAsia="TimesNewRomanPSMT"/>
          <w:sz w:val="28"/>
          <w:szCs w:val="28"/>
        </w:rPr>
        <w:t xml:space="preserve">. акад. </w:t>
      </w:r>
      <w:proofErr w:type="spellStart"/>
      <w:r w:rsidRPr="00ED32E3">
        <w:rPr>
          <w:rFonts w:eastAsia="TimesNewRomanPSMT"/>
          <w:sz w:val="28"/>
          <w:szCs w:val="28"/>
        </w:rPr>
        <w:t>держ</w:t>
      </w:r>
      <w:proofErr w:type="spellEnd"/>
      <w:r w:rsidRPr="00ED32E3">
        <w:rPr>
          <w:rFonts w:eastAsia="TimesNewRomanPSMT"/>
          <w:sz w:val="28"/>
          <w:szCs w:val="28"/>
        </w:rPr>
        <w:t xml:space="preserve">. </w:t>
      </w:r>
      <w:proofErr w:type="spellStart"/>
      <w:r w:rsidRPr="00ED32E3">
        <w:rPr>
          <w:rFonts w:eastAsia="TimesNewRomanPSMT"/>
          <w:sz w:val="28"/>
          <w:szCs w:val="28"/>
        </w:rPr>
        <w:t>упр</w:t>
      </w:r>
      <w:proofErr w:type="spellEnd"/>
      <w:r w:rsidRPr="00ED32E3">
        <w:rPr>
          <w:rFonts w:eastAsia="TimesNewRomanPSMT"/>
          <w:sz w:val="28"/>
          <w:szCs w:val="28"/>
        </w:rPr>
        <w:t>. при Президентові України. – Л. : [ЛРІДУ НАДУ], 2011.</w:t>
      </w:r>
      <w:r>
        <w:rPr>
          <w:rFonts w:eastAsia="TimesNewRomanPSMT"/>
          <w:sz w:val="28"/>
          <w:szCs w:val="28"/>
        </w:rPr>
        <w:t xml:space="preserve"> </w:t>
      </w:r>
      <w:r w:rsidRPr="00ED32E3">
        <w:rPr>
          <w:rFonts w:eastAsia="TimesNewRomanPSMT"/>
          <w:sz w:val="28"/>
          <w:szCs w:val="28"/>
        </w:rPr>
        <w:t>– 372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sidRPr="00ED32E3">
        <w:rPr>
          <w:sz w:val="28"/>
          <w:szCs w:val="28"/>
        </w:rPr>
        <w:t xml:space="preserve"> </w:t>
      </w:r>
      <w:r w:rsidRPr="00ED32E3">
        <w:rPr>
          <w:iCs/>
          <w:sz w:val="28"/>
          <w:szCs w:val="28"/>
        </w:rPr>
        <w:t xml:space="preserve">Лукашевич М. П., </w:t>
      </w:r>
      <w:proofErr w:type="spellStart"/>
      <w:r w:rsidRPr="00ED32E3">
        <w:rPr>
          <w:iCs/>
          <w:sz w:val="28"/>
          <w:szCs w:val="28"/>
        </w:rPr>
        <w:t>Мигович</w:t>
      </w:r>
      <w:proofErr w:type="spellEnd"/>
      <w:r w:rsidRPr="00ED32E3">
        <w:rPr>
          <w:iCs/>
          <w:sz w:val="28"/>
          <w:szCs w:val="28"/>
        </w:rPr>
        <w:t xml:space="preserve"> І. І. </w:t>
      </w:r>
      <w:r w:rsidRPr="00ED32E3">
        <w:rPr>
          <w:sz w:val="28"/>
          <w:szCs w:val="28"/>
        </w:rPr>
        <w:t xml:space="preserve">Теорія і методи соціальної роботи: </w:t>
      </w:r>
      <w:proofErr w:type="spellStart"/>
      <w:r w:rsidRPr="00ED32E3">
        <w:rPr>
          <w:sz w:val="28"/>
          <w:szCs w:val="28"/>
        </w:rPr>
        <w:t>Навч</w:t>
      </w:r>
      <w:proofErr w:type="spellEnd"/>
      <w:r w:rsidRPr="00ED32E3">
        <w:rPr>
          <w:sz w:val="28"/>
          <w:szCs w:val="28"/>
        </w:rPr>
        <w:t xml:space="preserve">. </w:t>
      </w:r>
      <w:proofErr w:type="spellStart"/>
      <w:r w:rsidRPr="00ED32E3">
        <w:rPr>
          <w:sz w:val="28"/>
          <w:szCs w:val="28"/>
        </w:rPr>
        <w:t>посіб</w:t>
      </w:r>
      <w:proofErr w:type="spellEnd"/>
      <w:r w:rsidRPr="00ED32E3">
        <w:rPr>
          <w:sz w:val="28"/>
          <w:szCs w:val="28"/>
        </w:rPr>
        <w:t xml:space="preserve">. – 2-ге вид., </w:t>
      </w:r>
      <w:proofErr w:type="spellStart"/>
      <w:r w:rsidRPr="00ED32E3">
        <w:rPr>
          <w:sz w:val="28"/>
          <w:szCs w:val="28"/>
        </w:rPr>
        <w:t>допов</w:t>
      </w:r>
      <w:proofErr w:type="spellEnd"/>
      <w:r w:rsidRPr="00ED32E3">
        <w:rPr>
          <w:sz w:val="28"/>
          <w:szCs w:val="28"/>
        </w:rPr>
        <w:t xml:space="preserve">. і </w:t>
      </w:r>
      <w:proofErr w:type="spellStart"/>
      <w:r w:rsidRPr="00ED32E3">
        <w:rPr>
          <w:sz w:val="28"/>
          <w:szCs w:val="28"/>
        </w:rPr>
        <w:t>випр</w:t>
      </w:r>
      <w:proofErr w:type="spellEnd"/>
      <w:r w:rsidRPr="00ED32E3">
        <w:rPr>
          <w:sz w:val="28"/>
          <w:szCs w:val="28"/>
        </w:rPr>
        <w:t>. – К.: МАУП, 2003. – 168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sidRPr="00ED32E3">
        <w:rPr>
          <w:sz w:val="28"/>
          <w:szCs w:val="28"/>
        </w:rPr>
        <w:t xml:space="preserve"> </w:t>
      </w:r>
      <w:r w:rsidRPr="00ED32E3">
        <w:rPr>
          <w:rFonts w:eastAsia="TimesNewRomanPS-ItalicMT"/>
          <w:iCs/>
          <w:sz w:val="28"/>
          <w:szCs w:val="28"/>
        </w:rPr>
        <w:t xml:space="preserve">Людський розвиток </w:t>
      </w:r>
      <w:r w:rsidRPr="00ED32E3">
        <w:rPr>
          <w:rFonts w:eastAsia="TimesNewRomanPSMT"/>
          <w:sz w:val="28"/>
          <w:szCs w:val="28"/>
        </w:rPr>
        <w:t>в Україні: соціальні та демографічні чинники модернізації національної економіки (колективна монографія</w:t>
      </w:r>
      <w:r w:rsidRPr="00ED32E3">
        <w:rPr>
          <w:rFonts w:eastAsia="TimesNewRomanPS-BoldMT"/>
          <w:b/>
          <w:bCs/>
          <w:sz w:val="28"/>
          <w:szCs w:val="28"/>
        </w:rPr>
        <w:t xml:space="preserve">) </w:t>
      </w:r>
      <w:r w:rsidRPr="00ED32E3">
        <w:rPr>
          <w:rFonts w:eastAsia="TimesNewRomanPSMT"/>
          <w:sz w:val="28"/>
          <w:szCs w:val="28"/>
        </w:rPr>
        <w:t>/ [</w:t>
      </w:r>
      <w:proofErr w:type="spellStart"/>
      <w:r w:rsidRPr="00ED32E3">
        <w:rPr>
          <w:rFonts w:eastAsia="TimesNewRomanPSMT"/>
          <w:sz w:val="28"/>
          <w:szCs w:val="28"/>
        </w:rPr>
        <w:t>Лібанова</w:t>
      </w:r>
      <w:proofErr w:type="spellEnd"/>
      <w:r w:rsidRPr="00ED32E3">
        <w:rPr>
          <w:rFonts w:eastAsia="TimesNewRomanPSMT"/>
          <w:sz w:val="28"/>
          <w:szCs w:val="28"/>
        </w:rPr>
        <w:t xml:space="preserve"> Е.М., Макарова О.В., Курило І.О. та ін.]; за ред. </w:t>
      </w:r>
      <w:proofErr w:type="spellStart"/>
      <w:r w:rsidRPr="00ED32E3">
        <w:rPr>
          <w:rFonts w:eastAsia="TimesNewRomanPSMT"/>
          <w:sz w:val="28"/>
          <w:szCs w:val="28"/>
        </w:rPr>
        <w:t>Е.М.Лібанової</w:t>
      </w:r>
      <w:proofErr w:type="spellEnd"/>
      <w:r w:rsidRPr="00ED32E3">
        <w:rPr>
          <w:rFonts w:eastAsia="TimesNewRomanPSMT"/>
          <w:sz w:val="28"/>
          <w:szCs w:val="28"/>
        </w:rPr>
        <w:t xml:space="preserve">. – К.: Ін-т демографії та соціальних досліджень ім. М.В. </w:t>
      </w:r>
      <w:proofErr w:type="spellStart"/>
      <w:r w:rsidRPr="00ED32E3">
        <w:rPr>
          <w:rFonts w:eastAsia="TimesNewRomanPSMT"/>
          <w:sz w:val="28"/>
          <w:szCs w:val="28"/>
        </w:rPr>
        <w:t>Птухи</w:t>
      </w:r>
      <w:proofErr w:type="spellEnd"/>
      <w:r w:rsidRPr="00ED32E3">
        <w:rPr>
          <w:rFonts w:eastAsia="TimesNewRomanPSMT"/>
          <w:sz w:val="28"/>
          <w:szCs w:val="28"/>
        </w:rPr>
        <w:t xml:space="preserve"> НАН України, </w:t>
      </w:r>
      <w:r>
        <w:rPr>
          <w:rFonts w:eastAsia="TimesNewRomanPSMT"/>
          <w:sz w:val="28"/>
          <w:szCs w:val="28"/>
        </w:rPr>
        <w:t xml:space="preserve">            </w:t>
      </w:r>
      <w:r w:rsidRPr="00ED32E3">
        <w:rPr>
          <w:rFonts w:eastAsia="TimesNewRomanPSMT"/>
          <w:sz w:val="28"/>
          <w:szCs w:val="28"/>
        </w:rPr>
        <w:t>2012. – 320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Pr>
          <w:rFonts w:eastAsia="TimesNewRomanPS-ItalicMT"/>
          <w:iCs/>
          <w:sz w:val="28"/>
          <w:szCs w:val="28"/>
        </w:rPr>
        <w:t xml:space="preserve"> </w:t>
      </w:r>
      <w:r w:rsidRPr="00ED32E3">
        <w:rPr>
          <w:rFonts w:eastAsia="TimesNewRomanPS-ItalicMT"/>
          <w:iCs/>
          <w:sz w:val="28"/>
          <w:szCs w:val="28"/>
        </w:rPr>
        <w:t xml:space="preserve">Новий курс: </w:t>
      </w:r>
      <w:r w:rsidRPr="00ED32E3">
        <w:rPr>
          <w:rFonts w:eastAsia="TimesNewRomanPSMT"/>
          <w:sz w:val="28"/>
          <w:szCs w:val="28"/>
        </w:rPr>
        <w:t xml:space="preserve">реформи в Україні. 2010-2015. Національна доповідь / за </w:t>
      </w:r>
      <w:proofErr w:type="spellStart"/>
      <w:r w:rsidRPr="00ED32E3">
        <w:rPr>
          <w:rFonts w:eastAsia="TimesNewRomanPSMT"/>
          <w:sz w:val="28"/>
          <w:szCs w:val="28"/>
        </w:rPr>
        <w:t>заг</w:t>
      </w:r>
      <w:proofErr w:type="spellEnd"/>
      <w:r w:rsidRPr="00ED32E3">
        <w:rPr>
          <w:rFonts w:eastAsia="TimesNewRomanPSMT"/>
          <w:sz w:val="28"/>
          <w:szCs w:val="28"/>
        </w:rPr>
        <w:t xml:space="preserve">. </w:t>
      </w:r>
      <w:proofErr w:type="spellStart"/>
      <w:r w:rsidRPr="00ED32E3">
        <w:rPr>
          <w:rFonts w:eastAsia="TimesNewRomanPSMT"/>
          <w:sz w:val="28"/>
          <w:szCs w:val="28"/>
        </w:rPr>
        <w:t>ред.В.М</w:t>
      </w:r>
      <w:proofErr w:type="spellEnd"/>
      <w:r w:rsidRPr="00ED32E3">
        <w:rPr>
          <w:rFonts w:eastAsia="TimesNewRomanPSMT"/>
          <w:sz w:val="28"/>
          <w:szCs w:val="28"/>
        </w:rPr>
        <w:t xml:space="preserve">. </w:t>
      </w:r>
      <w:proofErr w:type="spellStart"/>
      <w:r w:rsidRPr="00ED32E3">
        <w:rPr>
          <w:rFonts w:eastAsia="TimesNewRomanPSMT"/>
          <w:sz w:val="28"/>
          <w:szCs w:val="28"/>
        </w:rPr>
        <w:t>Гейця</w:t>
      </w:r>
      <w:proofErr w:type="spellEnd"/>
      <w:r w:rsidRPr="00ED32E3">
        <w:rPr>
          <w:rFonts w:eastAsia="TimesNewRomanPSMT"/>
          <w:sz w:val="28"/>
          <w:szCs w:val="28"/>
        </w:rPr>
        <w:t xml:space="preserve"> [та ін.]. − К. : НВЦ НБУВ, 2010. − 232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Pr>
          <w:iCs/>
          <w:sz w:val="28"/>
          <w:szCs w:val="28"/>
        </w:rPr>
        <w:t xml:space="preserve"> </w:t>
      </w:r>
      <w:proofErr w:type="spellStart"/>
      <w:r w:rsidRPr="00ED32E3">
        <w:rPr>
          <w:iCs/>
          <w:sz w:val="28"/>
          <w:szCs w:val="28"/>
        </w:rPr>
        <w:t>Организации</w:t>
      </w:r>
      <w:proofErr w:type="spellEnd"/>
      <w:r w:rsidRPr="00ED32E3">
        <w:rPr>
          <w:iCs/>
          <w:sz w:val="28"/>
          <w:szCs w:val="28"/>
        </w:rPr>
        <w:t xml:space="preserve">, </w:t>
      </w:r>
      <w:proofErr w:type="spellStart"/>
      <w:r w:rsidRPr="00ED32E3">
        <w:rPr>
          <w:sz w:val="28"/>
          <w:szCs w:val="28"/>
        </w:rPr>
        <w:t>работающие</w:t>
      </w:r>
      <w:proofErr w:type="spellEnd"/>
      <w:r w:rsidRPr="00ED32E3">
        <w:rPr>
          <w:sz w:val="28"/>
          <w:szCs w:val="28"/>
        </w:rPr>
        <w:t xml:space="preserve"> в </w:t>
      </w:r>
      <w:proofErr w:type="spellStart"/>
      <w:r w:rsidRPr="00ED32E3">
        <w:rPr>
          <w:sz w:val="28"/>
          <w:szCs w:val="28"/>
        </w:rPr>
        <w:t>области</w:t>
      </w:r>
      <w:proofErr w:type="spellEnd"/>
      <w:r w:rsidRPr="00ED32E3">
        <w:rPr>
          <w:sz w:val="28"/>
          <w:szCs w:val="28"/>
        </w:rPr>
        <w:t xml:space="preserve"> ВИЧ/СПИД в </w:t>
      </w:r>
      <w:proofErr w:type="spellStart"/>
      <w:r w:rsidRPr="00ED32E3">
        <w:rPr>
          <w:sz w:val="28"/>
          <w:szCs w:val="28"/>
        </w:rPr>
        <w:t>Украине</w:t>
      </w:r>
      <w:proofErr w:type="spellEnd"/>
      <w:r w:rsidRPr="00ED32E3">
        <w:rPr>
          <w:sz w:val="28"/>
          <w:szCs w:val="28"/>
        </w:rPr>
        <w:t xml:space="preserve">: </w:t>
      </w:r>
      <w:proofErr w:type="spellStart"/>
      <w:r w:rsidRPr="00ED32E3">
        <w:rPr>
          <w:sz w:val="28"/>
          <w:szCs w:val="28"/>
        </w:rPr>
        <w:t>Справочник</w:t>
      </w:r>
      <w:proofErr w:type="spellEnd"/>
      <w:r w:rsidRPr="00ED32E3">
        <w:rPr>
          <w:sz w:val="28"/>
          <w:szCs w:val="28"/>
        </w:rPr>
        <w:t xml:space="preserve">. – 2004. – </w:t>
      </w:r>
      <w:proofErr w:type="spellStart"/>
      <w:r w:rsidRPr="00ED32E3">
        <w:rPr>
          <w:sz w:val="28"/>
          <w:szCs w:val="28"/>
        </w:rPr>
        <w:t>Вып</w:t>
      </w:r>
      <w:proofErr w:type="spellEnd"/>
      <w:r w:rsidRPr="00ED32E3">
        <w:rPr>
          <w:sz w:val="28"/>
          <w:szCs w:val="28"/>
        </w:rPr>
        <w:t>. 1(3). – 529 с.</w:t>
      </w:r>
    </w:p>
    <w:p w:rsidR="00ED32E3" w:rsidRPr="00ED32E3" w:rsidRDefault="00ED32E3" w:rsidP="00ED32E3">
      <w:pPr>
        <w:pStyle w:val="ac"/>
        <w:numPr>
          <w:ilvl w:val="0"/>
          <w:numId w:val="12"/>
        </w:numPr>
        <w:shd w:val="clear" w:color="auto" w:fill="FFFFFF"/>
        <w:autoSpaceDE w:val="0"/>
        <w:autoSpaceDN w:val="0"/>
        <w:adjustRightInd w:val="0"/>
        <w:ind w:left="360"/>
        <w:contextualSpacing/>
        <w:jc w:val="both"/>
        <w:rPr>
          <w:sz w:val="28"/>
          <w:szCs w:val="28"/>
        </w:rPr>
      </w:pPr>
      <w:r w:rsidRPr="00ED32E3">
        <w:rPr>
          <w:bCs/>
          <w:color w:val="000000"/>
          <w:sz w:val="28"/>
          <w:szCs w:val="28"/>
        </w:rPr>
        <w:t xml:space="preserve"> </w:t>
      </w:r>
      <w:proofErr w:type="spellStart"/>
      <w:r w:rsidRPr="00ED32E3">
        <w:rPr>
          <w:iCs/>
          <w:sz w:val="28"/>
          <w:szCs w:val="28"/>
        </w:rPr>
        <w:t>Основы</w:t>
      </w:r>
      <w:proofErr w:type="spellEnd"/>
      <w:r w:rsidRPr="00ED32E3">
        <w:rPr>
          <w:iCs/>
          <w:sz w:val="28"/>
          <w:szCs w:val="28"/>
        </w:rPr>
        <w:t xml:space="preserve"> </w:t>
      </w:r>
      <w:proofErr w:type="spellStart"/>
      <w:r w:rsidRPr="00ED32E3">
        <w:rPr>
          <w:sz w:val="28"/>
          <w:szCs w:val="28"/>
        </w:rPr>
        <w:t>социальной</w:t>
      </w:r>
      <w:proofErr w:type="spellEnd"/>
      <w:r w:rsidRPr="00ED32E3">
        <w:rPr>
          <w:sz w:val="28"/>
          <w:szCs w:val="28"/>
        </w:rPr>
        <w:t xml:space="preserve"> </w:t>
      </w:r>
      <w:proofErr w:type="spellStart"/>
      <w:r w:rsidRPr="00ED32E3">
        <w:rPr>
          <w:sz w:val="28"/>
          <w:szCs w:val="28"/>
        </w:rPr>
        <w:t>работы</w:t>
      </w:r>
      <w:proofErr w:type="spellEnd"/>
      <w:r w:rsidRPr="00ED32E3">
        <w:rPr>
          <w:sz w:val="28"/>
          <w:szCs w:val="28"/>
        </w:rPr>
        <w:t xml:space="preserve">: </w:t>
      </w:r>
      <w:proofErr w:type="spellStart"/>
      <w:r w:rsidRPr="00ED32E3">
        <w:rPr>
          <w:sz w:val="28"/>
          <w:szCs w:val="28"/>
        </w:rPr>
        <w:t>Учебник</w:t>
      </w:r>
      <w:proofErr w:type="spellEnd"/>
      <w:r w:rsidRPr="00ED32E3">
        <w:rPr>
          <w:sz w:val="28"/>
          <w:szCs w:val="28"/>
        </w:rPr>
        <w:t xml:space="preserve"> для </w:t>
      </w:r>
      <w:proofErr w:type="spellStart"/>
      <w:r w:rsidRPr="00ED32E3">
        <w:rPr>
          <w:sz w:val="28"/>
          <w:szCs w:val="28"/>
        </w:rPr>
        <w:t>студ</w:t>
      </w:r>
      <w:proofErr w:type="spellEnd"/>
      <w:r w:rsidRPr="00ED32E3">
        <w:rPr>
          <w:sz w:val="28"/>
          <w:szCs w:val="28"/>
        </w:rPr>
        <w:t xml:space="preserve">. </w:t>
      </w:r>
      <w:proofErr w:type="spellStart"/>
      <w:r w:rsidRPr="00ED32E3">
        <w:rPr>
          <w:sz w:val="28"/>
          <w:szCs w:val="28"/>
        </w:rPr>
        <w:t>вузов</w:t>
      </w:r>
      <w:proofErr w:type="spellEnd"/>
      <w:r w:rsidRPr="00ED32E3">
        <w:rPr>
          <w:sz w:val="28"/>
          <w:szCs w:val="28"/>
        </w:rPr>
        <w:t xml:space="preserve"> / П. Д. </w:t>
      </w:r>
      <w:proofErr w:type="spellStart"/>
      <w:r w:rsidRPr="00ED32E3">
        <w:rPr>
          <w:sz w:val="28"/>
          <w:szCs w:val="28"/>
        </w:rPr>
        <w:t>Павленок</w:t>
      </w:r>
      <w:proofErr w:type="spellEnd"/>
      <w:r w:rsidRPr="00ED32E3">
        <w:rPr>
          <w:sz w:val="28"/>
          <w:szCs w:val="28"/>
        </w:rPr>
        <w:t>,</w:t>
      </w:r>
      <w:r>
        <w:rPr>
          <w:sz w:val="28"/>
          <w:szCs w:val="28"/>
        </w:rPr>
        <w:t xml:space="preserve">            </w:t>
      </w:r>
      <w:r w:rsidRPr="00ED32E3">
        <w:rPr>
          <w:sz w:val="28"/>
          <w:szCs w:val="28"/>
        </w:rPr>
        <w:t xml:space="preserve"> А. А. </w:t>
      </w:r>
      <w:proofErr w:type="spellStart"/>
      <w:r w:rsidRPr="00ED32E3">
        <w:rPr>
          <w:sz w:val="28"/>
          <w:szCs w:val="28"/>
        </w:rPr>
        <w:t>Акмалова</w:t>
      </w:r>
      <w:proofErr w:type="spellEnd"/>
      <w:r w:rsidRPr="00ED32E3">
        <w:rPr>
          <w:sz w:val="28"/>
          <w:szCs w:val="28"/>
        </w:rPr>
        <w:t xml:space="preserve"> и </w:t>
      </w:r>
      <w:proofErr w:type="spellStart"/>
      <w:r w:rsidRPr="00ED32E3">
        <w:rPr>
          <w:sz w:val="28"/>
          <w:szCs w:val="28"/>
        </w:rPr>
        <w:t>др</w:t>
      </w:r>
      <w:proofErr w:type="spellEnd"/>
      <w:r w:rsidRPr="00ED32E3">
        <w:rPr>
          <w:sz w:val="28"/>
          <w:szCs w:val="28"/>
        </w:rPr>
        <w:t>. – М.: ИНФРА-М, 2003. – 394 с.</w:t>
      </w:r>
    </w:p>
    <w:p w:rsidR="00ED32E3" w:rsidRPr="00ED32E3" w:rsidRDefault="00ED32E3" w:rsidP="00ED32E3">
      <w:pPr>
        <w:pStyle w:val="ac"/>
        <w:numPr>
          <w:ilvl w:val="0"/>
          <w:numId w:val="12"/>
        </w:numPr>
        <w:autoSpaceDE w:val="0"/>
        <w:autoSpaceDN w:val="0"/>
        <w:adjustRightInd w:val="0"/>
        <w:ind w:left="360"/>
        <w:contextualSpacing/>
        <w:rPr>
          <w:rFonts w:eastAsia="TimesNewRomanPSMT"/>
          <w:sz w:val="28"/>
          <w:szCs w:val="28"/>
          <w:lang w:val="ru-RU"/>
        </w:rPr>
      </w:pPr>
      <w:r w:rsidRPr="00ED32E3">
        <w:rPr>
          <w:iCs/>
          <w:sz w:val="28"/>
          <w:szCs w:val="28"/>
        </w:rPr>
        <w:t xml:space="preserve"> </w:t>
      </w:r>
      <w:proofErr w:type="spellStart"/>
      <w:r w:rsidRPr="00ED32E3">
        <w:rPr>
          <w:iCs/>
          <w:sz w:val="28"/>
          <w:szCs w:val="28"/>
        </w:rPr>
        <w:t>Основы</w:t>
      </w:r>
      <w:proofErr w:type="spellEnd"/>
      <w:r w:rsidRPr="00ED32E3">
        <w:rPr>
          <w:iCs/>
          <w:sz w:val="28"/>
          <w:szCs w:val="28"/>
        </w:rPr>
        <w:t xml:space="preserve"> </w:t>
      </w:r>
      <w:proofErr w:type="spellStart"/>
      <w:r w:rsidRPr="00ED32E3">
        <w:rPr>
          <w:sz w:val="28"/>
          <w:szCs w:val="28"/>
        </w:rPr>
        <w:t>социальной</w:t>
      </w:r>
      <w:proofErr w:type="spellEnd"/>
      <w:r w:rsidRPr="00ED32E3">
        <w:rPr>
          <w:sz w:val="28"/>
          <w:szCs w:val="28"/>
        </w:rPr>
        <w:t xml:space="preserve"> </w:t>
      </w:r>
      <w:proofErr w:type="spellStart"/>
      <w:r w:rsidRPr="00ED32E3">
        <w:rPr>
          <w:sz w:val="28"/>
          <w:szCs w:val="28"/>
        </w:rPr>
        <w:t>работы</w:t>
      </w:r>
      <w:proofErr w:type="spellEnd"/>
      <w:r w:rsidRPr="00ED32E3">
        <w:rPr>
          <w:sz w:val="28"/>
          <w:szCs w:val="28"/>
        </w:rPr>
        <w:t xml:space="preserve">: </w:t>
      </w:r>
      <w:proofErr w:type="spellStart"/>
      <w:r w:rsidRPr="00ED32E3">
        <w:rPr>
          <w:sz w:val="28"/>
          <w:szCs w:val="28"/>
        </w:rPr>
        <w:t>Учебник</w:t>
      </w:r>
      <w:proofErr w:type="spellEnd"/>
      <w:r w:rsidRPr="00ED32E3">
        <w:rPr>
          <w:sz w:val="28"/>
          <w:szCs w:val="28"/>
        </w:rPr>
        <w:t>. – М.: ИНФРА-М., 2004. – 395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lang w:val="ru-RU"/>
        </w:rPr>
      </w:pPr>
      <w:r>
        <w:rPr>
          <w:rFonts w:eastAsia="TimesNewRomanPS-ItalicMT"/>
          <w:iCs/>
          <w:sz w:val="28"/>
          <w:szCs w:val="28"/>
        </w:rPr>
        <w:t xml:space="preserve"> </w:t>
      </w:r>
      <w:proofErr w:type="spellStart"/>
      <w:r w:rsidRPr="00ED32E3">
        <w:rPr>
          <w:rFonts w:eastAsia="TimesNewRomanPS-ItalicMT"/>
          <w:iCs/>
          <w:sz w:val="28"/>
          <w:szCs w:val="28"/>
        </w:rPr>
        <w:t>Осокіна</w:t>
      </w:r>
      <w:proofErr w:type="spellEnd"/>
      <w:r w:rsidRPr="00ED32E3">
        <w:rPr>
          <w:rFonts w:eastAsia="TimesNewRomanPS-ItalicMT"/>
          <w:iCs/>
          <w:sz w:val="28"/>
          <w:szCs w:val="28"/>
        </w:rPr>
        <w:t xml:space="preserve"> В. </w:t>
      </w:r>
      <w:r w:rsidRPr="00ED32E3">
        <w:rPr>
          <w:rFonts w:eastAsia="TimesNewRomanPSMT"/>
          <w:sz w:val="28"/>
          <w:szCs w:val="28"/>
        </w:rPr>
        <w:t xml:space="preserve">Страхування від безробіття як чинник регулювання зайнятості              населення /В. </w:t>
      </w:r>
      <w:proofErr w:type="spellStart"/>
      <w:r w:rsidRPr="00ED32E3">
        <w:rPr>
          <w:rFonts w:eastAsia="TimesNewRomanPSMT"/>
          <w:sz w:val="28"/>
          <w:szCs w:val="28"/>
        </w:rPr>
        <w:t>Осокіна</w:t>
      </w:r>
      <w:proofErr w:type="spellEnd"/>
      <w:r w:rsidRPr="00ED32E3">
        <w:rPr>
          <w:rFonts w:eastAsia="TimesNewRomanPSMT"/>
          <w:sz w:val="28"/>
          <w:szCs w:val="28"/>
        </w:rPr>
        <w:t xml:space="preserve"> //Вісник Київського національного університету ім.                            Т.Г. Шевченка. – 2006. – №. – С.106 – 108.</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color w:val="000000" w:themeColor="text1"/>
          <w:sz w:val="28"/>
          <w:szCs w:val="28"/>
          <w:lang w:val="ru-RU"/>
        </w:rPr>
      </w:pPr>
      <w:r>
        <w:rPr>
          <w:rFonts w:eastAsia="TimesNewRomanPSMT"/>
          <w:sz w:val="28"/>
          <w:szCs w:val="28"/>
        </w:rPr>
        <w:t xml:space="preserve"> </w:t>
      </w:r>
      <w:r w:rsidRPr="00ED32E3">
        <w:rPr>
          <w:rFonts w:eastAsia="TimesNewRomanPSMT"/>
          <w:sz w:val="28"/>
          <w:szCs w:val="28"/>
        </w:rPr>
        <w:t xml:space="preserve">Офіційний сайт Міністерства соціальної політики // </w:t>
      </w:r>
      <w:r w:rsidRPr="00ED32E3">
        <w:rPr>
          <w:rFonts w:eastAsia="TimesNewRomanPSMT"/>
          <w:color w:val="000000" w:themeColor="text1"/>
          <w:sz w:val="28"/>
          <w:szCs w:val="28"/>
        </w:rPr>
        <w:t xml:space="preserve">Режим доступу: </w:t>
      </w:r>
      <w:hyperlink r:id="rId9" w:history="1">
        <w:r w:rsidRPr="00ED32E3">
          <w:rPr>
            <w:rStyle w:val="a6"/>
            <w:rFonts w:eastAsia="TimesNewRomanPSMT"/>
            <w:color w:val="000000" w:themeColor="text1"/>
            <w:sz w:val="28"/>
            <w:szCs w:val="28"/>
            <w:u w:val="none"/>
          </w:rPr>
          <w:t>www.mlsp.gov.ua</w:t>
        </w:r>
      </w:hyperlink>
    </w:p>
    <w:p w:rsidR="00ED32E3" w:rsidRPr="00ED32E3" w:rsidRDefault="00ED32E3" w:rsidP="00ED32E3">
      <w:pPr>
        <w:pStyle w:val="ac"/>
        <w:numPr>
          <w:ilvl w:val="0"/>
          <w:numId w:val="12"/>
        </w:numPr>
        <w:autoSpaceDE w:val="0"/>
        <w:autoSpaceDN w:val="0"/>
        <w:adjustRightInd w:val="0"/>
        <w:ind w:left="360"/>
        <w:contextualSpacing/>
        <w:jc w:val="both"/>
        <w:rPr>
          <w:color w:val="000000" w:themeColor="text1"/>
          <w:sz w:val="28"/>
          <w:szCs w:val="28"/>
        </w:rPr>
      </w:pPr>
      <w:r>
        <w:rPr>
          <w:rFonts w:eastAsia="TimesNewRomanPSMT"/>
          <w:color w:val="000000" w:themeColor="text1"/>
          <w:sz w:val="28"/>
          <w:szCs w:val="28"/>
          <w:lang w:val="ru-RU"/>
        </w:rPr>
        <w:t xml:space="preserve"> </w:t>
      </w:r>
      <w:r w:rsidRPr="00ED32E3">
        <w:rPr>
          <w:rFonts w:eastAsia="TimesNewRomanPSMT"/>
          <w:color w:val="000000" w:themeColor="text1"/>
          <w:sz w:val="28"/>
          <w:szCs w:val="28"/>
        </w:rPr>
        <w:t>Офіційний сайт Державної служби зайнятості // Режим доступу: http://www.dcz.gov.ua</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t xml:space="preserve"> </w:t>
      </w:r>
      <w:proofErr w:type="spellStart"/>
      <w:r w:rsidRPr="00ED32E3">
        <w:rPr>
          <w:iCs/>
          <w:sz w:val="28"/>
          <w:szCs w:val="28"/>
        </w:rPr>
        <w:t>Павленок</w:t>
      </w:r>
      <w:proofErr w:type="spellEnd"/>
      <w:r w:rsidRPr="00ED32E3">
        <w:rPr>
          <w:iCs/>
          <w:sz w:val="28"/>
          <w:szCs w:val="28"/>
        </w:rPr>
        <w:t xml:space="preserve"> П. Д. </w:t>
      </w:r>
      <w:proofErr w:type="spellStart"/>
      <w:r w:rsidRPr="00ED32E3">
        <w:rPr>
          <w:sz w:val="28"/>
          <w:szCs w:val="28"/>
        </w:rPr>
        <w:t>Теория</w:t>
      </w:r>
      <w:proofErr w:type="spellEnd"/>
      <w:r w:rsidRPr="00ED32E3">
        <w:rPr>
          <w:sz w:val="28"/>
          <w:szCs w:val="28"/>
        </w:rPr>
        <w:t xml:space="preserve">, </w:t>
      </w:r>
      <w:proofErr w:type="spellStart"/>
      <w:r w:rsidRPr="00ED32E3">
        <w:rPr>
          <w:sz w:val="28"/>
          <w:szCs w:val="28"/>
        </w:rPr>
        <w:t>история</w:t>
      </w:r>
      <w:proofErr w:type="spellEnd"/>
      <w:r w:rsidRPr="00ED32E3">
        <w:rPr>
          <w:sz w:val="28"/>
          <w:szCs w:val="28"/>
        </w:rPr>
        <w:t xml:space="preserve"> и методика </w:t>
      </w:r>
      <w:proofErr w:type="spellStart"/>
      <w:r w:rsidRPr="00ED32E3">
        <w:rPr>
          <w:sz w:val="28"/>
          <w:szCs w:val="28"/>
        </w:rPr>
        <w:t>социальной</w:t>
      </w:r>
      <w:proofErr w:type="spellEnd"/>
      <w:r w:rsidRPr="00ED32E3">
        <w:rPr>
          <w:sz w:val="28"/>
          <w:szCs w:val="28"/>
        </w:rPr>
        <w:t xml:space="preserve"> </w:t>
      </w:r>
      <w:proofErr w:type="spellStart"/>
      <w:r w:rsidRPr="00ED32E3">
        <w:rPr>
          <w:sz w:val="28"/>
          <w:szCs w:val="28"/>
        </w:rPr>
        <w:t>работы</w:t>
      </w:r>
      <w:proofErr w:type="spellEnd"/>
      <w:r w:rsidRPr="00ED32E3">
        <w:rPr>
          <w:sz w:val="28"/>
          <w:szCs w:val="28"/>
        </w:rPr>
        <w:t xml:space="preserve">. </w:t>
      </w:r>
      <w:proofErr w:type="spellStart"/>
      <w:r w:rsidRPr="00ED32E3">
        <w:rPr>
          <w:sz w:val="28"/>
          <w:szCs w:val="28"/>
        </w:rPr>
        <w:t>Избр</w:t>
      </w:r>
      <w:proofErr w:type="spellEnd"/>
      <w:r w:rsidRPr="00ED32E3">
        <w:rPr>
          <w:sz w:val="28"/>
          <w:szCs w:val="28"/>
        </w:rPr>
        <w:t xml:space="preserve">.                     </w:t>
      </w:r>
      <w:proofErr w:type="spellStart"/>
      <w:r w:rsidRPr="00ED32E3">
        <w:rPr>
          <w:sz w:val="28"/>
          <w:szCs w:val="28"/>
        </w:rPr>
        <w:t>работы</w:t>
      </w:r>
      <w:proofErr w:type="spellEnd"/>
      <w:r w:rsidRPr="00ED32E3">
        <w:rPr>
          <w:sz w:val="28"/>
          <w:szCs w:val="28"/>
        </w:rPr>
        <w:t xml:space="preserve"> 1991–2004 гг. – М.: </w:t>
      </w:r>
      <w:proofErr w:type="spellStart"/>
      <w:r w:rsidRPr="00ED32E3">
        <w:rPr>
          <w:sz w:val="28"/>
          <w:szCs w:val="28"/>
        </w:rPr>
        <w:t>Дашков</w:t>
      </w:r>
      <w:proofErr w:type="spellEnd"/>
      <w:r w:rsidRPr="00ED32E3">
        <w:rPr>
          <w:sz w:val="28"/>
          <w:szCs w:val="28"/>
        </w:rPr>
        <w:t xml:space="preserve"> и Ко, 2005. – 476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t xml:space="preserve"> Пилипенко В. Є., Вишняк О. І., Куценко О. Д. та ін. </w:t>
      </w:r>
      <w:r w:rsidRPr="00ED32E3">
        <w:rPr>
          <w:sz w:val="28"/>
          <w:szCs w:val="28"/>
        </w:rPr>
        <w:t xml:space="preserve">Спеціальні та галузеві соціології: </w:t>
      </w:r>
      <w:proofErr w:type="spellStart"/>
      <w:r w:rsidRPr="00ED32E3">
        <w:rPr>
          <w:sz w:val="28"/>
          <w:szCs w:val="28"/>
        </w:rPr>
        <w:t>Навч</w:t>
      </w:r>
      <w:proofErr w:type="spellEnd"/>
      <w:r w:rsidRPr="00ED32E3">
        <w:rPr>
          <w:sz w:val="28"/>
          <w:szCs w:val="28"/>
        </w:rPr>
        <w:t xml:space="preserve">. </w:t>
      </w:r>
      <w:proofErr w:type="spellStart"/>
      <w:r w:rsidRPr="00ED32E3">
        <w:rPr>
          <w:sz w:val="28"/>
          <w:szCs w:val="28"/>
        </w:rPr>
        <w:t>посіб</w:t>
      </w:r>
      <w:proofErr w:type="spellEnd"/>
      <w:r w:rsidRPr="00ED32E3">
        <w:rPr>
          <w:sz w:val="28"/>
          <w:szCs w:val="28"/>
        </w:rPr>
        <w:t>. – К.: Каравела, 2003. – 304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lastRenderedPageBreak/>
        <w:t xml:space="preserve"> Пилипенко О. І. М</w:t>
      </w:r>
      <w:r w:rsidRPr="00ED32E3">
        <w:rPr>
          <w:sz w:val="28"/>
          <w:szCs w:val="28"/>
        </w:rPr>
        <w:t>етодологічні підходи до соціальної роботи з групами ризику. Сучасна соціологічна парадигма. – К.: МАУП, 2000. – С. 76–80.</w:t>
      </w:r>
    </w:p>
    <w:p w:rsidR="00ED32E3" w:rsidRPr="00ED32E3" w:rsidRDefault="00ED32E3" w:rsidP="00ED32E3">
      <w:pPr>
        <w:pStyle w:val="ac"/>
        <w:numPr>
          <w:ilvl w:val="0"/>
          <w:numId w:val="12"/>
        </w:numPr>
        <w:shd w:val="clear" w:color="auto" w:fill="FFFFFF"/>
        <w:autoSpaceDE w:val="0"/>
        <w:autoSpaceDN w:val="0"/>
        <w:adjustRightInd w:val="0"/>
        <w:ind w:left="360"/>
        <w:contextualSpacing/>
        <w:jc w:val="both"/>
        <w:rPr>
          <w:sz w:val="28"/>
          <w:szCs w:val="28"/>
        </w:rPr>
      </w:pPr>
      <w:r w:rsidRPr="00ED32E3">
        <w:rPr>
          <w:bCs/>
          <w:color w:val="000000"/>
          <w:sz w:val="28"/>
          <w:szCs w:val="28"/>
        </w:rPr>
        <w:t xml:space="preserve"> Представництво </w:t>
      </w:r>
      <w:r w:rsidRPr="00ED32E3">
        <w:rPr>
          <w:color w:val="000000"/>
          <w:sz w:val="28"/>
          <w:szCs w:val="28"/>
        </w:rPr>
        <w:t xml:space="preserve">інтересів соціально вразливих дітей та сімей / За ред. </w:t>
      </w:r>
      <w:proofErr w:type="spellStart"/>
      <w:r w:rsidRPr="00ED32E3">
        <w:rPr>
          <w:color w:val="000000"/>
          <w:sz w:val="28"/>
          <w:szCs w:val="28"/>
        </w:rPr>
        <w:t>Семигіної</w:t>
      </w:r>
      <w:proofErr w:type="spellEnd"/>
      <w:r w:rsidRPr="00ED32E3">
        <w:rPr>
          <w:color w:val="000000"/>
          <w:sz w:val="28"/>
          <w:szCs w:val="28"/>
        </w:rPr>
        <w:t xml:space="preserve"> Т. В. </w:t>
      </w:r>
      <w:r w:rsidRPr="00ED32E3">
        <w:rPr>
          <w:sz w:val="28"/>
          <w:szCs w:val="28"/>
        </w:rPr>
        <w:t>–</w:t>
      </w:r>
      <w:r w:rsidRPr="00ED32E3">
        <w:rPr>
          <w:color w:val="000000"/>
          <w:sz w:val="28"/>
          <w:szCs w:val="28"/>
        </w:rPr>
        <w:t xml:space="preserve"> К.: Четверта хвиля, 2004.</w:t>
      </w:r>
    </w:p>
    <w:p w:rsidR="00ED32E3" w:rsidRPr="00ED32E3" w:rsidRDefault="00ED32E3" w:rsidP="00ED32E3">
      <w:pPr>
        <w:pStyle w:val="ac"/>
        <w:numPr>
          <w:ilvl w:val="0"/>
          <w:numId w:val="12"/>
        </w:numPr>
        <w:shd w:val="clear" w:color="auto" w:fill="FFFFFF"/>
        <w:autoSpaceDE w:val="0"/>
        <w:autoSpaceDN w:val="0"/>
        <w:adjustRightInd w:val="0"/>
        <w:ind w:left="360"/>
        <w:contextualSpacing/>
        <w:jc w:val="both"/>
        <w:rPr>
          <w:rFonts w:eastAsia="TimesNewRomanPSMT"/>
          <w:sz w:val="28"/>
          <w:szCs w:val="28"/>
        </w:rPr>
      </w:pPr>
      <w:r w:rsidRPr="00ED32E3">
        <w:rPr>
          <w:rFonts w:eastAsia="TimesNewRomanPS-ItalicMT"/>
          <w:iCs/>
          <w:sz w:val="28"/>
          <w:szCs w:val="28"/>
        </w:rPr>
        <w:t xml:space="preserve">Система </w:t>
      </w:r>
      <w:r w:rsidRPr="00ED32E3">
        <w:rPr>
          <w:rFonts w:eastAsia="TimesNewRomanPSMT"/>
          <w:sz w:val="28"/>
          <w:szCs w:val="28"/>
        </w:rPr>
        <w:t>соціального захисту та соціального забезпечення в Україні: реальний стан та перспективи реформування. – К.: Центр громадської експертизи, 2009. – 112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Pr>
          <w:iCs/>
          <w:sz w:val="28"/>
          <w:szCs w:val="28"/>
        </w:rPr>
        <w:t xml:space="preserve"> </w:t>
      </w:r>
      <w:proofErr w:type="spellStart"/>
      <w:r w:rsidRPr="00ED32E3">
        <w:rPr>
          <w:iCs/>
          <w:sz w:val="28"/>
          <w:szCs w:val="28"/>
        </w:rPr>
        <w:t>Словарь-справочник</w:t>
      </w:r>
      <w:proofErr w:type="spellEnd"/>
      <w:r w:rsidRPr="00ED32E3">
        <w:rPr>
          <w:iCs/>
          <w:sz w:val="28"/>
          <w:szCs w:val="28"/>
        </w:rPr>
        <w:t xml:space="preserve"> </w:t>
      </w:r>
      <w:r w:rsidRPr="00ED32E3">
        <w:rPr>
          <w:sz w:val="28"/>
          <w:szCs w:val="28"/>
        </w:rPr>
        <w:t xml:space="preserve">по </w:t>
      </w:r>
      <w:proofErr w:type="spellStart"/>
      <w:r w:rsidRPr="00ED32E3">
        <w:rPr>
          <w:sz w:val="28"/>
          <w:szCs w:val="28"/>
        </w:rPr>
        <w:t>социальной</w:t>
      </w:r>
      <w:proofErr w:type="spellEnd"/>
      <w:r w:rsidRPr="00ED32E3">
        <w:rPr>
          <w:sz w:val="28"/>
          <w:szCs w:val="28"/>
        </w:rPr>
        <w:t xml:space="preserve"> </w:t>
      </w:r>
      <w:proofErr w:type="spellStart"/>
      <w:r w:rsidRPr="00ED32E3">
        <w:rPr>
          <w:sz w:val="28"/>
          <w:szCs w:val="28"/>
        </w:rPr>
        <w:t>работе</w:t>
      </w:r>
      <w:proofErr w:type="spellEnd"/>
      <w:r w:rsidRPr="00ED32E3">
        <w:rPr>
          <w:sz w:val="28"/>
          <w:szCs w:val="28"/>
        </w:rPr>
        <w:t xml:space="preserve"> / </w:t>
      </w:r>
      <w:proofErr w:type="spellStart"/>
      <w:r w:rsidRPr="00ED32E3">
        <w:rPr>
          <w:sz w:val="28"/>
          <w:szCs w:val="28"/>
        </w:rPr>
        <w:t>Под</w:t>
      </w:r>
      <w:proofErr w:type="spellEnd"/>
      <w:r w:rsidRPr="00ED32E3">
        <w:rPr>
          <w:sz w:val="28"/>
          <w:szCs w:val="28"/>
        </w:rPr>
        <w:t xml:space="preserve"> ред. Е. И. </w:t>
      </w:r>
      <w:proofErr w:type="spellStart"/>
      <w:r w:rsidRPr="00ED32E3">
        <w:rPr>
          <w:sz w:val="28"/>
          <w:szCs w:val="28"/>
        </w:rPr>
        <w:t>Холостовой</w:t>
      </w:r>
      <w:proofErr w:type="spellEnd"/>
      <w:r w:rsidRPr="00ED32E3">
        <w:rPr>
          <w:sz w:val="28"/>
          <w:szCs w:val="28"/>
        </w:rPr>
        <w:t>. – М., 2000. – 424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t xml:space="preserve"> </w:t>
      </w:r>
      <w:proofErr w:type="spellStart"/>
      <w:r w:rsidRPr="00ED32E3">
        <w:rPr>
          <w:iCs/>
          <w:sz w:val="28"/>
          <w:szCs w:val="28"/>
        </w:rPr>
        <w:t>Социальная</w:t>
      </w:r>
      <w:proofErr w:type="spellEnd"/>
      <w:r w:rsidRPr="00ED32E3">
        <w:rPr>
          <w:iCs/>
          <w:sz w:val="28"/>
          <w:szCs w:val="28"/>
        </w:rPr>
        <w:t xml:space="preserve"> </w:t>
      </w:r>
      <w:proofErr w:type="spellStart"/>
      <w:r w:rsidRPr="00ED32E3">
        <w:rPr>
          <w:sz w:val="28"/>
          <w:szCs w:val="28"/>
        </w:rPr>
        <w:t>политика</w:t>
      </w:r>
      <w:proofErr w:type="spellEnd"/>
      <w:r w:rsidRPr="00ED32E3">
        <w:rPr>
          <w:sz w:val="28"/>
          <w:szCs w:val="28"/>
        </w:rPr>
        <w:t xml:space="preserve"> и </w:t>
      </w:r>
      <w:proofErr w:type="spellStart"/>
      <w:r w:rsidRPr="00ED32E3">
        <w:rPr>
          <w:sz w:val="28"/>
          <w:szCs w:val="28"/>
        </w:rPr>
        <w:t>социальная</w:t>
      </w:r>
      <w:proofErr w:type="spellEnd"/>
      <w:r w:rsidRPr="00ED32E3">
        <w:rPr>
          <w:sz w:val="28"/>
          <w:szCs w:val="28"/>
        </w:rPr>
        <w:t xml:space="preserve"> </w:t>
      </w:r>
      <w:proofErr w:type="spellStart"/>
      <w:r w:rsidRPr="00ED32E3">
        <w:rPr>
          <w:sz w:val="28"/>
          <w:szCs w:val="28"/>
        </w:rPr>
        <w:t>работа</w:t>
      </w:r>
      <w:proofErr w:type="spellEnd"/>
      <w:r w:rsidRPr="00ED32E3">
        <w:rPr>
          <w:sz w:val="28"/>
          <w:szCs w:val="28"/>
        </w:rPr>
        <w:t xml:space="preserve">: </w:t>
      </w:r>
      <w:proofErr w:type="spellStart"/>
      <w:r w:rsidRPr="00ED32E3">
        <w:rPr>
          <w:sz w:val="28"/>
          <w:szCs w:val="28"/>
        </w:rPr>
        <w:t>гендерные</w:t>
      </w:r>
      <w:proofErr w:type="spellEnd"/>
      <w:r w:rsidRPr="00ED32E3">
        <w:rPr>
          <w:sz w:val="28"/>
          <w:szCs w:val="28"/>
        </w:rPr>
        <w:t xml:space="preserve"> </w:t>
      </w:r>
      <w:proofErr w:type="spellStart"/>
      <w:r w:rsidRPr="00ED32E3">
        <w:rPr>
          <w:sz w:val="28"/>
          <w:szCs w:val="28"/>
        </w:rPr>
        <w:t>аспекты</w:t>
      </w:r>
      <w:proofErr w:type="spellEnd"/>
      <w:r w:rsidRPr="00ED32E3">
        <w:rPr>
          <w:sz w:val="28"/>
          <w:szCs w:val="28"/>
        </w:rPr>
        <w:t xml:space="preserve">: </w:t>
      </w:r>
      <w:proofErr w:type="spellStart"/>
      <w:r w:rsidRPr="00ED32E3">
        <w:rPr>
          <w:sz w:val="28"/>
          <w:szCs w:val="28"/>
        </w:rPr>
        <w:t>Учеб</w:t>
      </w:r>
      <w:proofErr w:type="spellEnd"/>
      <w:r w:rsidRPr="00ED32E3">
        <w:rPr>
          <w:sz w:val="28"/>
          <w:szCs w:val="28"/>
        </w:rPr>
        <w:t xml:space="preserve">. </w:t>
      </w:r>
      <w:proofErr w:type="spellStart"/>
      <w:r w:rsidRPr="00ED32E3">
        <w:rPr>
          <w:sz w:val="28"/>
          <w:szCs w:val="28"/>
        </w:rPr>
        <w:t>пособие</w:t>
      </w:r>
      <w:proofErr w:type="spellEnd"/>
      <w:r w:rsidRPr="00ED32E3">
        <w:rPr>
          <w:sz w:val="28"/>
          <w:szCs w:val="28"/>
        </w:rPr>
        <w:t xml:space="preserve"> / </w:t>
      </w:r>
      <w:proofErr w:type="spellStart"/>
      <w:r w:rsidRPr="00ED32E3">
        <w:rPr>
          <w:sz w:val="28"/>
          <w:szCs w:val="28"/>
        </w:rPr>
        <w:t>Под</w:t>
      </w:r>
      <w:proofErr w:type="spellEnd"/>
      <w:r w:rsidRPr="00ED32E3">
        <w:rPr>
          <w:sz w:val="28"/>
          <w:szCs w:val="28"/>
        </w:rPr>
        <w:t xml:space="preserve"> ред. Е. Р. </w:t>
      </w:r>
      <w:proofErr w:type="spellStart"/>
      <w:r w:rsidRPr="00ED32E3">
        <w:rPr>
          <w:sz w:val="28"/>
          <w:szCs w:val="28"/>
        </w:rPr>
        <w:t>Ярской-Смирновой</w:t>
      </w:r>
      <w:proofErr w:type="spellEnd"/>
      <w:r w:rsidRPr="00ED32E3">
        <w:rPr>
          <w:sz w:val="28"/>
          <w:szCs w:val="28"/>
        </w:rPr>
        <w:t>. – М.: РОССПЭН, 2004. – 292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t xml:space="preserve"> </w:t>
      </w:r>
      <w:proofErr w:type="spellStart"/>
      <w:r w:rsidRPr="00ED32E3">
        <w:rPr>
          <w:iCs/>
          <w:sz w:val="28"/>
          <w:szCs w:val="28"/>
        </w:rPr>
        <w:t>Социальная</w:t>
      </w:r>
      <w:proofErr w:type="spellEnd"/>
      <w:r w:rsidRPr="00ED32E3">
        <w:rPr>
          <w:iCs/>
          <w:sz w:val="28"/>
          <w:szCs w:val="28"/>
        </w:rPr>
        <w:t xml:space="preserve"> </w:t>
      </w:r>
      <w:proofErr w:type="spellStart"/>
      <w:r w:rsidRPr="00ED32E3">
        <w:rPr>
          <w:sz w:val="28"/>
          <w:szCs w:val="28"/>
        </w:rPr>
        <w:t>работа</w:t>
      </w:r>
      <w:proofErr w:type="spellEnd"/>
      <w:r w:rsidRPr="00ED32E3">
        <w:rPr>
          <w:sz w:val="28"/>
          <w:szCs w:val="28"/>
        </w:rPr>
        <w:t xml:space="preserve"> / </w:t>
      </w:r>
      <w:proofErr w:type="spellStart"/>
      <w:r w:rsidRPr="00ED32E3">
        <w:rPr>
          <w:sz w:val="28"/>
          <w:szCs w:val="28"/>
        </w:rPr>
        <w:t>Под</w:t>
      </w:r>
      <w:proofErr w:type="spellEnd"/>
      <w:r w:rsidRPr="00ED32E3">
        <w:rPr>
          <w:sz w:val="28"/>
          <w:szCs w:val="28"/>
        </w:rPr>
        <w:t xml:space="preserve"> </w:t>
      </w:r>
      <w:proofErr w:type="spellStart"/>
      <w:r w:rsidRPr="00ED32E3">
        <w:rPr>
          <w:sz w:val="28"/>
          <w:szCs w:val="28"/>
        </w:rPr>
        <w:t>общ</w:t>
      </w:r>
      <w:proofErr w:type="spellEnd"/>
      <w:r w:rsidRPr="00ED32E3">
        <w:rPr>
          <w:sz w:val="28"/>
          <w:szCs w:val="28"/>
        </w:rPr>
        <w:t xml:space="preserve">. ред. В. И. </w:t>
      </w:r>
      <w:proofErr w:type="spellStart"/>
      <w:r w:rsidRPr="00ED32E3">
        <w:rPr>
          <w:sz w:val="28"/>
          <w:szCs w:val="28"/>
        </w:rPr>
        <w:t>Курбатова</w:t>
      </w:r>
      <w:proofErr w:type="spellEnd"/>
      <w:r w:rsidRPr="00ED32E3">
        <w:rPr>
          <w:sz w:val="28"/>
          <w:szCs w:val="28"/>
        </w:rPr>
        <w:t xml:space="preserve">. – Ростов н/Д: </w:t>
      </w:r>
      <w:proofErr w:type="spellStart"/>
      <w:r w:rsidRPr="00ED32E3">
        <w:rPr>
          <w:sz w:val="28"/>
          <w:szCs w:val="28"/>
        </w:rPr>
        <w:t>Феникс</w:t>
      </w:r>
      <w:proofErr w:type="spellEnd"/>
      <w:r w:rsidRPr="00ED32E3">
        <w:rPr>
          <w:sz w:val="28"/>
          <w:szCs w:val="28"/>
        </w:rPr>
        <w:t>, 1999. – 576 с. – (Сер. «</w:t>
      </w:r>
      <w:proofErr w:type="spellStart"/>
      <w:r w:rsidRPr="00ED32E3">
        <w:rPr>
          <w:sz w:val="28"/>
          <w:szCs w:val="28"/>
        </w:rPr>
        <w:t>Учебники</w:t>
      </w:r>
      <w:proofErr w:type="spellEnd"/>
      <w:r w:rsidRPr="00ED32E3">
        <w:rPr>
          <w:sz w:val="28"/>
          <w:szCs w:val="28"/>
        </w:rPr>
        <w:t xml:space="preserve">, </w:t>
      </w:r>
      <w:proofErr w:type="spellStart"/>
      <w:r w:rsidRPr="00ED32E3">
        <w:rPr>
          <w:sz w:val="28"/>
          <w:szCs w:val="28"/>
        </w:rPr>
        <w:t>учебные</w:t>
      </w:r>
      <w:proofErr w:type="spellEnd"/>
      <w:r w:rsidRPr="00ED32E3">
        <w:rPr>
          <w:sz w:val="28"/>
          <w:szCs w:val="28"/>
        </w:rPr>
        <w:t xml:space="preserve"> </w:t>
      </w:r>
      <w:proofErr w:type="spellStart"/>
      <w:r w:rsidRPr="00ED32E3">
        <w:rPr>
          <w:sz w:val="28"/>
          <w:szCs w:val="28"/>
        </w:rPr>
        <w:t>пособия</w:t>
      </w:r>
      <w:proofErr w:type="spellEnd"/>
      <w:r w:rsidRPr="00ED32E3">
        <w:rPr>
          <w:sz w:val="28"/>
          <w:szCs w:val="28"/>
        </w:rPr>
        <w:t>» ).</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t xml:space="preserve"> Соціологія:</w:t>
      </w:r>
      <w:r w:rsidRPr="00ED32E3">
        <w:rPr>
          <w:sz w:val="28"/>
          <w:szCs w:val="28"/>
        </w:rPr>
        <w:t xml:space="preserve"> </w:t>
      </w:r>
      <w:proofErr w:type="spellStart"/>
      <w:r w:rsidRPr="00ED32E3">
        <w:rPr>
          <w:sz w:val="28"/>
          <w:szCs w:val="28"/>
        </w:rPr>
        <w:t>Навч</w:t>
      </w:r>
      <w:proofErr w:type="spellEnd"/>
      <w:r w:rsidRPr="00ED32E3">
        <w:rPr>
          <w:sz w:val="28"/>
          <w:szCs w:val="28"/>
        </w:rPr>
        <w:t xml:space="preserve">. </w:t>
      </w:r>
      <w:proofErr w:type="spellStart"/>
      <w:r w:rsidRPr="00ED32E3">
        <w:rPr>
          <w:sz w:val="28"/>
          <w:szCs w:val="28"/>
        </w:rPr>
        <w:t>посіб</w:t>
      </w:r>
      <w:proofErr w:type="spellEnd"/>
      <w:r w:rsidRPr="00ED32E3">
        <w:rPr>
          <w:sz w:val="28"/>
          <w:szCs w:val="28"/>
        </w:rPr>
        <w:t xml:space="preserve">. / За ред. С. О. </w:t>
      </w:r>
      <w:proofErr w:type="spellStart"/>
      <w:r w:rsidRPr="00ED32E3">
        <w:rPr>
          <w:sz w:val="28"/>
          <w:szCs w:val="28"/>
        </w:rPr>
        <w:t>Макеєва</w:t>
      </w:r>
      <w:proofErr w:type="spellEnd"/>
      <w:r w:rsidRPr="00ED32E3">
        <w:rPr>
          <w:sz w:val="28"/>
          <w:szCs w:val="28"/>
        </w:rPr>
        <w:t>. – 2-ге вид. – К.: Знання, 2003. – 455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t xml:space="preserve"> Соціологія</w:t>
      </w:r>
      <w:r w:rsidRPr="00ED32E3">
        <w:rPr>
          <w:sz w:val="28"/>
          <w:szCs w:val="28"/>
        </w:rPr>
        <w:t xml:space="preserve">: Підручник / За ред. Н. П. Осипової. – К.: Юрінком Інтер, </w:t>
      </w:r>
      <w:r>
        <w:rPr>
          <w:sz w:val="28"/>
          <w:szCs w:val="28"/>
        </w:rPr>
        <w:t xml:space="preserve">               </w:t>
      </w:r>
      <w:r w:rsidRPr="00ED32E3">
        <w:rPr>
          <w:sz w:val="28"/>
          <w:szCs w:val="28"/>
        </w:rPr>
        <w:t>2003. – 336 с.</w:t>
      </w:r>
    </w:p>
    <w:p w:rsidR="00ED32E3" w:rsidRPr="00ED32E3" w:rsidRDefault="00ED32E3" w:rsidP="00ED32E3">
      <w:pPr>
        <w:pStyle w:val="ac"/>
        <w:numPr>
          <w:ilvl w:val="0"/>
          <w:numId w:val="12"/>
        </w:numPr>
        <w:autoSpaceDE w:val="0"/>
        <w:autoSpaceDN w:val="0"/>
        <w:adjustRightInd w:val="0"/>
        <w:ind w:left="360"/>
        <w:contextualSpacing/>
        <w:jc w:val="both"/>
        <w:rPr>
          <w:sz w:val="28"/>
          <w:szCs w:val="28"/>
        </w:rPr>
      </w:pPr>
      <w:r w:rsidRPr="00ED32E3">
        <w:rPr>
          <w:iCs/>
          <w:sz w:val="28"/>
          <w:szCs w:val="28"/>
        </w:rPr>
        <w:t xml:space="preserve"> </w:t>
      </w:r>
      <w:proofErr w:type="spellStart"/>
      <w:r w:rsidRPr="00ED32E3">
        <w:rPr>
          <w:iCs/>
          <w:sz w:val="28"/>
          <w:szCs w:val="28"/>
        </w:rPr>
        <w:t>Тетерский</w:t>
      </w:r>
      <w:proofErr w:type="spellEnd"/>
      <w:r w:rsidRPr="00ED32E3">
        <w:rPr>
          <w:iCs/>
          <w:sz w:val="28"/>
          <w:szCs w:val="28"/>
        </w:rPr>
        <w:t xml:space="preserve"> С. В. </w:t>
      </w:r>
      <w:proofErr w:type="spellStart"/>
      <w:r w:rsidRPr="00ED32E3">
        <w:rPr>
          <w:sz w:val="28"/>
          <w:szCs w:val="28"/>
        </w:rPr>
        <w:t>Введение</w:t>
      </w:r>
      <w:proofErr w:type="spellEnd"/>
      <w:r w:rsidRPr="00ED32E3">
        <w:rPr>
          <w:sz w:val="28"/>
          <w:szCs w:val="28"/>
        </w:rPr>
        <w:t xml:space="preserve"> в </w:t>
      </w:r>
      <w:proofErr w:type="spellStart"/>
      <w:r w:rsidRPr="00ED32E3">
        <w:rPr>
          <w:sz w:val="28"/>
          <w:szCs w:val="28"/>
        </w:rPr>
        <w:t>социальную</w:t>
      </w:r>
      <w:proofErr w:type="spellEnd"/>
      <w:r w:rsidRPr="00ED32E3">
        <w:rPr>
          <w:sz w:val="28"/>
          <w:szCs w:val="28"/>
        </w:rPr>
        <w:t xml:space="preserve"> </w:t>
      </w:r>
      <w:proofErr w:type="spellStart"/>
      <w:r w:rsidRPr="00ED32E3">
        <w:rPr>
          <w:sz w:val="28"/>
          <w:szCs w:val="28"/>
        </w:rPr>
        <w:t>работу</w:t>
      </w:r>
      <w:proofErr w:type="spellEnd"/>
      <w:r w:rsidRPr="00ED32E3">
        <w:rPr>
          <w:sz w:val="28"/>
          <w:szCs w:val="28"/>
        </w:rPr>
        <w:t xml:space="preserve">: </w:t>
      </w:r>
      <w:proofErr w:type="spellStart"/>
      <w:r w:rsidRPr="00ED32E3">
        <w:rPr>
          <w:sz w:val="28"/>
          <w:szCs w:val="28"/>
        </w:rPr>
        <w:t>Учеб</w:t>
      </w:r>
      <w:proofErr w:type="spellEnd"/>
      <w:r w:rsidRPr="00ED32E3">
        <w:rPr>
          <w:sz w:val="28"/>
          <w:szCs w:val="28"/>
        </w:rPr>
        <w:t xml:space="preserve">. </w:t>
      </w:r>
      <w:proofErr w:type="spellStart"/>
      <w:r w:rsidRPr="00ED32E3">
        <w:rPr>
          <w:sz w:val="28"/>
          <w:szCs w:val="28"/>
        </w:rPr>
        <w:t>пособие</w:t>
      </w:r>
      <w:proofErr w:type="spellEnd"/>
      <w:r w:rsidRPr="00ED32E3">
        <w:rPr>
          <w:sz w:val="28"/>
          <w:szCs w:val="28"/>
        </w:rPr>
        <w:t>. – М.: Акад. проект,   2004. – 496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lang w:val="ru-RU"/>
        </w:rPr>
      </w:pPr>
      <w:r w:rsidRPr="00ED32E3">
        <w:rPr>
          <w:iCs/>
          <w:sz w:val="28"/>
          <w:szCs w:val="28"/>
        </w:rPr>
        <w:t xml:space="preserve"> Управлінські а</w:t>
      </w:r>
      <w:r w:rsidRPr="00ED32E3">
        <w:rPr>
          <w:sz w:val="28"/>
          <w:szCs w:val="28"/>
        </w:rPr>
        <w:t xml:space="preserve">спекти соціальної роботи: Курс лекцій. – К.: МАУП, </w:t>
      </w:r>
      <w:r>
        <w:rPr>
          <w:sz w:val="28"/>
          <w:szCs w:val="28"/>
        </w:rPr>
        <w:t xml:space="preserve">              </w:t>
      </w:r>
      <w:r w:rsidRPr="00ED32E3">
        <w:rPr>
          <w:sz w:val="28"/>
          <w:szCs w:val="28"/>
        </w:rPr>
        <w:t>2002. – 376 с</w:t>
      </w:r>
      <w:r w:rsidRPr="00ED32E3">
        <w:rPr>
          <w:rFonts w:eastAsia="TimesNewRomanPSMT"/>
          <w:sz w:val="28"/>
          <w:szCs w:val="28"/>
        </w:rPr>
        <w:t>.</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Pr>
          <w:rFonts w:eastAsia="TimesNewRomanPS-ItalicMT"/>
          <w:iCs/>
          <w:sz w:val="28"/>
          <w:szCs w:val="28"/>
        </w:rPr>
        <w:t xml:space="preserve"> </w:t>
      </w:r>
      <w:r w:rsidRPr="00ED32E3">
        <w:rPr>
          <w:rFonts w:eastAsia="TimesNewRomanPS-ItalicMT"/>
          <w:iCs/>
          <w:sz w:val="28"/>
          <w:szCs w:val="28"/>
        </w:rPr>
        <w:t xml:space="preserve">Устинов С.О. </w:t>
      </w:r>
      <w:r w:rsidRPr="00ED32E3">
        <w:rPr>
          <w:rFonts w:eastAsia="TimesNewRomanPSMT"/>
          <w:sz w:val="28"/>
          <w:szCs w:val="28"/>
        </w:rPr>
        <w:t>Співвідношення термінів «соціальний захист» та «соціальне забезпечення» в законодавстві України // Юридична наука і практика – 2011. - №2. – С.90- 95 с. – Режим доступу: http://www.nbuv.gov.ua/portal/soc/2011_2</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Pr>
          <w:rFonts w:eastAsia="TimesNewRomanPS-ItalicMT"/>
          <w:iCs/>
          <w:sz w:val="28"/>
          <w:szCs w:val="28"/>
        </w:rPr>
        <w:t xml:space="preserve"> </w:t>
      </w:r>
      <w:proofErr w:type="spellStart"/>
      <w:r w:rsidRPr="00ED32E3">
        <w:rPr>
          <w:rFonts w:eastAsia="TimesNewRomanPS-ItalicMT"/>
          <w:iCs/>
          <w:sz w:val="28"/>
          <w:szCs w:val="28"/>
        </w:rPr>
        <w:t>Чутчева</w:t>
      </w:r>
      <w:proofErr w:type="spellEnd"/>
      <w:r w:rsidRPr="00ED32E3">
        <w:rPr>
          <w:rFonts w:eastAsia="TimesNewRomanPS-ItalicMT"/>
          <w:iCs/>
          <w:sz w:val="28"/>
          <w:szCs w:val="28"/>
        </w:rPr>
        <w:t xml:space="preserve"> О.Г. </w:t>
      </w:r>
      <w:r w:rsidRPr="00ED32E3">
        <w:rPr>
          <w:rFonts w:eastAsia="TimesNewRomanPSMT"/>
          <w:sz w:val="28"/>
          <w:szCs w:val="28"/>
        </w:rPr>
        <w:t>«Дія соціально-забезпечувального законодавства: проблеми теорії та практики» [</w:t>
      </w:r>
      <w:proofErr w:type="spellStart"/>
      <w:r w:rsidRPr="00ED32E3">
        <w:rPr>
          <w:rFonts w:eastAsia="TimesNewRomanPSMT"/>
          <w:sz w:val="28"/>
          <w:szCs w:val="28"/>
        </w:rPr>
        <w:t>Електорнний</w:t>
      </w:r>
      <w:proofErr w:type="spellEnd"/>
      <w:r w:rsidRPr="00ED32E3">
        <w:rPr>
          <w:rFonts w:eastAsia="TimesNewRomanPSMT"/>
          <w:sz w:val="28"/>
          <w:szCs w:val="28"/>
        </w:rPr>
        <w:t xml:space="preserve"> документ] // Держава і право. Юридичні і політичні науки. – 2010. – N 47. – С. 323–330. – Режим доступу:</w:t>
      </w:r>
    </w:p>
    <w:p w:rsidR="00ED32E3" w:rsidRPr="00ED32E3" w:rsidRDefault="004C3C12" w:rsidP="00ED32E3">
      <w:pPr>
        <w:autoSpaceDE w:val="0"/>
        <w:autoSpaceDN w:val="0"/>
        <w:adjustRightInd w:val="0"/>
        <w:spacing w:after="0" w:line="240" w:lineRule="auto"/>
        <w:rPr>
          <w:rFonts w:ascii="Times New Roman" w:eastAsia="TimesNewRomanPSMT" w:hAnsi="Times New Roman" w:cs="Times New Roman"/>
          <w:color w:val="000000" w:themeColor="text1"/>
          <w:sz w:val="28"/>
          <w:szCs w:val="28"/>
        </w:rPr>
      </w:pPr>
      <w:hyperlink r:id="rId10" w:history="1">
        <w:r w:rsidR="00ED32E3" w:rsidRPr="00ED32E3">
          <w:rPr>
            <w:rStyle w:val="a6"/>
            <w:rFonts w:ascii="Times New Roman" w:eastAsia="TimesNewRomanPSMT" w:hAnsi="Times New Roman" w:cs="Times New Roman"/>
            <w:color w:val="000000" w:themeColor="text1"/>
            <w:sz w:val="28"/>
            <w:szCs w:val="28"/>
            <w:u w:val="none"/>
          </w:rPr>
          <w:t>http://www.nbuv.gov.ua/portal/soc_gum/DiP/2010_47/5-4.pdf</w:t>
        </w:r>
      </w:hyperlink>
      <w:r w:rsidR="00ED32E3" w:rsidRPr="00ED32E3">
        <w:rPr>
          <w:rFonts w:ascii="Times New Roman" w:eastAsia="TimesNewRomanPSMT" w:hAnsi="Times New Roman" w:cs="Times New Roman"/>
          <w:color w:val="000000" w:themeColor="text1"/>
          <w:sz w:val="28"/>
          <w:szCs w:val="28"/>
        </w:rPr>
        <w:t>.</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Pr>
          <w:rFonts w:eastAsia="TimesNewRomanPS-ItalicMT"/>
          <w:iCs/>
          <w:sz w:val="28"/>
          <w:szCs w:val="28"/>
        </w:rPr>
        <w:t xml:space="preserve"> </w:t>
      </w:r>
      <w:r w:rsidRPr="00ED32E3">
        <w:rPr>
          <w:rFonts w:eastAsia="TimesNewRomanPS-ItalicMT"/>
          <w:iCs/>
          <w:sz w:val="28"/>
          <w:szCs w:val="28"/>
        </w:rPr>
        <w:t xml:space="preserve">Шевчук П.І. </w:t>
      </w:r>
      <w:r w:rsidRPr="00ED32E3">
        <w:rPr>
          <w:rFonts w:eastAsia="TimesNewRomanPSMT"/>
          <w:sz w:val="28"/>
          <w:szCs w:val="28"/>
        </w:rPr>
        <w:t xml:space="preserve">Порівняльна соціальна політика у країнах Європейського                       Союзу. /П.І. Шевчук / М. </w:t>
      </w:r>
      <w:proofErr w:type="spellStart"/>
      <w:r w:rsidRPr="00ED32E3">
        <w:rPr>
          <w:rFonts w:eastAsia="TimesNewRomanPSMT"/>
          <w:sz w:val="28"/>
          <w:szCs w:val="28"/>
        </w:rPr>
        <w:t>Бойцун</w:t>
      </w:r>
      <w:proofErr w:type="spellEnd"/>
      <w:r w:rsidRPr="00ED32E3">
        <w:rPr>
          <w:rFonts w:eastAsia="TimesNewRomanPSMT"/>
          <w:sz w:val="28"/>
          <w:szCs w:val="28"/>
        </w:rPr>
        <w:t xml:space="preserve"> (ред.). – Л. : ЛРІДУ НАДУ, 2009. – 172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Pr>
          <w:rFonts w:eastAsia="TimesNewRomanPS-ItalicMT"/>
          <w:iCs/>
          <w:sz w:val="28"/>
          <w:szCs w:val="28"/>
        </w:rPr>
        <w:t xml:space="preserve"> </w:t>
      </w:r>
      <w:r w:rsidRPr="00ED32E3">
        <w:rPr>
          <w:rFonts w:eastAsia="TimesNewRomanPS-ItalicMT"/>
          <w:iCs/>
          <w:sz w:val="28"/>
          <w:szCs w:val="28"/>
        </w:rPr>
        <w:t xml:space="preserve">Ярова Л.В. </w:t>
      </w:r>
      <w:r w:rsidRPr="00ED32E3">
        <w:rPr>
          <w:rFonts w:eastAsia="TimesNewRomanPSMT"/>
          <w:sz w:val="28"/>
          <w:szCs w:val="28"/>
        </w:rPr>
        <w:t xml:space="preserve">Соціальна політика України в контексті європейської інтеграції [Текст] : монографія / Л.В. Ярова. – </w:t>
      </w:r>
      <w:proofErr w:type="spellStart"/>
      <w:r w:rsidRPr="00ED32E3">
        <w:rPr>
          <w:rFonts w:eastAsia="TimesNewRomanPSMT"/>
          <w:sz w:val="28"/>
          <w:szCs w:val="28"/>
        </w:rPr>
        <w:t>Держ</w:t>
      </w:r>
      <w:proofErr w:type="spellEnd"/>
      <w:r w:rsidRPr="00ED32E3">
        <w:rPr>
          <w:rFonts w:eastAsia="TimesNewRomanPSMT"/>
          <w:sz w:val="28"/>
          <w:szCs w:val="28"/>
        </w:rPr>
        <w:t>. заклад "</w:t>
      </w:r>
      <w:proofErr w:type="spellStart"/>
      <w:r w:rsidRPr="00ED32E3">
        <w:rPr>
          <w:rFonts w:eastAsia="TimesNewRomanPSMT"/>
          <w:sz w:val="28"/>
          <w:szCs w:val="28"/>
        </w:rPr>
        <w:t>Південноукр</w:t>
      </w:r>
      <w:proofErr w:type="spellEnd"/>
      <w:r w:rsidRPr="00ED32E3">
        <w:rPr>
          <w:rFonts w:eastAsia="TimesNewRomanPSMT"/>
          <w:sz w:val="28"/>
          <w:szCs w:val="28"/>
        </w:rPr>
        <w:t xml:space="preserve">. </w:t>
      </w:r>
      <w:proofErr w:type="spellStart"/>
      <w:r w:rsidRPr="00ED32E3">
        <w:rPr>
          <w:rFonts w:eastAsia="TimesNewRomanPSMT"/>
          <w:sz w:val="28"/>
          <w:szCs w:val="28"/>
        </w:rPr>
        <w:t>нац</w:t>
      </w:r>
      <w:proofErr w:type="spellEnd"/>
      <w:r w:rsidRPr="00ED32E3">
        <w:rPr>
          <w:rFonts w:eastAsia="TimesNewRomanPSMT"/>
          <w:sz w:val="28"/>
          <w:szCs w:val="28"/>
        </w:rPr>
        <w:t>. пед. ун-т ім. К.Д. Ушинського". – О. : Фенікс, 2011. – 320 с.</w:t>
      </w:r>
    </w:p>
    <w:p w:rsidR="00ED32E3" w:rsidRPr="00ED32E3" w:rsidRDefault="00ED32E3" w:rsidP="00ED32E3">
      <w:pPr>
        <w:pStyle w:val="ac"/>
        <w:numPr>
          <w:ilvl w:val="0"/>
          <w:numId w:val="12"/>
        </w:numPr>
        <w:autoSpaceDE w:val="0"/>
        <w:autoSpaceDN w:val="0"/>
        <w:adjustRightInd w:val="0"/>
        <w:ind w:left="360"/>
        <w:contextualSpacing/>
        <w:jc w:val="both"/>
        <w:rPr>
          <w:rFonts w:eastAsia="TimesNewRomanPSMT"/>
          <w:sz w:val="28"/>
          <w:szCs w:val="28"/>
        </w:rPr>
      </w:pPr>
      <w:r>
        <w:rPr>
          <w:rFonts w:eastAsia="TimesNewRomanPS-ItalicMT"/>
          <w:iCs/>
          <w:sz w:val="28"/>
          <w:szCs w:val="28"/>
        </w:rPr>
        <w:t xml:space="preserve"> </w:t>
      </w:r>
      <w:r w:rsidRPr="00ED32E3">
        <w:rPr>
          <w:rFonts w:eastAsia="TimesNewRomanPS-ItalicMT"/>
          <w:iCs/>
          <w:sz w:val="28"/>
          <w:szCs w:val="28"/>
        </w:rPr>
        <w:t xml:space="preserve">Яценко В. </w:t>
      </w:r>
      <w:r w:rsidRPr="00ED32E3">
        <w:rPr>
          <w:rFonts w:eastAsia="TimesNewRomanPSMT"/>
          <w:sz w:val="28"/>
          <w:szCs w:val="28"/>
        </w:rPr>
        <w:t>Страхування від безробіття як чинник стабілізації зайнятості в                        Україні / В. Яценко // Україна: аспекти праці. – 1998. – № 3. – С. 9–14.</w:t>
      </w:r>
    </w:p>
    <w:p w:rsidR="00ED32E3" w:rsidRPr="00ED32E3" w:rsidRDefault="00ED32E3" w:rsidP="00ED32E3">
      <w:pPr>
        <w:autoSpaceDE w:val="0"/>
        <w:autoSpaceDN w:val="0"/>
        <w:adjustRightInd w:val="0"/>
        <w:spacing w:after="0" w:line="240" w:lineRule="auto"/>
        <w:jc w:val="both"/>
        <w:rPr>
          <w:rFonts w:ascii="Times New Roman" w:hAnsi="Times New Roman"/>
          <w:sz w:val="28"/>
          <w:szCs w:val="28"/>
        </w:rPr>
      </w:pPr>
    </w:p>
    <w:p w:rsidR="00364394" w:rsidRPr="00147DBF" w:rsidRDefault="00364394" w:rsidP="00364394">
      <w:pPr>
        <w:ind w:left="360"/>
        <w:rPr>
          <w:rFonts w:ascii="Times New Roman" w:hAnsi="Times New Roman" w:cs="Times New Roman"/>
          <w:b/>
          <w:sz w:val="28"/>
          <w:szCs w:val="28"/>
        </w:rPr>
      </w:pPr>
      <w:r>
        <w:rPr>
          <w:rFonts w:ascii="Times New Roman" w:hAnsi="Times New Roman" w:cs="Times New Roman"/>
          <w:b/>
          <w:sz w:val="28"/>
          <w:szCs w:val="28"/>
        </w:rPr>
        <w:t xml:space="preserve">   </w:t>
      </w:r>
      <w:r w:rsidRPr="00147DBF">
        <w:rPr>
          <w:rFonts w:ascii="Times New Roman" w:hAnsi="Times New Roman" w:cs="Times New Roman"/>
          <w:b/>
          <w:sz w:val="28"/>
          <w:szCs w:val="28"/>
        </w:rPr>
        <w:t>Інформаційні ресурси</w:t>
      </w:r>
    </w:p>
    <w:p w:rsidR="00364394" w:rsidRPr="00147DBF" w:rsidRDefault="00364394" w:rsidP="00364394">
      <w:pPr>
        <w:spacing w:after="0" w:line="240" w:lineRule="auto"/>
        <w:ind w:firstLine="709"/>
        <w:jc w:val="both"/>
        <w:rPr>
          <w:rFonts w:ascii="Times New Roman" w:hAnsi="Times New Roman" w:cs="Times New Roman"/>
          <w:sz w:val="28"/>
          <w:szCs w:val="28"/>
        </w:rPr>
      </w:pPr>
      <w:r w:rsidRPr="00147DBF">
        <w:rPr>
          <w:rFonts w:ascii="Times New Roman" w:hAnsi="Times New Roman" w:cs="Times New Roman"/>
          <w:sz w:val="28"/>
          <w:szCs w:val="28"/>
        </w:rPr>
        <w:t>(доступ надається в мережі НТУУ «КПІ»: бібліотека, навчальні корпуси, гуртожитки)</w:t>
      </w:r>
    </w:p>
    <w:p w:rsidR="00364394" w:rsidRPr="00147DBF" w:rsidRDefault="00364394" w:rsidP="00364394">
      <w:pPr>
        <w:spacing w:after="0" w:line="240" w:lineRule="auto"/>
        <w:ind w:firstLine="709"/>
        <w:jc w:val="both"/>
        <w:rPr>
          <w:rFonts w:ascii="Times New Roman" w:hAnsi="Times New Roman" w:cs="Times New Roman"/>
          <w:color w:val="000000"/>
          <w:sz w:val="28"/>
          <w:szCs w:val="28"/>
        </w:rPr>
      </w:pPr>
      <w:r w:rsidRPr="00147DBF">
        <w:rPr>
          <w:rFonts w:ascii="Times New Roman" w:hAnsi="Times New Roman" w:cs="Times New Roman"/>
          <w:sz w:val="28"/>
          <w:szCs w:val="28"/>
        </w:rPr>
        <w:t>1. Науково-</w:t>
      </w:r>
      <w:proofErr w:type="spellStart"/>
      <w:r w:rsidRPr="00147DBF">
        <w:rPr>
          <w:rFonts w:ascii="Times New Roman" w:hAnsi="Times New Roman" w:cs="Times New Roman"/>
          <w:sz w:val="28"/>
          <w:szCs w:val="28"/>
        </w:rPr>
        <w:t>Технiчна</w:t>
      </w:r>
      <w:proofErr w:type="spellEnd"/>
      <w:r w:rsidRPr="00147DBF">
        <w:rPr>
          <w:rFonts w:ascii="Times New Roman" w:hAnsi="Times New Roman" w:cs="Times New Roman"/>
          <w:sz w:val="28"/>
          <w:szCs w:val="28"/>
        </w:rPr>
        <w:t xml:space="preserve"> </w:t>
      </w:r>
      <w:proofErr w:type="spellStart"/>
      <w:r w:rsidRPr="00147DBF">
        <w:rPr>
          <w:rFonts w:ascii="Times New Roman" w:hAnsi="Times New Roman" w:cs="Times New Roman"/>
          <w:sz w:val="28"/>
          <w:szCs w:val="28"/>
        </w:rPr>
        <w:t>Бiблiотека</w:t>
      </w:r>
      <w:proofErr w:type="spellEnd"/>
      <w:r w:rsidRPr="00147DBF">
        <w:rPr>
          <w:rFonts w:ascii="Times New Roman" w:hAnsi="Times New Roman" w:cs="Times New Roman"/>
          <w:sz w:val="28"/>
          <w:szCs w:val="28"/>
        </w:rPr>
        <w:t xml:space="preserve"> НТУУ "КПI" - </w:t>
      </w:r>
      <w:hyperlink r:id="rId11" w:history="1">
        <w:r w:rsidRPr="00147DBF">
          <w:rPr>
            <w:rStyle w:val="a6"/>
            <w:rFonts w:ascii="Times New Roman" w:hAnsi="Times New Roman" w:cs="Times New Roman"/>
            <w:color w:val="000000"/>
            <w:sz w:val="28"/>
            <w:szCs w:val="28"/>
          </w:rPr>
          <w:t>http://opac.kpi.ua/F?RN=477898252</w:t>
        </w:r>
      </w:hyperlink>
      <w:r w:rsidRPr="00147DBF">
        <w:rPr>
          <w:rFonts w:ascii="Times New Roman" w:hAnsi="Times New Roman" w:cs="Times New Roman"/>
          <w:color w:val="000000"/>
          <w:sz w:val="28"/>
          <w:szCs w:val="28"/>
        </w:rPr>
        <w:t xml:space="preserve"> </w:t>
      </w:r>
    </w:p>
    <w:p w:rsidR="00364394" w:rsidRPr="00147DBF" w:rsidRDefault="00364394" w:rsidP="00364394">
      <w:pPr>
        <w:spacing w:after="0" w:line="240" w:lineRule="auto"/>
        <w:jc w:val="both"/>
        <w:rPr>
          <w:rFonts w:ascii="Times New Roman" w:hAnsi="Times New Roman" w:cs="Times New Roman"/>
          <w:color w:val="000000"/>
          <w:sz w:val="28"/>
          <w:szCs w:val="28"/>
        </w:rPr>
      </w:pPr>
      <w:r w:rsidRPr="00147DBF">
        <w:rPr>
          <w:rFonts w:ascii="Times New Roman" w:hAnsi="Times New Roman" w:cs="Times New Roman"/>
          <w:color w:val="000000"/>
          <w:sz w:val="28"/>
          <w:szCs w:val="28"/>
        </w:rPr>
        <w:t xml:space="preserve"> </w:t>
      </w:r>
    </w:p>
    <w:p w:rsidR="00364394" w:rsidRDefault="00364394" w:rsidP="00364394">
      <w:pPr>
        <w:ind w:firstLine="709"/>
        <w:jc w:val="right"/>
        <w:rPr>
          <w:rFonts w:ascii="Times New Roman" w:hAnsi="Times New Roman" w:cs="Times New Roman"/>
          <w:b/>
          <w:bCs/>
          <w:sz w:val="28"/>
          <w:szCs w:val="28"/>
        </w:rPr>
      </w:pPr>
    </w:p>
    <w:p w:rsidR="00364394" w:rsidRPr="00B14DC9" w:rsidRDefault="00364394" w:rsidP="00364394">
      <w:pPr>
        <w:ind w:firstLine="709"/>
        <w:jc w:val="right"/>
        <w:rPr>
          <w:rFonts w:ascii="Times New Roman" w:hAnsi="Times New Roman" w:cs="Times New Roman"/>
          <w:b/>
          <w:bCs/>
          <w:sz w:val="28"/>
          <w:szCs w:val="28"/>
        </w:rPr>
      </w:pPr>
      <w:r w:rsidRPr="00B14DC9">
        <w:rPr>
          <w:rFonts w:ascii="Times New Roman" w:hAnsi="Times New Roman" w:cs="Times New Roman"/>
          <w:b/>
          <w:bCs/>
          <w:sz w:val="28"/>
          <w:szCs w:val="28"/>
        </w:rPr>
        <w:lastRenderedPageBreak/>
        <w:t>Додаток 1</w:t>
      </w:r>
    </w:p>
    <w:p w:rsidR="00364394" w:rsidRDefault="00364394" w:rsidP="00364394">
      <w:pPr>
        <w:tabs>
          <w:tab w:val="left" w:pos="9467"/>
        </w:tabs>
        <w:autoSpaceDE w:val="0"/>
        <w:autoSpaceDN w:val="0"/>
        <w:adjustRightInd w:val="0"/>
        <w:ind w:firstLine="709"/>
        <w:jc w:val="center"/>
        <w:rPr>
          <w:rFonts w:ascii="Times New Roman" w:hAnsi="Times New Roman" w:cs="Times New Roman"/>
          <w:b/>
          <w:bCs/>
          <w:noProof/>
          <w:sz w:val="28"/>
          <w:szCs w:val="28"/>
        </w:rPr>
      </w:pPr>
      <w:r w:rsidRPr="00B14DC9">
        <w:rPr>
          <w:rFonts w:ascii="Times New Roman" w:hAnsi="Times New Roman" w:cs="Times New Roman"/>
          <w:b/>
          <w:bCs/>
          <w:noProof/>
          <w:sz w:val="28"/>
          <w:szCs w:val="28"/>
        </w:rPr>
        <w:t>Рейтингова система оцінювання результатів навчання</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 xml:space="preserve">При проведенні всіх форм семестрового контролю використовується рейтингова система оцінювання. Рейтинг з дисципліни розраховується за 100 -бальною шкалою. </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Встановлюються  значення рейтингу з дисципліни «</w:t>
      </w:r>
      <w:r w:rsidRPr="0007679E">
        <w:rPr>
          <w:rFonts w:ascii="Times New Roman" w:hAnsi="Times New Roman" w:cs="Times New Roman"/>
          <w:sz w:val="28"/>
          <w:szCs w:val="28"/>
        </w:rPr>
        <w:t>Сучасні проблеми соціальної політики в Україні</w:t>
      </w:r>
      <w:r w:rsidRPr="0007679E">
        <w:rPr>
          <w:rFonts w:ascii="Times New Roman" w:hAnsi="Times New Roman" w:cs="Times New Roman"/>
          <w:noProof/>
          <w:sz w:val="28"/>
          <w:szCs w:val="28"/>
        </w:rPr>
        <w:t xml:space="preserve">», кожному з яких відповідає певна кількість балів, отриманих студентами за всі передбачені форми роботи. </w:t>
      </w:r>
    </w:p>
    <w:p w:rsidR="0007679E" w:rsidRPr="0007679E" w:rsidRDefault="0007679E" w:rsidP="0007679E">
      <w:pPr>
        <w:pStyle w:val="af9"/>
        <w:numPr>
          <w:ilvl w:val="12"/>
          <w:numId w:val="0"/>
        </w:numPr>
        <w:ind w:firstLine="709"/>
        <w:jc w:val="both"/>
        <w:rPr>
          <w:bCs/>
          <w:sz w:val="28"/>
          <w:szCs w:val="28"/>
          <w:lang w:val="uk-UA"/>
        </w:rPr>
      </w:pPr>
      <w:r w:rsidRPr="0007679E">
        <w:rPr>
          <w:bCs/>
          <w:sz w:val="28"/>
          <w:szCs w:val="28"/>
          <w:lang w:val="uk-UA"/>
        </w:rPr>
        <w:t>Засоби діагностики успішності навчання студентів з дисципліни</w:t>
      </w:r>
      <w:r w:rsidRPr="0007679E">
        <w:rPr>
          <w:sz w:val="28"/>
          <w:szCs w:val="28"/>
          <w:lang w:val="uk-UA" w:eastAsia="uk-UA"/>
        </w:rPr>
        <w:t xml:space="preserve"> «</w:t>
      </w:r>
      <w:r w:rsidRPr="0007679E">
        <w:rPr>
          <w:sz w:val="28"/>
          <w:szCs w:val="28"/>
          <w:lang w:val="uk-UA"/>
        </w:rPr>
        <w:t>Сучасні проблеми соціальної політики в Україні</w:t>
      </w:r>
      <w:r w:rsidRPr="0007679E">
        <w:rPr>
          <w:sz w:val="28"/>
          <w:szCs w:val="28"/>
          <w:lang w:val="uk-UA" w:eastAsia="uk-UA"/>
        </w:rPr>
        <w:t>»</w:t>
      </w:r>
      <w:r w:rsidRPr="0007679E">
        <w:rPr>
          <w:bCs/>
          <w:sz w:val="28"/>
          <w:szCs w:val="28"/>
          <w:lang w:val="uk-UA"/>
        </w:rPr>
        <w:t>: реферат.</w:t>
      </w:r>
    </w:p>
    <w:p w:rsidR="0007679E" w:rsidRPr="0007679E" w:rsidRDefault="0007679E" w:rsidP="0007679E">
      <w:pPr>
        <w:pStyle w:val="af9"/>
        <w:numPr>
          <w:ilvl w:val="12"/>
          <w:numId w:val="0"/>
        </w:numPr>
        <w:ind w:firstLine="709"/>
        <w:jc w:val="both"/>
        <w:rPr>
          <w:b/>
          <w:bCs/>
          <w:sz w:val="28"/>
          <w:szCs w:val="28"/>
          <w:lang w:val="uk-UA"/>
        </w:rPr>
      </w:pPr>
      <w:r w:rsidRPr="0007679E">
        <w:rPr>
          <w:bCs/>
          <w:sz w:val="28"/>
          <w:szCs w:val="28"/>
          <w:lang w:val="uk-UA"/>
        </w:rPr>
        <w:t xml:space="preserve"> Залік є завершальною формою підсумкового контролю. У випадку якісного і своєчасного виконання студентом всіх видів робіт з курсу, залік проводиться згідно з рейтинговою системою оцінки якісної й кількісної складової роботи, яка виконана студентом протягом семестру.</w:t>
      </w:r>
    </w:p>
    <w:p w:rsidR="0007679E" w:rsidRPr="0007679E" w:rsidRDefault="0007679E" w:rsidP="0007679E">
      <w:pPr>
        <w:autoSpaceDE w:val="0"/>
        <w:autoSpaceDN w:val="0"/>
        <w:adjustRightInd w:val="0"/>
        <w:spacing w:after="0" w:line="240" w:lineRule="auto"/>
        <w:ind w:firstLine="709"/>
        <w:jc w:val="both"/>
        <w:rPr>
          <w:rFonts w:ascii="Times New Roman" w:hAnsi="Times New Roman"/>
          <w:noProof/>
          <w:sz w:val="28"/>
          <w:szCs w:val="28"/>
        </w:rPr>
      </w:pPr>
      <w:r w:rsidRPr="0007679E">
        <w:rPr>
          <w:rFonts w:ascii="Times New Roman" w:hAnsi="Times New Roman" w:cs="Times New Roman"/>
          <w:b/>
          <w:bCs/>
          <w:noProof/>
          <w:sz w:val="28"/>
          <w:szCs w:val="28"/>
        </w:rPr>
        <w:t>Рейтинг студента з дисципліни складається з балів, що він отримує за:</w:t>
      </w:r>
      <w:r w:rsidRPr="0007679E">
        <w:rPr>
          <w:rFonts w:ascii="Times New Roman" w:hAnsi="Times New Roman"/>
          <w:noProof/>
          <w:sz w:val="28"/>
          <w:szCs w:val="28"/>
        </w:rPr>
        <w:t xml:space="preserve">   відвідування лекцій (4 лекції) </w:t>
      </w:r>
    </w:p>
    <w:p w:rsidR="0007679E" w:rsidRPr="0007679E" w:rsidRDefault="0007679E" w:rsidP="0007679E">
      <w:pPr>
        <w:tabs>
          <w:tab w:val="left" w:pos="720"/>
        </w:tabs>
        <w:autoSpaceDE w:val="0"/>
        <w:autoSpaceDN w:val="0"/>
        <w:adjustRightInd w:val="0"/>
        <w:spacing w:after="0" w:line="240" w:lineRule="auto"/>
        <w:jc w:val="both"/>
        <w:rPr>
          <w:rFonts w:ascii="Times New Roman" w:hAnsi="Times New Roman" w:cs="Times New Roman"/>
          <w:noProof/>
          <w:sz w:val="28"/>
          <w:szCs w:val="28"/>
        </w:rPr>
      </w:pPr>
      <w:r w:rsidRPr="0007679E">
        <w:rPr>
          <w:rFonts w:ascii="Times New Roman" w:hAnsi="Times New Roman"/>
          <w:noProof/>
          <w:sz w:val="28"/>
          <w:szCs w:val="28"/>
        </w:rPr>
        <w:t xml:space="preserve">       </w:t>
      </w:r>
      <w:r w:rsidRPr="0007679E">
        <w:rPr>
          <w:rFonts w:ascii="Times New Roman" w:hAnsi="Times New Roman" w:cs="Times New Roman"/>
          <w:b/>
          <w:bCs/>
          <w:noProof/>
          <w:sz w:val="28"/>
          <w:szCs w:val="28"/>
        </w:rPr>
        <w:t xml:space="preserve"> </w:t>
      </w:r>
      <w:r w:rsidRPr="0007679E">
        <w:rPr>
          <w:rFonts w:ascii="Times New Roman" w:hAnsi="Times New Roman" w:cs="Times New Roman"/>
          <w:noProof/>
          <w:sz w:val="28"/>
          <w:szCs w:val="28"/>
        </w:rPr>
        <w:t xml:space="preserve">відповідь на практичному занятті; </w:t>
      </w:r>
    </w:p>
    <w:p w:rsidR="0007679E" w:rsidRPr="0007679E" w:rsidRDefault="0007679E" w:rsidP="0007679E">
      <w:pPr>
        <w:tabs>
          <w:tab w:val="left" w:pos="720"/>
        </w:tabs>
        <w:autoSpaceDE w:val="0"/>
        <w:autoSpaceDN w:val="0"/>
        <w:adjustRightInd w:val="0"/>
        <w:spacing w:after="0" w:line="240" w:lineRule="auto"/>
        <w:jc w:val="both"/>
        <w:rPr>
          <w:rFonts w:ascii="Times New Roman" w:hAnsi="Times New Roman" w:cs="Times New Roman"/>
          <w:noProof/>
          <w:sz w:val="28"/>
          <w:szCs w:val="28"/>
        </w:rPr>
      </w:pPr>
      <w:r w:rsidRPr="0007679E">
        <w:rPr>
          <w:rFonts w:ascii="Times New Roman" w:hAnsi="Times New Roman" w:cs="Times New Roman"/>
          <w:noProof/>
          <w:sz w:val="28"/>
          <w:szCs w:val="28"/>
        </w:rPr>
        <w:t xml:space="preserve">        опрацювання завдань з самостійної роботи по кожній темі;</w:t>
      </w:r>
    </w:p>
    <w:p w:rsidR="0007679E" w:rsidRPr="0007679E" w:rsidRDefault="0007679E" w:rsidP="0007679E">
      <w:pPr>
        <w:tabs>
          <w:tab w:val="left" w:pos="720"/>
        </w:tabs>
        <w:autoSpaceDE w:val="0"/>
        <w:autoSpaceDN w:val="0"/>
        <w:adjustRightInd w:val="0"/>
        <w:spacing w:after="0" w:line="240" w:lineRule="auto"/>
        <w:jc w:val="both"/>
        <w:rPr>
          <w:rFonts w:ascii="Times New Roman" w:hAnsi="Times New Roman" w:cs="Times New Roman"/>
          <w:noProof/>
          <w:sz w:val="28"/>
          <w:szCs w:val="28"/>
        </w:rPr>
      </w:pPr>
      <w:r w:rsidRPr="0007679E">
        <w:rPr>
          <w:rFonts w:ascii="Times New Roman" w:hAnsi="Times New Roman" w:cs="Times New Roman"/>
          <w:noProof/>
          <w:sz w:val="28"/>
          <w:szCs w:val="28"/>
        </w:rPr>
        <w:t xml:space="preserve">        викладення реферативного матеріалу;</w:t>
      </w:r>
    </w:p>
    <w:p w:rsidR="0007679E" w:rsidRPr="0007679E" w:rsidRDefault="0007679E" w:rsidP="0007679E">
      <w:pPr>
        <w:tabs>
          <w:tab w:val="left" w:pos="720"/>
        </w:tabs>
        <w:autoSpaceDE w:val="0"/>
        <w:autoSpaceDN w:val="0"/>
        <w:adjustRightInd w:val="0"/>
        <w:spacing w:after="0" w:line="240" w:lineRule="auto"/>
        <w:jc w:val="both"/>
        <w:rPr>
          <w:rFonts w:ascii="Times New Roman" w:hAnsi="Times New Roman" w:cs="Times New Roman"/>
          <w:noProof/>
          <w:sz w:val="28"/>
          <w:szCs w:val="28"/>
        </w:rPr>
      </w:pPr>
      <w:r w:rsidRPr="0007679E">
        <w:rPr>
          <w:rFonts w:ascii="Times New Roman" w:hAnsi="Times New Roman" w:cs="Times New Roman"/>
          <w:noProof/>
          <w:sz w:val="28"/>
          <w:szCs w:val="28"/>
        </w:rPr>
        <w:t xml:space="preserve">        відповідь на заліку.</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b/>
          <w:bCs/>
          <w:i/>
          <w:iCs/>
          <w:noProof/>
          <w:sz w:val="28"/>
          <w:szCs w:val="28"/>
        </w:rPr>
      </w:pPr>
      <w:r w:rsidRPr="0007679E">
        <w:rPr>
          <w:rFonts w:ascii="Times New Roman" w:hAnsi="Times New Roman" w:cs="Times New Roman"/>
          <w:b/>
          <w:bCs/>
          <w:i/>
          <w:iCs/>
          <w:noProof/>
          <w:sz w:val="28"/>
          <w:szCs w:val="28"/>
        </w:rPr>
        <w:t>Система рейтингових (вагових) балів та критерії оцінювання:</w:t>
      </w:r>
    </w:p>
    <w:p w:rsidR="0007679E" w:rsidRPr="0007679E" w:rsidRDefault="0007679E" w:rsidP="0007679E">
      <w:pPr>
        <w:numPr>
          <w:ilvl w:val="0"/>
          <w:numId w:val="14"/>
        </w:numPr>
        <w:tabs>
          <w:tab w:val="left" w:pos="142"/>
          <w:tab w:val="left" w:pos="720"/>
        </w:tabs>
        <w:autoSpaceDE w:val="0"/>
        <w:autoSpaceDN w:val="0"/>
        <w:adjustRightInd w:val="0"/>
        <w:spacing w:after="0" w:line="240" w:lineRule="auto"/>
        <w:ind w:firstLine="709"/>
        <w:jc w:val="both"/>
        <w:rPr>
          <w:rFonts w:ascii="Times New Roman" w:hAnsi="Times New Roman"/>
          <w:i/>
          <w:noProof/>
          <w:sz w:val="28"/>
          <w:szCs w:val="28"/>
        </w:rPr>
      </w:pPr>
      <w:r w:rsidRPr="0007679E">
        <w:rPr>
          <w:rFonts w:ascii="Times New Roman" w:hAnsi="Times New Roman"/>
          <w:i/>
          <w:noProof/>
          <w:sz w:val="28"/>
          <w:szCs w:val="28"/>
        </w:rPr>
        <w:t>Відвідування лекцій (присутність – 1 бал: відсутність – 0 балів )</w:t>
      </w:r>
    </w:p>
    <w:p w:rsidR="0007679E" w:rsidRPr="0007679E" w:rsidRDefault="0007679E" w:rsidP="0007679E">
      <w:pPr>
        <w:numPr>
          <w:ilvl w:val="0"/>
          <w:numId w:val="14"/>
        </w:numPr>
        <w:tabs>
          <w:tab w:val="left" w:pos="142"/>
          <w:tab w:val="left" w:pos="720"/>
        </w:tabs>
        <w:autoSpaceDE w:val="0"/>
        <w:autoSpaceDN w:val="0"/>
        <w:adjustRightInd w:val="0"/>
        <w:spacing w:after="0" w:line="240" w:lineRule="auto"/>
        <w:ind w:firstLine="709"/>
        <w:jc w:val="both"/>
        <w:rPr>
          <w:rFonts w:ascii="Times New Roman" w:hAnsi="Times New Roman" w:cs="Times New Roman"/>
          <w:i/>
          <w:noProof/>
          <w:sz w:val="28"/>
          <w:szCs w:val="28"/>
        </w:rPr>
      </w:pPr>
      <w:r w:rsidRPr="0007679E">
        <w:rPr>
          <w:rFonts w:ascii="Times New Roman" w:hAnsi="Times New Roman" w:cs="Times New Roman"/>
          <w:i/>
          <w:noProof/>
          <w:sz w:val="28"/>
          <w:szCs w:val="28"/>
        </w:rPr>
        <w:t>Робота на практичних заняттях</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Ваговий бал – 16. Максимальна кількість балів на всіх практичних заняттях дорівнює 4 балів * 4 відп. = 16</w:t>
      </w:r>
      <w:r w:rsidRPr="0007679E">
        <w:rPr>
          <w:rFonts w:ascii="Times New Roman" w:hAnsi="Times New Roman" w:cs="Times New Roman"/>
          <w:b/>
          <w:bCs/>
          <w:noProof/>
          <w:sz w:val="28"/>
          <w:szCs w:val="28"/>
        </w:rPr>
        <w:t xml:space="preserve"> балів</w:t>
      </w:r>
      <w:r w:rsidRPr="0007679E">
        <w:rPr>
          <w:rFonts w:ascii="Times New Roman" w:hAnsi="Times New Roman" w:cs="Times New Roman"/>
          <w:noProof/>
          <w:sz w:val="28"/>
          <w:szCs w:val="28"/>
        </w:rPr>
        <w:t xml:space="preserve">. Чотири рівні оцінювання: </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16 балів</w:t>
      </w:r>
      <w:r w:rsidRPr="0007679E">
        <w:rPr>
          <w:rFonts w:ascii="Times New Roman" w:hAnsi="Times New Roman" w:cs="Times New Roman"/>
          <w:noProof/>
          <w:sz w:val="28"/>
          <w:szCs w:val="28"/>
        </w:rPr>
        <w:t xml:space="preserve"> – “відмінно”, – студент демонструє повні й міцні знання навчального матеріалу в заданому обсязі, уміння й навички ділового спілкування.</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10-15 балів</w:t>
      </w:r>
      <w:r w:rsidRPr="0007679E">
        <w:rPr>
          <w:rFonts w:ascii="Times New Roman" w:hAnsi="Times New Roman" w:cs="Times New Roman"/>
          <w:noProof/>
          <w:sz w:val="28"/>
          <w:szCs w:val="28"/>
        </w:rPr>
        <w:t>– “добре”, – допускаються несуттєві неточності, має труднощі в трансформації умінь в нових умовах комунікації.</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5- 9 балів</w:t>
      </w:r>
      <w:r w:rsidRPr="0007679E">
        <w:rPr>
          <w:rFonts w:ascii="Times New Roman" w:hAnsi="Times New Roman" w:cs="Times New Roman"/>
          <w:noProof/>
          <w:sz w:val="28"/>
          <w:szCs w:val="28"/>
        </w:rPr>
        <w:t xml:space="preserve"> – “задовільно”, – засвоєний основний теоретичний матеріал, але допущено неточності. </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0-4 балів</w:t>
      </w:r>
      <w:r w:rsidRPr="0007679E">
        <w:rPr>
          <w:rFonts w:ascii="Times New Roman" w:hAnsi="Times New Roman" w:cs="Times New Roman"/>
          <w:noProof/>
          <w:sz w:val="28"/>
          <w:szCs w:val="28"/>
        </w:rPr>
        <w:t xml:space="preserve"> – “незадовільно”, тобто незасвоєння окремих тем.</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Критерії оцінювання відповіді студента враховують її повноту і правильність, а також здатність студента: узагальнювати отримані знання, викладати матеріал чітко, логічно, аргументовано.</w:t>
      </w:r>
    </w:p>
    <w:p w:rsidR="0007679E" w:rsidRPr="0007679E" w:rsidRDefault="0007679E" w:rsidP="0007679E">
      <w:pPr>
        <w:numPr>
          <w:ilvl w:val="0"/>
          <w:numId w:val="14"/>
        </w:numPr>
        <w:tabs>
          <w:tab w:val="left" w:pos="720"/>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 xml:space="preserve">Опрацювання </w:t>
      </w:r>
      <w:r w:rsidRPr="0007679E">
        <w:rPr>
          <w:rFonts w:ascii="Times New Roman" w:hAnsi="Times New Roman" w:cs="Times New Roman"/>
          <w:noProof/>
          <w:sz w:val="28"/>
          <w:szCs w:val="28"/>
        </w:rPr>
        <w:t>завдань з самостійної роботи по кожній темі:</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Ваговий бал – 20. Максимальна кількість балів отриманих за виконання завдань для самостійної роботи студентів дорівнює: 5 балів * 4 теми = 20</w:t>
      </w:r>
      <w:r w:rsidRPr="0007679E">
        <w:rPr>
          <w:rFonts w:ascii="Times New Roman" w:hAnsi="Times New Roman" w:cs="Times New Roman"/>
          <w:b/>
          <w:bCs/>
          <w:noProof/>
          <w:sz w:val="28"/>
          <w:szCs w:val="28"/>
        </w:rPr>
        <w:t xml:space="preserve"> балів</w:t>
      </w:r>
      <w:r w:rsidRPr="0007679E">
        <w:rPr>
          <w:rFonts w:ascii="Times New Roman" w:hAnsi="Times New Roman" w:cs="Times New Roman"/>
          <w:noProof/>
          <w:sz w:val="28"/>
          <w:szCs w:val="28"/>
        </w:rPr>
        <w:t xml:space="preserve">. Чотири рівні оцінювання: </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20 балів</w:t>
      </w:r>
      <w:r w:rsidRPr="0007679E">
        <w:rPr>
          <w:rFonts w:ascii="Times New Roman" w:hAnsi="Times New Roman" w:cs="Times New Roman"/>
          <w:noProof/>
          <w:sz w:val="28"/>
          <w:szCs w:val="28"/>
        </w:rPr>
        <w:t xml:space="preserve"> – “відмінно”, – студент демонструє повні й міцні знання навчального матеріалу. </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lastRenderedPageBreak/>
        <w:t>15-19 балів</w:t>
      </w:r>
      <w:r w:rsidRPr="0007679E">
        <w:rPr>
          <w:rFonts w:ascii="Times New Roman" w:hAnsi="Times New Roman" w:cs="Times New Roman"/>
          <w:noProof/>
          <w:sz w:val="28"/>
          <w:szCs w:val="28"/>
        </w:rPr>
        <w:t>– “добре”, – допускаються несуттєві неточності, має труднощі в трансформації умінь в нових умовах комунікації.</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10-14 балів</w:t>
      </w:r>
      <w:r w:rsidRPr="0007679E">
        <w:rPr>
          <w:rFonts w:ascii="Times New Roman" w:hAnsi="Times New Roman" w:cs="Times New Roman"/>
          <w:noProof/>
          <w:sz w:val="28"/>
          <w:szCs w:val="28"/>
        </w:rPr>
        <w:t xml:space="preserve"> – “задовільно”, – засвоєний основний теоретичний матеріал, але допущено неточності. </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0-9 балів</w:t>
      </w:r>
      <w:r w:rsidRPr="0007679E">
        <w:rPr>
          <w:rFonts w:ascii="Times New Roman" w:hAnsi="Times New Roman" w:cs="Times New Roman"/>
          <w:noProof/>
          <w:sz w:val="28"/>
          <w:szCs w:val="28"/>
        </w:rPr>
        <w:t xml:space="preserve"> – “незадовільно”, тобто незасвоєння окремих тем.</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Критерії оцінювання відповіді студента враховують її повноту і правильність, а також здатність студента: узагальнювати отримані знання, викладати матеріал чітко, логічно, аргументовано.</w:t>
      </w:r>
    </w:p>
    <w:p w:rsidR="0007679E" w:rsidRPr="0007679E" w:rsidRDefault="0007679E" w:rsidP="0007679E">
      <w:pPr>
        <w:tabs>
          <w:tab w:val="left" w:pos="142"/>
          <w:tab w:val="left" w:pos="720"/>
        </w:tabs>
        <w:autoSpaceDE w:val="0"/>
        <w:autoSpaceDN w:val="0"/>
        <w:adjustRightInd w:val="0"/>
        <w:spacing w:after="0" w:line="240" w:lineRule="auto"/>
        <w:jc w:val="both"/>
        <w:rPr>
          <w:rFonts w:ascii="Times New Roman" w:hAnsi="Times New Roman" w:cs="Times New Roman"/>
          <w:noProof/>
          <w:sz w:val="28"/>
          <w:szCs w:val="28"/>
        </w:rPr>
      </w:pPr>
      <w:r w:rsidRPr="0007679E">
        <w:rPr>
          <w:rFonts w:ascii="Times New Roman" w:hAnsi="Times New Roman" w:cs="Times New Roman"/>
          <w:noProof/>
          <w:sz w:val="28"/>
          <w:szCs w:val="28"/>
        </w:rPr>
        <w:t>Студент повинен дати відповіді на поставлені питання, виконати завдання у формі самостійної роботи використовуючи базову та допоміжну літературу.</w:t>
      </w:r>
    </w:p>
    <w:p w:rsidR="0007679E" w:rsidRPr="0007679E" w:rsidRDefault="0007679E" w:rsidP="0007679E">
      <w:pPr>
        <w:numPr>
          <w:ilvl w:val="0"/>
          <w:numId w:val="14"/>
        </w:numPr>
        <w:tabs>
          <w:tab w:val="left" w:pos="720"/>
        </w:tabs>
        <w:autoSpaceDE w:val="0"/>
        <w:autoSpaceDN w:val="0"/>
        <w:adjustRightInd w:val="0"/>
        <w:spacing w:after="0" w:line="240" w:lineRule="auto"/>
        <w:ind w:firstLine="709"/>
        <w:jc w:val="both"/>
        <w:rPr>
          <w:rFonts w:ascii="Times New Roman" w:hAnsi="Times New Roman" w:cs="Times New Roman"/>
          <w:i/>
          <w:noProof/>
          <w:sz w:val="28"/>
          <w:szCs w:val="28"/>
        </w:rPr>
      </w:pPr>
      <w:r w:rsidRPr="0007679E">
        <w:rPr>
          <w:rFonts w:ascii="Times New Roman" w:hAnsi="Times New Roman" w:cs="Times New Roman"/>
          <w:i/>
          <w:noProof/>
          <w:sz w:val="28"/>
          <w:szCs w:val="28"/>
        </w:rPr>
        <w:t>Викладення реферативного матеріалу 20</w:t>
      </w:r>
      <w:r w:rsidRPr="0007679E">
        <w:rPr>
          <w:rFonts w:ascii="Times New Roman" w:hAnsi="Times New Roman" w:cs="Times New Roman"/>
          <w:b/>
          <w:bCs/>
          <w:i/>
          <w:noProof/>
          <w:sz w:val="28"/>
          <w:szCs w:val="28"/>
        </w:rPr>
        <w:t xml:space="preserve"> балів</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 xml:space="preserve">Ваговий бал – 20. Чотири рівні оцінювання: </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20 балів</w:t>
      </w:r>
      <w:r w:rsidRPr="0007679E">
        <w:rPr>
          <w:rFonts w:ascii="Times New Roman" w:hAnsi="Times New Roman" w:cs="Times New Roman"/>
          <w:noProof/>
          <w:sz w:val="28"/>
          <w:szCs w:val="28"/>
        </w:rPr>
        <w:t xml:space="preserve"> – “відмінно”, – студент демонструє глибокий аналіз досліджуваної теми, критичний розгляд джерел та літератури, робота має дослідницький характер, послідовний виклад матеріалу з відповідними обгрунтованими висновками. </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15-19 балів</w:t>
      </w:r>
      <w:r w:rsidRPr="0007679E">
        <w:rPr>
          <w:rFonts w:ascii="Times New Roman" w:hAnsi="Times New Roman" w:cs="Times New Roman"/>
          <w:noProof/>
          <w:sz w:val="28"/>
          <w:szCs w:val="28"/>
        </w:rPr>
        <w:t xml:space="preserve">– “добре”, – робота має дослідницький характер, містить посилання на джерела, послідовний виклад матеріалу, але не завжди з обгрунтованими висновками. </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10-14 балів</w:t>
      </w:r>
      <w:r w:rsidRPr="0007679E">
        <w:rPr>
          <w:rFonts w:ascii="Times New Roman" w:hAnsi="Times New Roman" w:cs="Times New Roman"/>
          <w:noProof/>
          <w:sz w:val="28"/>
          <w:szCs w:val="28"/>
        </w:rPr>
        <w:t xml:space="preserve"> – “задовільно”, – робота має слабо виражений дослідницький характер, не містить самостійного аналізу, обгрунтованих висновків.</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i/>
          <w:iCs/>
          <w:noProof/>
          <w:sz w:val="28"/>
          <w:szCs w:val="28"/>
        </w:rPr>
        <w:t>0-9 балів</w:t>
      </w:r>
      <w:r w:rsidRPr="0007679E">
        <w:rPr>
          <w:rFonts w:ascii="Times New Roman" w:hAnsi="Times New Roman" w:cs="Times New Roman"/>
          <w:noProof/>
          <w:sz w:val="28"/>
          <w:szCs w:val="28"/>
        </w:rPr>
        <w:t xml:space="preserve"> – “незадовільно”, робота не відображає дослідницький характер, не містить самостійного аналізу, критичного осмислення наукових джерел. Така робота повертається студенту на доопрацювання.</w:t>
      </w:r>
    </w:p>
    <w:p w:rsidR="0007679E" w:rsidRPr="0007679E" w:rsidRDefault="0007679E" w:rsidP="0007679E">
      <w:pPr>
        <w:tabs>
          <w:tab w:val="left" w:pos="142"/>
        </w:tabs>
        <w:autoSpaceDE w:val="0"/>
        <w:autoSpaceDN w:val="0"/>
        <w:adjustRightInd w:val="0"/>
        <w:spacing w:after="0" w:line="240" w:lineRule="auto"/>
        <w:ind w:firstLine="709"/>
        <w:jc w:val="both"/>
        <w:rPr>
          <w:rFonts w:ascii="Times New Roman" w:hAnsi="Times New Roman" w:cs="Times New Roman"/>
          <w:b/>
          <w:noProof/>
          <w:sz w:val="28"/>
          <w:szCs w:val="28"/>
        </w:rPr>
      </w:pPr>
      <w:r w:rsidRPr="0007679E">
        <w:rPr>
          <w:rFonts w:ascii="Times New Roman" w:hAnsi="Times New Roman" w:cs="Times New Roman"/>
          <w:noProof/>
          <w:sz w:val="28"/>
          <w:szCs w:val="28"/>
        </w:rPr>
        <w:t>Відповідь на заліку 4</w:t>
      </w:r>
      <w:r w:rsidRPr="0007679E">
        <w:rPr>
          <w:rFonts w:ascii="Times New Roman" w:hAnsi="Times New Roman" w:cs="Times New Roman"/>
          <w:b/>
          <w:noProof/>
          <w:sz w:val="28"/>
          <w:szCs w:val="28"/>
        </w:rPr>
        <w:t>0 балів</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b/>
          <w:bCs/>
          <w:i/>
          <w:iCs/>
          <w:noProof/>
          <w:sz w:val="28"/>
          <w:szCs w:val="28"/>
        </w:rPr>
      </w:pPr>
      <w:r w:rsidRPr="0007679E">
        <w:rPr>
          <w:rFonts w:ascii="Times New Roman" w:hAnsi="Times New Roman" w:cs="Times New Roman"/>
          <w:b/>
          <w:bCs/>
          <w:i/>
          <w:iCs/>
          <w:noProof/>
          <w:sz w:val="28"/>
          <w:szCs w:val="28"/>
        </w:rPr>
        <w:t>Розрахунок шкали (R</w:t>
      </w:r>
      <w:r w:rsidRPr="0007679E">
        <w:rPr>
          <w:rFonts w:ascii="Times New Roman" w:hAnsi="Times New Roman" w:cs="Times New Roman"/>
          <w:b/>
          <w:i/>
          <w:color w:val="000000"/>
          <w:spacing w:val="2"/>
          <w:sz w:val="28"/>
          <w:szCs w:val="28"/>
          <w:lang w:val="en-US"/>
        </w:rPr>
        <w:t>D</w:t>
      </w:r>
      <w:r w:rsidRPr="0007679E">
        <w:rPr>
          <w:rFonts w:ascii="Times New Roman" w:hAnsi="Times New Roman" w:cs="Times New Roman"/>
          <w:b/>
          <w:bCs/>
          <w:i/>
          <w:iCs/>
          <w:noProof/>
          <w:sz w:val="28"/>
          <w:szCs w:val="28"/>
        </w:rPr>
        <w:t>) рейтингу:</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Сума вагових балів контрольних заходів протягом семестру складає:</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b/>
          <w:bCs/>
          <w:noProof/>
          <w:color w:val="000000"/>
          <w:sz w:val="28"/>
          <w:szCs w:val="28"/>
        </w:rPr>
      </w:pPr>
      <w:r w:rsidRPr="0007679E">
        <w:rPr>
          <w:rFonts w:ascii="Times New Roman" w:hAnsi="Times New Roman" w:cs="Times New Roman"/>
          <w:b/>
          <w:bCs/>
          <w:noProof/>
          <w:sz w:val="28"/>
          <w:szCs w:val="28"/>
        </w:rPr>
        <w:t xml:space="preserve">Rc = 4+16+20+20 = 60 балів. </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Складова контролю = 40% R, а саме:</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b/>
          <w:bCs/>
          <w:noProof/>
          <w:sz w:val="28"/>
          <w:szCs w:val="28"/>
        </w:rPr>
      </w:pPr>
      <w:r w:rsidRPr="0007679E">
        <w:rPr>
          <w:rFonts w:ascii="Times New Roman" w:hAnsi="Times New Roman" w:cs="Times New Roman"/>
          <w:b/>
          <w:bCs/>
          <w:noProof/>
          <w:sz w:val="28"/>
          <w:szCs w:val="28"/>
        </w:rPr>
        <w:t xml:space="preserve">Re = 40 балів. </w:t>
      </w:r>
      <w:r w:rsidRPr="0007679E">
        <w:rPr>
          <w:rFonts w:ascii="Times New Roman" w:hAnsi="Times New Roman" w:cs="Times New Roman"/>
          <w:noProof/>
          <w:sz w:val="28"/>
          <w:szCs w:val="28"/>
        </w:rPr>
        <w:t xml:space="preserve">Рейтингова оцінка з дисципліни складає </w:t>
      </w:r>
      <w:r w:rsidRPr="0007679E">
        <w:rPr>
          <w:rFonts w:ascii="Times New Roman" w:hAnsi="Times New Roman" w:cs="Times New Roman"/>
          <w:b/>
          <w:bCs/>
          <w:noProof/>
          <w:sz w:val="28"/>
          <w:szCs w:val="28"/>
        </w:rPr>
        <w:t>R</w:t>
      </w:r>
      <w:r w:rsidRPr="0007679E">
        <w:rPr>
          <w:rFonts w:ascii="Times New Roman" w:hAnsi="Times New Roman" w:cs="Times New Roman"/>
          <w:b/>
          <w:color w:val="000000"/>
          <w:spacing w:val="2"/>
          <w:sz w:val="28"/>
          <w:szCs w:val="28"/>
          <w:lang w:val="en-US"/>
        </w:rPr>
        <w:t>D</w:t>
      </w:r>
      <w:r w:rsidRPr="0007679E">
        <w:rPr>
          <w:rFonts w:ascii="Times New Roman" w:hAnsi="Times New Roman" w:cs="Times New Roman"/>
          <w:b/>
          <w:bCs/>
          <w:noProof/>
          <w:sz w:val="28"/>
          <w:szCs w:val="28"/>
        </w:rPr>
        <w:t xml:space="preserve"> = Rc +Re = 100 балів. </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 xml:space="preserve">Необхідною умовою допуску до заліку є відсутність заборгованостей у студентів з дисципліни, мінімум –  стартовий рейтинг не менше 0,4  </w:t>
      </w:r>
      <w:r w:rsidRPr="0007679E">
        <w:rPr>
          <w:rFonts w:ascii="Times New Roman" w:hAnsi="Times New Roman" w:cs="Times New Roman"/>
          <w:b/>
          <w:bCs/>
          <w:noProof/>
          <w:sz w:val="28"/>
          <w:szCs w:val="28"/>
        </w:rPr>
        <w:t>R</w:t>
      </w:r>
      <w:r w:rsidRPr="0007679E">
        <w:rPr>
          <w:rFonts w:ascii="Times New Roman" w:hAnsi="Times New Roman" w:cs="Times New Roman"/>
          <w:b/>
          <w:color w:val="000000"/>
          <w:spacing w:val="2"/>
          <w:sz w:val="28"/>
          <w:szCs w:val="28"/>
          <w:lang w:val="en-US"/>
        </w:rPr>
        <w:t>D</w:t>
      </w:r>
      <w:r w:rsidRPr="0007679E">
        <w:rPr>
          <w:rFonts w:ascii="Times New Roman" w:hAnsi="Times New Roman" w:cs="Times New Roman"/>
          <w:noProof/>
          <w:sz w:val="28"/>
          <w:szCs w:val="28"/>
        </w:rPr>
        <w:t xml:space="preserve">, тобто  40 балів. </w:t>
      </w:r>
    </w:p>
    <w:p w:rsidR="0007679E" w:rsidRPr="0007679E" w:rsidRDefault="0007679E" w:rsidP="0007679E">
      <w:pPr>
        <w:autoSpaceDE w:val="0"/>
        <w:autoSpaceDN w:val="0"/>
        <w:adjustRightInd w:val="0"/>
        <w:spacing w:after="0" w:line="240" w:lineRule="auto"/>
        <w:ind w:firstLine="709"/>
        <w:rPr>
          <w:rFonts w:ascii="Times New Roman" w:hAnsi="Times New Roman" w:cs="Times New Roman"/>
          <w:noProof/>
          <w:sz w:val="28"/>
          <w:szCs w:val="28"/>
        </w:rPr>
      </w:pPr>
      <w:r w:rsidRPr="0007679E">
        <w:rPr>
          <w:rFonts w:ascii="Times New Roman" w:hAnsi="Times New Roman" w:cs="Times New Roman"/>
          <w:noProof/>
          <w:sz w:val="28"/>
          <w:szCs w:val="28"/>
        </w:rPr>
        <w:t>Виходячи з розміру шкали, критерії оцінювання є такими:</w:t>
      </w:r>
    </w:p>
    <w:p w:rsidR="0007679E" w:rsidRPr="0007679E" w:rsidRDefault="0007679E" w:rsidP="0007679E">
      <w:pPr>
        <w:autoSpaceDE w:val="0"/>
        <w:autoSpaceDN w:val="0"/>
        <w:adjustRightInd w:val="0"/>
        <w:spacing w:after="0" w:line="240" w:lineRule="auto"/>
        <w:ind w:firstLine="709"/>
        <w:jc w:val="both"/>
        <w:rPr>
          <w:rFonts w:ascii="Times New Roman" w:hAnsi="Times New Roman" w:cs="Times New Roman"/>
          <w:noProof/>
          <w:sz w:val="28"/>
          <w:szCs w:val="28"/>
        </w:rPr>
      </w:pPr>
      <w:r w:rsidRPr="0007679E">
        <w:rPr>
          <w:rFonts w:ascii="Times New Roman" w:hAnsi="Times New Roman" w:cs="Times New Roman"/>
          <w:noProof/>
          <w:sz w:val="28"/>
          <w:szCs w:val="28"/>
        </w:rPr>
        <w:t xml:space="preserve">Для отримання студентом оцінки його рейтингова оцінка </w:t>
      </w:r>
      <w:r w:rsidRPr="0007679E">
        <w:rPr>
          <w:rFonts w:ascii="Times New Roman" w:hAnsi="Times New Roman" w:cs="Times New Roman"/>
          <w:b/>
          <w:bCs/>
          <w:noProof/>
          <w:sz w:val="28"/>
          <w:szCs w:val="28"/>
        </w:rPr>
        <w:t>RD</w:t>
      </w:r>
      <w:r w:rsidRPr="0007679E">
        <w:rPr>
          <w:rFonts w:ascii="Times New Roman" w:hAnsi="Times New Roman" w:cs="Times New Roman"/>
          <w:noProof/>
          <w:sz w:val="28"/>
          <w:szCs w:val="28"/>
        </w:rPr>
        <w:t xml:space="preserve"> переводиться згідно з таблицею:</w:t>
      </w: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5"/>
        <w:gridCol w:w="7045"/>
      </w:tblGrid>
      <w:tr w:rsidR="0007679E" w:rsidRPr="0007679E" w:rsidTr="0035725F">
        <w:trPr>
          <w:jc w:val="center"/>
        </w:trPr>
        <w:tc>
          <w:tcPr>
            <w:tcW w:w="1805" w:type="dxa"/>
            <w:vAlign w:val="center"/>
          </w:tcPr>
          <w:p w:rsidR="0007679E" w:rsidRPr="0007679E" w:rsidRDefault="0007679E" w:rsidP="0035725F">
            <w:pPr>
              <w:spacing w:after="0" w:line="240" w:lineRule="auto"/>
              <w:jc w:val="center"/>
              <w:rPr>
                <w:rFonts w:ascii="Times New Roman" w:hAnsi="Times New Roman"/>
                <w:b/>
                <w:color w:val="000000"/>
                <w:spacing w:val="2"/>
                <w:sz w:val="28"/>
                <w:szCs w:val="28"/>
              </w:rPr>
            </w:pPr>
            <w:r w:rsidRPr="0007679E">
              <w:rPr>
                <w:rFonts w:ascii="Times New Roman" w:hAnsi="Times New Roman"/>
                <w:b/>
                <w:color w:val="000000"/>
                <w:spacing w:val="2"/>
                <w:sz w:val="28"/>
                <w:szCs w:val="28"/>
                <w:lang w:val="en-US"/>
              </w:rPr>
              <w:t xml:space="preserve">RD </w:t>
            </w:r>
          </w:p>
        </w:tc>
        <w:tc>
          <w:tcPr>
            <w:tcW w:w="7045" w:type="dxa"/>
            <w:vAlign w:val="center"/>
          </w:tcPr>
          <w:p w:rsidR="0007679E" w:rsidRPr="0007679E" w:rsidRDefault="0007679E" w:rsidP="0035725F">
            <w:pPr>
              <w:spacing w:after="0" w:line="240" w:lineRule="auto"/>
              <w:jc w:val="center"/>
              <w:rPr>
                <w:rFonts w:ascii="Times New Roman" w:hAnsi="Times New Roman"/>
                <w:b/>
                <w:color w:val="000000"/>
                <w:spacing w:val="2"/>
                <w:sz w:val="28"/>
                <w:szCs w:val="28"/>
              </w:rPr>
            </w:pPr>
            <w:r w:rsidRPr="0007679E">
              <w:rPr>
                <w:rFonts w:ascii="Times New Roman" w:hAnsi="Times New Roman"/>
                <w:b/>
                <w:color w:val="000000"/>
                <w:spacing w:val="2"/>
                <w:sz w:val="28"/>
                <w:szCs w:val="28"/>
              </w:rPr>
              <w:t xml:space="preserve">Оцінка </w:t>
            </w:r>
          </w:p>
        </w:tc>
      </w:tr>
      <w:tr w:rsidR="0007679E" w:rsidRPr="0007679E" w:rsidTr="0035725F">
        <w:trPr>
          <w:jc w:val="center"/>
        </w:trPr>
        <w:tc>
          <w:tcPr>
            <w:tcW w:w="1805" w:type="dxa"/>
            <w:vAlign w:val="center"/>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95 – 100</w:t>
            </w:r>
          </w:p>
        </w:tc>
        <w:tc>
          <w:tcPr>
            <w:tcW w:w="7045" w:type="dxa"/>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відмінно</w:t>
            </w:r>
          </w:p>
        </w:tc>
      </w:tr>
      <w:tr w:rsidR="0007679E" w:rsidRPr="0007679E" w:rsidTr="0035725F">
        <w:trPr>
          <w:cantSplit/>
          <w:jc w:val="center"/>
        </w:trPr>
        <w:tc>
          <w:tcPr>
            <w:tcW w:w="1805" w:type="dxa"/>
            <w:vAlign w:val="center"/>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85 – 94</w:t>
            </w:r>
          </w:p>
        </w:tc>
        <w:tc>
          <w:tcPr>
            <w:tcW w:w="7045" w:type="dxa"/>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дуже добре</w:t>
            </w:r>
          </w:p>
        </w:tc>
      </w:tr>
      <w:tr w:rsidR="0007679E" w:rsidRPr="0007679E" w:rsidTr="0035725F">
        <w:trPr>
          <w:cantSplit/>
          <w:jc w:val="center"/>
        </w:trPr>
        <w:tc>
          <w:tcPr>
            <w:tcW w:w="1805" w:type="dxa"/>
            <w:vAlign w:val="center"/>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75 – 84</w:t>
            </w:r>
          </w:p>
        </w:tc>
        <w:tc>
          <w:tcPr>
            <w:tcW w:w="7045" w:type="dxa"/>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добре</w:t>
            </w:r>
          </w:p>
        </w:tc>
      </w:tr>
      <w:tr w:rsidR="0007679E" w:rsidRPr="0007679E" w:rsidTr="0035725F">
        <w:trPr>
          <w:cantSplit/>
          <w:jc w:val="center"/>
        </w:trPr>
        <w:tc>
          <w:tcPr>
            <w:tcW w:w="1805" w:type="dxa"/>
            <w:vAlign w:val="center"/>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65 – 74</w:t>
            </w:r>
          </w:p>
        </w:tc>
        <w:tc>
          <w:tcPr>
            <w:tcW w:w="7045" w:type="dxa"/>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задовільно</w:t>
            </w:r>
          </w:p>
        </w:tc>
      </w:tr>
      <w:tr w:rsidR="0007679E" w:rsidRPr="0007679E" w:rsidTr="0035725F">
        <w:trPr>
          <w:cantSplit/>
          <w:jc w:val="center"/>
        </w:trPr>
        <w:tc>
          <w:tcPr>
            <w:tcW w:w="1805" w:type="dxa"/>
            <w:vAlign w:val="center"/>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60 – 64</w:t>
            </w:r>
          </w:p>
        </w:tc>
        <w:tc>
          <w:tcPr>
            <w:tcW w:w="7045" w:type="dxa"/>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достатньо (задовольняє мінімальні критерії)</w:t>
            </w:r>
          </w:p>
        </w:tc>
      </w:tr>
      <w:tr w:rsidR="0007679E" w:rsidRPr="0007679E" w:rsidTr="0035725F">
        <w:trPr>
          <w:jc w:val="center"/>
        </w:trPr>
        <w:tc>
          <w:tcPr>
            <w:tcW w:w="1805" w:type="dxa"/>
            <w:vAlign w:val="center"/>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b/>
                <w:color w:val="000000"/>
                <w:spacing w:val="2"/>
                <w:sz w:val="28"/>
                <w:szCs w:val="28"/>
                <w:lang w:val="en-US"/>
              </w:rPr>
              <w:t xml:space="preserve">RD </w:t>
            </w:r>
            <w:r w:rsidRPr="0007679E">
              <w:rPr>
                <w:rFonts w:ascii="Times New Roman" w:hAnsi="Times New Roman"/>
                <w:iCs/>
                <w:color w:val="000000"/>
                <w:spacing w:val="2"/>
                <w:sz w:val="28"/>
                <w:szCs w:val="28"/>
                <w:lang w:val="en-US"/>
              </w:rPr>
              <w:t xml:space="preserve">&lt; </w:t>
            </w:r>
            <w:r w:rsidRPr="0007679E">
              <w:rPr>
                <w:rFonts w:ascii="Times New Roman" w:hAnsi="Times New Roman"/>
                <w:iCs/>
                <w:color w:val="000000"/>
                <w:spacing w:val="2"/>
                <w:sz w:val="28"/>
                <w:szCs w:val="28"/>
              </w:rPr>
              <w:t>60</w:t>
            </w:r>
          </w:p>
        </w:tc>
        <w:tc>
          <w:tcPr>
            <w:tcW w:w="7045" w:type="dxa"/>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незадовільно</w:t>
            </w:r>
          </w:p>
        </w:tc>
      </w:tr>
      <w:tr w:rsidR="0007679E" w:rsidRPr="0007679E" w:rsidTr="0035725F">
        <w:trPr>
          <w:jc w:val="center"/>
        </w:trPr>
        <w:tc>
          <w:tcPr>
            <w:tcW w:w="1805" w:type="dxa"/>
            <w:vAlign w:val="center"/>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b/>
                <w:color w:val="000000"/>
                <w:spacing w:val="2"/>
                <w:sz w:val="28"/>
                <w:szCs w:val="28"/>
                <w:lang w:val="en-US"/>
              </w:rPr>
              <w:t>RD</w:t>
            </w:r>
            <w:r w:rsidRPr="0007679E">
              <w:rPr>
                <w:rFonts w:ascii="Times New Roman" w:hAnsi="Times New Roman"/>
                <w:color w:val="000000"/>
                <w:spacing w:val="2"/>
                <w:sz w:val="28"/>
                <w:szCs w:val="28"/>
                <w:lang w:val="en-US"/>
              </w:rPr>
              <w:t xml:space="preserve"> &lt;</w:t>
            </w:r>
            <w:r w:rsidRPr="0007679E">
              <w:rPr>
                <w:rFonts w:ascii="Times New Roman" w:hAnsi="Times New Roman"/>
                <w:color w:val="000000"/>
                <w:spacing w:val="2"/>
                <w:sz w:val="28"/>
                <w:szCs w:val="28"/>
              </w:rPr>
              <w:t xml:space="preserve"> 40</w:t>
            </w:r>
          </w:p>
        </w:tc>
        <w:tc>
          <w:tcPr>
            <w:tcW w:w="7045" w:type="dxa"/>
          </w:tcPr>
          <w:p w:rsidR="0007679E" w:rsidRPr="0007679E" w:rsidRDefault="0007679E" w:rsidP="0035725F">
            <w:pPr>
              <w:spacing w:after="0" w:line="240" w:lineRule="auto"/>
              <w:jc w:val="center"/>
              <w:rPr>
                <w:rFonts w:ascii="Times New Roman" w:hAnsi="Times New Roman"/>
                <w:color w:val="000000"/>
                <w:spacing w:val="2"/>
                <w:sz w:val="28"/>
                <w:szCs w:val="28"/>
              </w:rPr>
            </w:pPr>
            <w:r w:rsidRPr="0007679E">
              <w:rPr>
                <w:rFonts w:ascii="Times New Roman" w:hAnsi="Times New Roman"/>
                <w:color w:val="000000"/>
                <w:spacing w:val="2"/>
                <w:sz w:val="28"/>
                <w:szCs w:val="28"/>
              </w:rPr>
              <w:t>не допущено</w:t>
            </w:r>
          </w:p>
        </w:tc>
      </w:tr>
    </w:tbl>
    <w:p w:rsidR="00364394" w:rsidRPr="00B14DC9" w:rsidRDefault="00364394" w:rsidP="00364394">
      <w:pPr>
        <w:spacing w:after="0" w:line="240" w:lineRule="auto"/>
        <w:ind w:firstLine="567"/>
        <w:jc w:val="right"/>
        <w:rPr>
          <w:rFonts w:ascii="Times New Roman" w:hAnsi="Times New Roman" w:cs="Times New Roman"/>
          <w:b/>
          <w:sz w:val="28"/>
          <w:szCs w:val="28"/>
        </w:rPr>
      </w:pPr>
      <w:r w:rsidRPr="00B14DC9">
        <w:rPr>
          <w:rFonts w:ascii="Times New Roman" w:hAnsi="Times New Roman" w:cs="Times New Roman"/>
          <w:b/>
          <w:sz w:val="28"/>
          <w:szCs w:val="28"/>
        </w:rPr>
        <w:lastRenderedPageBreak/>
        <w:t>Додаток 2</w:t>
      </w:r>
    </w:p>
    <w:p w:rsidR="00364394" w:rsidRPr="00B14DC9" w:rsidRDefault="00364394" w:rsidP="00364394">
      <w:pPr>
        <w:spacing w:after="0" w:line="240" w:lineRule="auto"/>
        <w:ind w:firstLine="567"/>
        <w:jc w:val="center"/>
        <w:rPr>
          <w:rFonts w:ascii="Times New Roman" w:hAnsi="Times New Roman" w:cs="Times New Roman"/>
          <w:b/>
          <w:sz w:val="28"/>
          <w:szCs w:val="28"/>
        </w:rPr>
      </w:pPr>
      <w:r w:rsidRPr="00B14DC9">
        <w:rPr>
          <w:rFonts w:ascii="Times New Roman" w:hAnsi="Times New Roman" w:cs="Times New Roman"/>
          <w:b/>
          <w:sz w:val="28"/>
          <w:szCs w:val="28"/>
        </w:rPr>
        <w:t>ПЕРЕЛІК ТЕМ РЕФЕРАТІВ</w:t>
      </w:r>
    </w:p>
    <w:p w:rsidR="00364394" w:rsidRPr="00B14DC9" w:rsidRDefault="00364394" w:rsidP="00364394">
      <w:pPr>
        <w:spacing w:after="0" w:line="240" w:lineRule="auto"/>
        <w:ind w:firstLine="567"/>
        <w:jc w:val="center"/>
        <w:rPr>
          <w:rFonts w:ascii="Times New Roman" w:hAnsi="Times New Roman" w:cs="Times New Roman"/>
          <w:b/>
          <w:sz w:val="28"/>
          <w:szCs w:val="28"/>
        </w:rPr>
      </w:pPr>
    </w:p>
    <w:p w:rsidR="009415BD" w:rsidRPr="009415BD" w:rsidRDefault="009415BD" w:rsidP="009415BD">
      <w:pPr>
        <w:pStyle w:val="ac"/>
        <w:numPr>
          <w:ilvl w:val="0"/>
          <w:numId w:val="18"/>
        </w:numPr>
        <w:contextualSpacing/>
        <w:jc w:val="both"/>
        <w:rPr>
          <w:sz w:val="28"/>
          <w:szCs w:val="28"/>
        </w:rPr>
      </w:pPr>
      <w:r w:rsidRPr="009415BD">
        <w:rPr>
          <w:sz w:val="28"/>
          <w:szCs w:val="28"/>
        </w:rPr>
        <w:t>Основні напрямки державної політики щодо підвищення суспільного благополуччя і стабільності.</w:t>
      </w:r>
    </w:p>
    <w:p w:rsidR="009415BD" w:rsidRPr="009415BD" w:rsidRDefault="009415BD" w:rsidP="009415BD">
      <w:pPr>
        <w:pStyle w:val="ac"/>
        <w:numPr>
          <w:ilvl w:val="0"/>
          <w:numId w:val="18"/>
        </w:numPr>
        <w:contextualSpacing/>
        <w:jc w:val="both"/>
        <w:rPr>
          <w:sz w:val="28"/>
          <w:szCs w:val="28"/>
        </w:rPr>
      </w:pPr>
      <w:r w:rsidRPr="009415BD">
        <w:rPr>
          <w:sz w:val="28"/>
          <w:szCs w:val="28"/>
        </w:rPr>
        <w:t>Доходи населення як основне джерело фінансового забезпечення складових механізму соціального захисту.</w:t>
      </w:r>
    </w:p>
    <w:p w:rsidR="009415BD" w:rsidRPr="009415BD" w:rsidRDefault="009415BD" w:rsidP="009415BD">
      <w:pPr>
        <w:pStyle w:val="ac"/>
        <w:numPr>
          <w:ilvl w:val="0"/>
          <w:numId w:val="18"/>
        </w:numPr>
        <w:contextualSpacing/>
        <w:jc w:val="both"/>
        <w:rPr>
          <w:sz w:val="28"/>
          <w:szCs w:val="28"/>
        </w:rPr>
      </w:pPr>
      <w:r w:rsidRPr="009415BD">
        <w:rPr>
          <w:sz w:val="28"/>
          <w:szCs w:val="28"/>
        </w:rPr>
        <w:t>Удосконалення державних механізмів регулювання соціального захисту населення.</w:t>
      </w:r>
    </w:p>
    <w:p w:rsidR="009415BD" w:rsidRPr="009415BD" w:rsidRDefault="009415BD" w:rsidP="009415BD">
      <w:pPr>
        <w:pStyle w:val="ac"/>
        <w:numPr>
          <w:ilvl w:val="0"/>
          <w:numId w:val="18"/>
        </w:numPr>
        <w:contextualSpacing/>
        <w:jc w:val="both"/>
        <w:rPr>
          <w:sz w:val="28"/>
          <w:szCs w:val="28"/>
        </w:rPr>
      </w:pPr>
      <w:r w:rsidRPr="009415BD">
        <w:rPr>
          <w:sz w:val="28"/>
          <w:szCs w:val="28"/>
        </w:rPr>
        <w:t>Державна регіональна соціальна політика.</w:t>
      </w:r>
    </w:p>
    <w:p w:rsidR="009415BD" w:rsidRPr="009415BD" w:rsidRDefault="009415BD" w:rsidP="009415BD">
      <w:pPr>
        <w:pStyle w:val="ac"/>
        <w:numPr>
          <w:ilvl w:val="0"/>
          <w:numId w:val="18"/>
        </w:numPr>
        <w:contextualSpacing/>
        <w:jc w:val="both"/>
        <w:rPr>
          <w:sz w:val="28"/>
          <w:szCs w:val="28"/>
        </w:rPr>
      </w:pPr>
      <w:r w:rsidRPr="009415BD">
        <w:rPr>
          <w:sz w:val="28"/>
          <w:szCs w:val="28"/>
        </w:rPr>
        <w:t>Державні соціальні стандарти, нормативи, гарантії.</w:t>
      </w:r>
    </w:p>
    <w:p w:rsidR="009415BD" w:rsidRPr="009415BD" w:rsidRDefault="009415BD" w:rsidP="009415BD">
      <w:pPr>
        <w:pStyle w:val="ac"/>
        <w:numPr>
          <w:ilvl w:val="0"/>
          <w:numId w:val="18"/>
        </w:numPr>
        <w:contextualSpacing/>
        <w:jc w:val="both"/>
        <w:rPr>
          <w:sz w:val="28"/>
          <w:szCs w:val="28"/>
        </w:rPr>
      </w:pPr>
      <w:r w:rsidRPr="009415BD">
        <w:rPr>
          <w:rFonts w:eastAsia="TimesNewRomanPSMT"/>
          <w:sz w:val="28"/>
          <w:szCs w:val="28"/>
        </w:rPr>
        <w:t xml:space="preserve">Соціальна політика у сфері сучасної інфраструктури. </w:t>
      </w:r>
    </w:p>
    <w:p w:rsidR="009415BD" w:rsidRPr="009415BD" w:rsidRDefault="009415BD" w:rsidP="009415BD">
      <w:pPr>
        <w:pStyle w:val="ac"/>
        <w:numPr>
          <w:ilvl w:val="0"/>
          <w:numId w:val="18"/>
        </w:numPr>
        <w:contextualSpacing/>
        <w:jc w:val="both"/>
        <w:rPr>
          <w:sz w:val="28"/>
          <w:szCs w:val="28"/>
        </w:rPr>
      </w:pPr>
      <w:r w:rsidRPr="009415BD">
        <w:rPr>
          <w:rFonts w:eastAsia="TimesNewRomanPSMT"/>
          <w:sz w:val="28"/>
          <w:szCs w:val="28"/>
        </w:rPr>
        <w:t>Міграційна політика держави.</w:t>
      </w:r>
    </w:p>
    <w:p w:rsidR="009415BD" w:rsidRPr="009415BD" w:rsidRDefault="009415BD" w:rsidP="009415BD">
      <w:pPr>
        <w:pStyle w:val="ac"/>
        <w:numPr>
          <w:ilvl w:val="0"/>
          <w:numId w:val="18"/>
        </w:numPr>
        <w:contextualSpacing/>
        <w:jc w:val="both"/>
        <w:rPr>
          <w:sz w:val="28"/>
          <w:szCs w:val="28"/>
        </w:rPr>
      </w:pPr>
      <w:r w:rsidRPr="009415BD">
        <w:rPr>
          <w:sz w:val="28"/>
          <w:szCs w:val="28"/>
        </w:rPr>
        <w:t>Оптимізація взаємозв’язку соціального розвитку і соціального захисту.</w:t>
      </w:r>
    </w:p>
    <w:p w:rsidR="009415BD" w:rsidRPr="009415BD" w:rsidRDefault="009415BD" w:rsidP="009415BD">
      <w:pPr>
        <w:pStyle w:val="ac"/>
        <w:numPr>
          <w:ilvl w:val="0"/>
          <w:numId w:val="18"/>
        </w:numPr>
        <w:contextualSpacing/>
        <w:jc w:val="both"/>
        <w:rPr>
          <w:sz w:val="28"/>
          <w:szCs w:val="28"/>
        </w:rPr>
      </w:pPr>
      <w:r w:rsidRPr="009415BD">
        <w:rPr>
          <w:sz w:val="28"/>
          <w:szCs w:val="28"/>
        </w:rPr>
        <w:t>Соціальний захист населення регіону як елемент регіональної системи соціального управління.</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Державне забезпечення соціального захисту сім’ї. Соціальні параметри сімейних стосунків.</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Основні чинники соціальної захищеності.</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Державні механізми регулювання соціального захисту населення.</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Системний підхід до забезпечення соціального захисту населення.</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Законодавчо-правові гарантії  та фінансово-економічна база як складові забезпечення соціального захисту населення.</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Державне забезпечення та надання соціальних пільг і послуг незахищеним категоріям населення.</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Поєднання державних, комерційних і добровільних засад у соціальному забезпечені.</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Захисні функції соціальної політики держави на регіональному рівні влади.</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Програмно-цільові засоби в системі соціального захисту населення.</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Державні інституції та механізми соціального захисту населення.</w:t>
      </w:r>
    </w:p>
    <w:p w:rsidR="009415BD" w:rsidRPr="009415BD" w:rsidRDefault="009415BD" w:rsidP="009415BD">
      <w:pPr>
        <w:pStyle w:val="ac"/>
        <w:numPr>
          <w:ilvl w:val="0"/>
          <w:numId w:val="18"/>
        </w:numPr>
        <w:contextualSpacing/>
        <w:jc w:val="both"/>
        <w:rPr>
          <w:sz w:val="28"/>
          <w:szCs w:val="28"/>
        </w:rPr>
      </w:pPr>
      <w:r w:rsidRPr="009415BD">
        <w:rPr>
          <w:sz w:val="28"/>
          <w:szCs w:val="28"/>
        </w:rPr>
        <w:t xml:space="preserve"> Соціальна політика і соціальна справедливість.</w:t>
      </w:r>
    </w:p>
    <w:p w:rsidR="009415BD" w:rsidRPr="009415BD" w:rsidRDefault="009415BD" w:rsidP="009415BD">
      <w:pPr>
        <w:spacing w:after="0" w:line="240" w:lineRule="auto"/>
        <w:ind w:left="567"/>
        <w:rPr>
          <w:rFonts w:ascii="Times New Roman" w:hAnsi="Times New Roman" w:cs="Times New Roman"/>
          <w:sz w:val="28"/>
          <w:szCs w:val="28"/>
        </w:rPr>
      </w:pPr>
      <w:r w:rsidRPr="009415BD">
        <w:rPr>
          <w:rFonts w:ascii="Times New Roman" w:hAnsi="Times New Roman" w:cs="Times New Roman"/>
          <w:sz w:val="28"/>
          <w:szCs w:val="28"/>
        </w:rPr>
        <w:t xml:space="preserve"> </w:t>
      </w:r>
    </w:p>
    <w:p w:rsidR="009415BD" w:rsidRPr="009415BD" w:rsidRDefault="009415BD" w:rsidP="009415BD">
      <w:pPr>
        <w:spacing w:after="0" w:line="240" w:lineRule="auto"/>
        <w:ind w:firstLine="567"/>
        <w:jc w:val="center"/>
        <w:rPr>
          <w:rFonts w:ascii="Times New Roman" w:hAnsi="Times New Roman" w:cs="Times New Roman"/>
          <w:sz w:val="28"/>
          <w:szCs w:val="28"/>
        </w:rPr>
      </w:pPr>
    </w:p>
    <w:p w:rsidR="00364394" w:rsidRPr="009415BD" w:rsidRDefault="00364394" w:rsidP="00364394">
      <w:pPr>
        <w:ind w:firstLine="709"/>
        <w:jc w:val="right"/>
        <w:rPr>
          <w:bCs/>
          <w:sz w:val="28"/>
          <w:szCs w:val="28"/>
        </w:rPr>
      </w:pPr>
    </w:p>
    <w:p w:rsidR="00364394" w:rsidRPr="009415BD" w:rsidRDefault="00364394" w:rsidP="00364394">
      <w:pPr>
        <w:ind w:firstLine="709"/>
        <w:jc w:val="right"/>
        <w:rPr>
          <w:bCs/>
          <w:sz w:val="28"/>
          <w:szCs w:val="28"/>
        </w:rPr>
      </w:pPr>
    </w:p>
    <w:p w:rsidR="00364394" w:rsidRPr="009415BD" w:rsidRDefault="00364394" w:rsidP="00364394">
      <w:pPr>
        <w:ind w:firstLine="709"/>
        <w:jc w:val="right"/>
        <w:rPr>
          <w:bCs/>
          <w:sz w:val="28"/>
          <w:szCs w:val="28"/>
        </w:rPr>
      </w:pPr>
    </w:p>
    <w:p w:rsidR="00364394" w:rsidRDefault="00364394" w:rsidP="00364394">
      <w:pPr>
        <w:ind w:firstLine="709"/>
        <w:jc w:val="right"/>
        <w:rPr>
          <w:bCs/>
          <w:szCs w:val="28"/>
        </w:rPr>
      </w:pPr>
    </w:p>
    <w:p w:rsidR="00364394" w:rsidRDefault="00364394" w:rsidP="00364394">
      <w:pPr>
        <w:ind w:firstLine="709"/>
        <w:jc w:val="right"/>
        <w:rPr>
          <w:bCs/>
          <w:szCs w:val="28"/>
        </w:rPr>
      </w:pPr>
    </w:p>
    <w:p w:rsidR="00364394" w:rsidRDefault="00364394" w:rsidP="00364394">
      <w:pPr>
        <w:ind w:firstLine="709"/>
        <w:jc w:val="right"/>
        <w:rPr>
          <w:bCs/>
          <w:szCs w:val="28"/>
        </w:rPr>
      </w:pPr>
    </w:p>
    <w:p w:rsidR="00364394" w:rsidRDefault="00364394" w:rsidP="00364394">
      <w:pPr>
        <w:ind w:firstLine="709"/>
        <w:jc w:val="right"/>
        <w:rPr>
          <w:bCs/>
          <w:szCs w:val="28"/>
        </w:rPr>
      </w:pPr>
    </w:p>
    <w:p w:rsidR="00364394" w:rsidRPr="00B14DC9" w:rsidRDefault="00364394" w:rsidP="00364394">
      <w:pPr>
        <w:pStyle w:val="29"/>
        <w:spacing w:after="0" w:line="240" w:lineRule="auto"/>
        <w:ind w:left="0"/>
        <w:jc w:val="right"/>
        <w:rPr>
          <w:rFonts w:ascii="Times New Roman" w:hAnsi="Times New Roman" w:cs="Times New Roman"/>
          <w:b/>
          <w:sz w:val="28"/>
          <w:szCs w:val="28"/>
        </w:rPr>
      </w:pPr>
      <w:r w:rsidRPr="00B14DC9">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3</w:t>
      </w:r>
    </w:p>
    <w:p w:rsidR="00364394" w:rsidRPr="00B14DC9" w:rsidRDefault="00364394" w:rsidP="00364394">
      <w:pPr>
        <w:pStyle w:val="29"/>
        <w:spacing w:after="0" w:line="240" w:lineRule="auto"/>
        <w:ind w:left="0" w:firstLine="567"/>
        <w:jc w:val="right"/>
        <w:rPr>
          <w:rFonts w:ascii="Times New Roman" w:hAnsi="Times New Roman" w:cs="Times New Roman"/>
          <w:b/>
          <w:sz w:val="28"/>
          <w:szCs w:val="28"/>
        </w:rPr>
      </w:pPr>
    </w:p>
    <w:p w:rsidR="00134C83" w:rsidRPr="00134C83" w:rsidRDefault="00134C83" w:rsidP="00134C83">
      <w:pPr>
        <w:spacing w:after="0" w:line="240" w:lineRule="auto"/>
        <w:jc w:val="center"/>
        <w:rPr>
          <w:rFonts w:ascii="Times New Roman" w:hAnsi="Times New Roman" w:cs="Times New Roman"/>
          <w:b/>
          <w:sz w:val="28"/>
          <w:szCs w:val="28"/>
        </w:rPr>
      </w:pPr>
      <w:r w:rsidRPr="00134C83">
        <w:rPr>
          <w:rFonts w:ascii="Times New Roman" w:hAnsi="Times New Roman" w:cs="Times New Roman"/>
          <w:b/>
          <w:sz w:val="28"/>
          <w:szCs w:val="28"/>
        </w:rPr>
        <w:t>ПЕРЕЛІК ПИТАННЬ НА ЗАЛІК</w:t>
      </w:r>
    </w:p>
    <w:p w:rsidR="00134C83" w:rsidRPr="00134C83" w:rsidRDefault="00134C83" w:rsidP="00134C83">
      <w:pPr>
        <w:pStyle w:val="29"/>
        <w:spacing w:after="0" w:line="240" w:lineRule="auto"/>
        <w:ind w:left="0" w:firstLine="567"/>
        <w:jc w:val="right"/>
        <w:rPr>
          <w:rFonts w:ascii="Times New Roman" w:hAnsi="Times New Roman" w:cs="Times New Roman"/>
          <w:b/>
          <w:sz w:val="28"/>
          <w:szCs w:val="28"/>
        </w:rPr>
      </w:pPr>
    </w:p>
    <w:p w:rsidR="00134C83" w:rsidRPr="00134C83" w:rsidRDefault="00134C83" w:rsidP="00134C83">
      <w:pPr>
        <w:pStyle w:val="ac"/>
        <w:numPr>
          <w:ilvl w:val="0"/>
          <w:numId w:val="19"/>
        </w:numPr>
        <w:contextualSpacing/>
        <w:rPr>
          <w:sz w:val="28"/>
          <w:szCs w:val="28"/>
        </w:rPr>
      </w:pPr>
      <w:r w:rsidRPr="00134C83">
        <w:rPr>
          <w:rFonts w:eastAsia="TimesNewRomanPSMT"/>
          <w:sz w:val="28"/>
          <w:szCs w:val="28"/>
        </w:rPr>
        <w:t xml:space="preserve">Сутність та завдання соціальної політики. </w:t>
      </w:r>
    </w:p>
    <w:p w:rsidR="00134C83" w:rsidRPr="00134C83" w:rsidRDefault="00134C83" w:rsidP="00134C83">
      <w:pPr>
        <w:pStyle w:val="ac"/>
        <w:numPr>
          <w:ilvl w:val="0"/>
          <w:numId w:val="19"/>
        </w:numPr>
        <w:contextualSpacing/>
        <w:rPr>
          <w:sz w:val="28"/>
          <w:szCs w:val="28"/>
        </w:rPr>
      </w:pPr>
      <w:r w:rsidRPr="00134C83">
        <w:rPr>
          <w:rFonts w:eastAsia="TimesNewRomanPSMT"/>
          <w:sz w:val="28"/>
          <w:szCs w:val="28"/>
        </w:rPr>
        <w:t xml:space="preserve">Методологічні засади соціальної політики.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Соціальна політика як функція державного управління.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Держава та її роль в реалізації соціальної політики.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Соціальна політика і соціальна справедливість.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Соціальне партнерство, його роль у вирішенні соціальних проблем.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Соціальна політика у ринковій системі.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Моделі соціальної політики в країнах з розвинутою ринковою економікою.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Проблема вибору моделі соціальної політики в Україні.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Стратегії в соціальній політиці України.</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Цілі й пріоритети в соціальній політиці України в ринковій економіці.</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Зв’язок соціальної політики з економічною політикою держави.</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Роль соціальної політики у становленні соціально орієнтованої ринкової економіки. </w:t>
      </w:r>
    </w:p>
    <w:p w:rsidR="00134C83" w:rsidRPr="00134C83" w:rsidRDefault="00134C83" w:rsidP="00134C83">
      <w:pPr>
        <w:pStyle w:val="ac"/>
        <w:numPr>
          <w:ilvl w:val="0"/>
          <w:numId w:val="19"/>
        </w:numPr>
        <w:autoSpaceDE w:val="0"/>
        <w:autoSpaceDN w:val="0"/>
        <w:adjustRightInd w:val="0"/>
        <w:contextualSpacing/>
        <w:rPr>
          <w:rFonts w:eastAsia="TimesNewRomanPSMT"/>
          <w:sz w:val="28"/>
          <w:szCs w:val="28"/>
        </w:rPr>
      </w:pPr>
      <w:r w:rsidRPr="00134C83">
        <w:rPr>
          <w:rFonts w:eastAsia="TimesNewRomanPSMT"/>
          <w:sz w:val="28"/>
          <w:szCs w:val="28"/>
        </w:rPr>
        <w:t xml:space="preserve"> Поняття соціальної справедливості.</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Об’єкти та суб’єкти соціальної політики в економічній системі держави.</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Принципи і механізми реалізації соціальної політики.</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Роль держави та її інститутів у розробці й реалізації соціальної політики.</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Роль соціального партнерства у вирішенні соціальних проблем держави.</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Сутність соціального захисту населення.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Методологічні засади соціального захисту населення.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Функції соціального захисту населення.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Соціальний захист населення в системно-інституціональному контексті.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Соціальний захист населення як суспільно-економічна необхідність.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Соціально-економічні індикатори рівня життя та стану захищеності населення.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Основи соціального захисту вразливих категорій населення.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Соціальний захист сім’ї.</w:t>
      </w:r>
      <w:r w:rsidRPr="00134C83">
        <w:rPr>
          <w:bCs/>
          <w:iCs/>
          <w:sz w:val="28"/>
          <w:szCs w:val="28"/>
        </w:rPr>
        <w:t xml:space="preserve">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bCs/>
          <w:iCs/>
          <w:sz w:val="28"/>
          <w:szCs w:val="28"/>
        </w:rPr>
        <w:t xml:space="preserve"> Система соціальної допомоги людям похилого віку та самотнім.</w:t>
      </w:r>
      <w:r w:rsidRPr="00134C83">
        <w:rPr>
          <w:sz w:val="28"/>
          <w:szCs w:val="28"/>
        </w:rPr>
        <w:t xml:space="preserve">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Соціальна допомога та соціальна підтримка непрацездатних громадян.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Діяльність вітчизняних та зарубіжних соціальних служб.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w:t>
      </w:r>
      <w:proofErr w:type="spellStart"/>
      <w:r w:rsidRPr="00134C83">
        <w:rPr>
          <w:sz w:val="28"/>
          <w:szCs w:val="28"/>
        </w:rPr>
        <w:t>Упереджувально</w:t>
      </w:r>
      <w:proofErr w:type="spellEnd"/>
      <w:r w:rsidRPr="00134C83">
        <w:rPr>
          <w:sz w:val="28"/>
          <w:szCs w:val="28"/>
        </w:rPr>
        <w:t xml:space="preserve">-профілактична спрямованість заходів соціального захисту.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Суспільна стабільність. </w:t>
      </w:r>
    </w:p>
    <w:p w:rsidR="00134C83" w:rsidRPr="00134C83" w:rsidRDefault="00134C83" w:rsidP="00134C83">
      <w:pPr>
        <w:pStyle w:val="ac"/>
        <w:numPr>
          <w:ilvl w:val="0"/>
          <w:numId w:val="19"/>
        </w:numPr>
        <w:autoSpaceDE w:val="0"/>
        <w:autoSpaceDN w:val="0"/>
        <w:adjustRightInd w:val="0"/>
        <w:contextualSpacing/>
        <w:jc w:val="both"/>
        <w:rPr>
          <w:sz w:val="28"/>
          <w:szCs w:val="28"/>
        </w:rPr>
      </w:pPr>
      <w:r w:rsidRPr="00134C83">
        <w:rPr>
          <w:sz w:val="28"/>
          <w:szCs w:val="28"/>
        </w:rPr>
        <w:t xml:space="preserve"> Соціально-правові гарантії захисту населення.</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Роль і місце державного регулювання в соціально-захисних процесах. </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Державні механізми регулювання соціального захисту дітей.</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Державні механізми регулювання соціального захисту сім’ї та молоді. </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Державні механізми регулювання соціального захисту населення на основі системного підходу до використання соціально-правових гарантій.</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Державні механізми регулювання соціального захисту населення на основі системного підходу до використання фінансово-економічної бази.</w:t>
      </w:r>
    </w:p>
    <w:p w:rsidR="00134C83" w:rsidRPr="00134C83" w:rsidRDefault="00134C83" w:rsidP="00134C83">
      <w:pPr>
        <w:pStyle w:val="ac"/>
        <w:numPr>
          <w:ilvl w:val="0"/>
          <w:numId w:val="19"/>
        </w:numPr>
        <w:contextualSpacing/>
        <w:jc w:val="both"/>
        <w:rPr>
          <w:sz w:val="28"/>
          <w:szCs w:val="28"/>
        </w:rPr>
      </w:pPr>
      <w:r w:rsidRPr="00134C83">
        <w:rPr>
          <w:sz w:val="28"/>
          <w:szCs w:val="28"/>
        </w:rPr>
        <w:lastRenderedPageBreak/>
        <w:t xml:space="preserve"> Державні механізми регулювання соціального захисту населення на основі системного підходу до використання інформаційно-програмного та організаційного забезпечення. </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Державно-регіональна система підтримки належного рівня життя населення. </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Соціально-захисні функції держави на регіональному, місцевому рівні влади. </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Державне регулювання пенсійного забезпечення. </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Державні механізми надання соціальних пільг населенню. Інститут зайнятості. </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Характер та результативність реформування охорони здоров’я, освіти в Україні. </w:t>
      </w:r>
    </w:p>
    <w:p w:rsidR="00134C83" w:rsidRPr="00134C83" w:rsidRDefault="00134C83" w:rsidP="00134C83">
      <w:pPr>
        <w:pStyle w:val="ac"/>
        <w:numPr>
          <w:ilvl w:val="0"/>
          <w:numId w:val="19"/>
        </w:numPr>
        <w:contextualSpacing/>
        <w:jc w:val="both"/>
        <w:rPr>
          <w:sz w:val="28"/>
          <w:szCs w:val="28"/>
        </w:rPr>
      </w:pPr>
      <w:r w:rsidRPr="00134C83">
        <w:rPr>
          <w:sz w:val="28"/>
          <w:szCs w:val="28"/>
        </w:rPr>
        <w:t xml:space="preserve"> Пріоритетні напрями вдосконалення інститутів соціального захисту населення.</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Соціальні нормативи як відправна точка соціальної політики.</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Основні напрямки розвитку галузей соціальної сфери: охорона здоров’я, освіта, наука, культура, фізична культура і спорт.</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Соці</w:t>
      </w:r>
      <w:r w:rsidR="00EE4A3D">
        <w:rPr>
          <w:rFonts w:eastAsia="TimesNewRomanPSMT"/>
          <w:sz w:val="28"/>
          <w:szCs w:val="28"/>
        </w:rPr>
        <w:t>а</w:t>
      </w:r>
      <w:r w:rsidRPr="00134C83">
        <w:rPr>
          <w:rFonts w:eastAsia="TimesNewRomanPSMT"/>
          <w:sz w:val="28"/>
          <w:szCs w:val="28"/>
        </w:rPr>
        <w:t>льно-екологічна політика.</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Соціальна політика у сфері сучасної інфраструктури: житло, транспорт, зв’язок, торговельне і побутове обслуговування.</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Міграційна політика: вимушена міграція, захист прав та інтересів співвітчизників за кордоном, зовнішня трудова міграція.</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Соціальна політика стосовно окремих категорій населення: сімейна, молодіжна політика, політика відносно літніх людей, інвалідів.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Соціальна політика стосовно доходів населення: життєвий рівень, споживчий кошик, добробут.</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Соціальна політика у сфері праці й трудових відносин: оплата праці, охорона праці та соціальне страхування, зайнятість населення.</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Державні соціальні стандарти як основа нормативно-правового забезпечення соціальної політики.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Базовий державний мінімальний соціальний стандарт.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Принципи, цілі й завдання соціальної стандартизації.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Система державних соціальних стандартів і нормативів в Україні.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Основні та додаткові види державних соціальних гарантій. </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Правове забезпечення соціальної політики.</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Нормативно-методичне забезпечення соціальної політики.</w:t>
      </w:r>
    </w:p>
    <w:p w:rsidR="00134C83" w:rsidRPr="00134C83" w:rsidRDefault="00134C83" w:rsidP="00134C83">
      <w:pPr>
        <w:pStyle w:val="ac"/>
        <w:numPr>
          <w:ilvl w:val="0"/>
          <w:numId w:val="19"/>
        </w:numPr>
        <w:autoSpaceDE w:val="0"/>
        <w:autoSpaceDN w:val="0"/>
        <w:adjustRightInd w:val="0"/>
        <w:contextualSpacing/>
        <w:jc w:val="both"/>
        <w:rPr>
          <w:rFonts w:eastAsia="TimesNewRomanPSMT"/>
          <w:sz w:val="28"/>
          <w:szCs w:val="28"/>
        </w:rPr>
      </w:pPr>
      <w:r w:rsidRPr="00134C83">
        <w:rPr>
          <w:rFonts w:eastAsia="TimesNewRomanPSMT"/>
          <w:sz w:val="28"/>
          <w:szCs w:val="28"/>
        </w:rPr>
        <w:t xml:space="preserve"> Міністерство соціальної політики як суб’єкт реалізації соціально-політичних завдань країни.</w:t>
      </w:r>
    </w:p>
    <w:p w:rsidR="00134C83" w:rsidRPr="00134C83" w:rsidRDefault="00134C83" w:rsidP="00134C83">
      <w:pPr>
        <w:pStyle w:val="29"/>
        <w:spacing w:after="0" w:line="240" w:lineRule="auto"/>
        <w:ind w:left="0"/>
        <w:rPr>
          <w:rFonts w:ascii="Times New Roman" w:hAnsi="Times New Roman" w:cs="Times New Roman"/>
          <w:b/>
          <w:sz w:val="28"/>
          <w:szCs w:val="28"/>
        </w:rPr>
      </w:pPr>
    </w:p>
    <w:p w:rsidR="00134C83" w:rsidRDefault="00134C83" w:rsidP="00134C83">
      <w:pPr>
        <w:pStyle w:val="29"/>
        <w:spacing w:after="0" w:line="240" w:lineRule="auto"/>
        <w:ind w:left="0" w:firstLine="567"/>
        <w:jc w:val="right"/>
        <w:rPr>
          <w:rFonts w:ascii="Times New Roman" w:hAnsi="Times New Roman" w:cs="Times New Roman"/>
          <w:b/>
          <w:sz w:val="24"/>
          <w:szCs w:val="24"/>
        </w:rPr>
      </w:pPr>
    </w:p>
    <w:p w:rsidR="00134C83" w:rsidRDefault="00134C83" w:rsidP="00364394">
      <w:pPr>
        <w:spacing w:after="0" w:line="240" w:lineRule="auto"/>
        <w:jc w:val="center"/>
        <w:rPr>
          <w:rFonts w:ascii="Times New Roman" w:hAnsi="Times New Roman" w:cs="Times New Roman"/>
          <w:b/>
          <w:sz w:val="28"/>
          <w:szCs w:val="28"/>
        </w:rPr>
      </w:pPr>
    </w:p>
    <w:p w:rsidR="007837AA" w:rsidRDefault="007837AA" w:rsidP="00364394">
      <w:pPr>
        <w:spacing w:after="0" w:line="240" w:lineRule="auto"/>
        <w:jc w:val="center"/>
        <w:rPr>
          <w:rFonts w:ascii="Times New Roman" w:hAnsi="Times New Roman" w:cs="Times New Roman"/>
          <w:b/>
          <w:sz w:val="28"/>
          <w:szCs w:val="28"/>
        </w:rPr>
      </w:pPr>
    </w:p>
    <w:p w:rsidR="007837AA" w:rsidRDefault="007837AA" w:rsidP="00364394">
      <w:pPr>
        <w:spacing w:after="0" w:line="240" w:lineRule="auto"/>
        <w:jc w:val="center"/>
        <w:rPr>
          <w:rFonts w:ascii="Times New Roman" w:hAnsi="Times New Roman" w:cs="Times New Roman"/>
          <w:b/>
          <w:sz w:val="28"/>
          <w:szCs w:val="28"/>
        </w:rPr>
      </w:pPr>
    </w:p>
    <w:p w:rsidR="007837AA" w:rsidRDefault="007837AA" w:rsidP="00364394">
      <w:pPr>
        <w:spacing w:after="0" w:line="240" w:lineRule="auto"/>
        <w:jc w:val="center"/>
        <w:rPr>
          <w:rFonts w:ascii="Times New Roman" w:hAnsi="Times New Roman" w:cs="Times New Roman"/>
          <w:b/>
          <w:sz w:val="28"/>
          <w:szCs w:val="28"/>
        </w:rPr>
      </w:pPr>
    </w:p>
    <w:p w:rsidR="007837AA" w:rsidRDefault="007837AA" w:rsidP="00364394">
      <w:pPr>
        <w:spacing w:after="0" w:line="240" w:lineRule="auto"/>
        <w:jc w:val="center"/>
        <w:rPr>
          <w:rFonts w:ascii="Times New Roman" w:hAnsi="Times New Roman" w:cs="Times New Roman"/>
          <w:b/>
          <w:sz w:val="28"/>
          <w:szCs w:val="28"/>
        </w:rPr>
      </w:pPr>
    </w:p>
    <w:sectPr w:rsidR="007837AA" w:rsidSect="00896288">
      <w:footerReference w:type="default" r:id="rId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25F" w:rsidRDefault="0035725F" w:rsidP="00470EDD">
      <w:pPr>
        <w:spacing w:after="0" w:line="240" w:lineRule="auto"/>
      </w:pPr>
      <w:r>
        <w:separator/>
      </w:r>
    </w:p>
  </w:endnote>
  <w:endnote w:type="continuationSeparator" w:id="0">
    <w:p w:rsidR="0035725F" w:rsidRDefault="0035725F" w:rsidP="00470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TimesNewRomanPS-BoldMT">
    <w:altName w:val="Yu Gothic UI"/>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BoldItalic">
    <w:altName w:val="Arial Unicode MS"/>
    <w:panose1 w:val="00000000000000000000"/>
    <w:charset w:val="80"/>
    <w:family w:val="roman"/>
    <w:notTrueType/>
    <w:pitch w:val="default"/>
    <w:sig w:usb0="00000001" w:usb1="08070000" w:usb2="00000010" w:usb3="00000000" w:csb0="00020000" w:csb1="00000000"/>
  </w:font>
  <w:font w:name="Times-Bold">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62175"/>
      <w:docPartObj>
        <w:docPartGallery w:val="Page Numbers (Bottom of Page)"/>
        <w:docPartUnique/>
      </w:docPartObj>
    </w:sdtPr>
    <w:sdtEndPr/>
    <w:sdtContent>
      <w:p w:rsidR="0035725F" w:rsidRDefault="0035725F">
        <w:pPr>
          <w:pStyle w:val="af6"/>
          <w:jc w:val="center"/>
        </w:pPr>
        <w:r>
          <w:fldChar w:fldCharType="begin"/>
        </w:r>
        <w:r>
          <w:instrText xml:space="preserve"> PAGE   \* MERGEFORMAT </w:instrText>
        </w:r>
        <w:r>
          <w:fldChar w:fldCharType="separate"/>
        </w:r>
        <w:r w:rsidR="004C3C12">
          <w:rPr>
            <w:noProof/>
          </w:rPr>
          <w:t>2</w:t>
        </w:r>
        <w:r>
          <w:rPr>
            <w:noProof/>
          </w:rPr>
          <w:fldChar w:fldCharType="end"/>
        </w:r>
      </w:p>
    </w:sdtContent>
  </w:sdt>
  <w:p w:rsidR="0035725F" w:rsidRDefault="0035725F">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25F" w:rsidRDefault="0035725F" w:rsidP="00470EDD">
      <w:pPr>
        <w:spacing w:after="0" w:line="240" w:lineRule="auto"/>
      </w:pPr>
      <w:r>
        <w:separator/>
      </w:r>
    </w:p>
  </w:footnote>
  <w:footnote w:type="continuationSeparator" w:id="0">
    <w:p w:rsidR="0035725F" w:rsidRDefault="0035725F" w:rsidP="00470E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8521944"/>
    <w:lvl w:ilvl="0">
      <w:numFmt w:val="decimal"/>
      <w:lvlText w:val="*"/>
      <w:lvlJc w:val="left"/>
      <w:rPr>
        <w:rFonts w:cs="Times New Roman"/>
      </w:rPr>
    </w:lvl>
  </w:abstractNum>
  <w:abstractNum w:abstractNumId="1" w15:restartNumberingAfterBreak="0">
    <w:nsid w:val="00000003"/>
    <w:multiLevelType w:val="multilevel"/>
    <w:tmpl w:val="BA06F90A"/>
    <w:name w:val="WW8Num21"/>
    <w:lvl w:ilvl="0">
      <w:start w:val="1"/>
      <w:numFmt w:val="decimal"/>
      <w:lvlText w:val="%1."/>
      <w:lvlJc w:val="left"/>
      <w:pPr>
        <w:tabs>
          <w:tab w:val="num" w:pos="360"/>
        </w:tabs>
        <w:ind w:left="360" w:hanging="360"/>
      </w:pPr>
      <w:rPr>
        <w:rFonts w:cs="Times New Roman"/>
        <w:sz w:val="28"/>
        <w:szCs w:val="28"/>
      </w:rPr>
    </w:lvl>
    <w:lvl w:ilvl="1">
      <w:start w:val="1"/>
      <w:numFmt w:val="decimal"/>
      <w:lvlText w:val="%2."/>
      <w:lvlJc w:val="left"/>
      <w:pPr>
        <w:tabs>
          <w:tab w:val="num" w:pos="360"/>
        </w:tabs>
        <w:ind w:left="360" w:hanging="360"/>
      </w:pPr>
      <w:rPr>
        <w:rFonts w:cs="Times New Roman"/>
        <w:b w:val="0"/>
      </w:rPr>
    </w:lvl>
    <w:lvl w:ilvl="2">
      <w:start w:val="1"/>
      <w:numFmt w:val="decimal"/>
      <w:lvlText w:val="%3."/>
      <w:lvlJc w:val="left"/>
      <w:pPr>
        <w:tabs>
          <w:tab w:val="num" w:pos="1423"/>
        </w:tabs>
        <w:ind w:left="1423" w:hanging="360"/>
      </w:pPr>
      <w:rPr>
        <w:rFonts w:cs="Times New Roman"/>
      </w:rPr>
    </w:lvl>
    <w:lvl w:ilvl="3">
      <w:start w:val="1"/>
      <w:numFmt w:val="decimal"/>
      <w:lvlText w:val="%4."/>
      <w:lvlJc w:val="left"/>
      <w:pPr>
        <w:tabs>
          <w:tab w:val="num" w:pos="1783"/>
        </w:tabs>
        <w:ind w:left="1783" w:hanging="360"/>
      </w:pPr>
      <w:rPr>
        <w:rFonts w:cs="Times New Roman"/>
      </w:rPr>
    </w:lvl>
    <w:lvl w:ilvl="4">
      <w:start w:val="1"/>
      <w:numFmt w:val="decimal"/>
      <w:lvlText w:val="%5."/>
      <w:lvlJc w:val="left"/>
      <w:pPr>
        <w:tabs>
          <w:tab w:val="num" w:pos="2143"/>
        </w:tabs>
        <w:ind w:left="2143" w:hanging="360"/>
      </w:pPr>
      <w:rPr>
        <w:rFonts w:cs="Times New Roman"/>
      </w:rPr>
    </w:lvl>
    <w:lvl w:ilvl="5">
      <w:start w:val="1"/>
      <w:numFmt w:val="decimal"/>
      <w:lvlText w:val="%6."/>
      <w:lvlJc w:val="left"/>
      <w:pPr>
        <w:tabs>
          <w:tab w:val="num" w:pos="2503"/>
        </w:tabs>
        <w:ind w:left="2503" w:hanging="360"/>
      </w:pPr>
      <w:rPr>
        <w:rFonts w:cs="Times New Roman"/>
      </w:rPr>
    </w:lvl>
    <w:lvl w:ilvl="6">
      <w:start w:val="1"/>
      <w:numFmt w:val="decimal"/>
      <w:lvlText w:val="%7."/>
      <w:lvlJc w:val="left"/>
      <w:pPr>
        <w:tabs>
          <w:tab w:val="num" w:pos="2863"/>
        </w:tabs>
        <w:ind w:left="2863" w:hanging="360"/>
      </w:pPr>
      <w:rPr>
        <w:rFonts w:cs="Times New Roman"/>
      </w:rPr>
    </w:lvl>
    <w:lvl w:ilvl="7">
      <w:start w:val="1"/>
      <w:numFmt w:val="decimal"/>
      <w:lvlText w:val="%8."/>
      <w:lvlJc w:val="left"/>
      <w:pPr>
        <w:tabs>
          <w:tab w:val="num" w:pos="3223"/>
        </w:tabs>
        <w:ind w:left="3223" w:hanging="360"/>
      </w:pPr>
      <w:rPr>
        <w:rFonts w:cs="Times New Roman"/>
      </w:rPr>
    </w:lvl>
    <w:lvl w:ilvl="8">
      <w:start w:val="1"/>
      <w:numFmt w:val="decimal"/>
      <w:lvlText w:val="%9."/>
      <w:lvlJc w:val="left"/>
      <w:pPr>
        <w:tabs>
          <w:tab w:val="num" w:pos="3583"/>
        </w:tabs>
        <w:ind w:left="3583" w:hanging="360"/>
      </w:pPr>
      <w:rPr>
        <w:rFonts w:cs="Times New Roman"/>
      </w:rPr>
    </w:lvl>
  </w:abstractNum>
  <w:abstractNum w:abstractNumId="2" w15:restartNumberingAfterBreak="0">
    <w:nsid w:val="00000005"/>
    <w:multiLevelType w:val="multilevel"/>
    <w:tmpl w:val="B1AA34F2"/>
    <w:lvl w:ilvl="0">
      <w:start w:val="1"/>
      <w:numFmt w:val="decimal"/>
      <w:lvlText w:val="%1."/>
      <w:lvlJc w:val="left"/>
      <w:pPr>
        <w:tabs>
          <w:tab w:val="num" w:pos="360"/>
        </w:tabs>
        <w:ind w:left="360" w:hanging="360"/>
      </w:pPr>
      <w:rPr>
        <w:rFonts w:cs="Times New Roman"/>
        <w:b w:val="0"/>
        <w:lang w:val="ru-RU"/>
      </w:rPr>
    </w:lvl>
    <w:lvl w:ilvl="1">
      <w:start w:val="1"/>
      <w:numFmt w:val="decimal"/>
      <w:lvlText w:val="%2."/>
      <w:lvlJc w:val="left"/>
      <w:pPr>
        <w:tabs>
          <w:tab w:val="num" w:pos="360"/>
        </w:tabs>
        <w:ind w:left="360" w:hanging="360"/>
      </w:pPr>
      <w:rPr>
        <w:rFonts w:cs="Times New Roman"/>
        <w:b w:val="0"/>
      </w:rPr>
    </w:lvl>
    <w:lvl w:ilvl="2">
      <w:start w:val="1"/>
      <w:numFmt w:val="decimal"/>
      <w:lvlText w:val="%3."/>
      <w:lvlJc w:val="left"/>
      <w:pPr>
        <w:tabs>
          <w:tab w:val="num" w:pos="434"/>
        </w:tabs>
        <w:ind w:left="434"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3" w15:restartNumberingAfterBreak="0">
    <w:nsid w:val="050F3FE2"/>
    <w:multiLevelType w:val="hybridMultilevel"/>
    <w:tmpl w:val="89E6C21A"/>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D2D383C"/>
    <w:multiLevelType w:val="hybridMultilevel"/>
    <w:tmpl w:val="62CCADBC"/>
    <w:lvl w:ilvl="0" w:tplc="1786C642">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104A20C8"/>
    <w:multiLevelType w:val="hybridMultilevel"/>
    <w:tmpl w:val="B246D552"/>
    <w:lvl w:ilvl="0" w:tplc="674C5E56">
      <w:start w:val="1"/>
      <w:numFmt w:val="upperRoman"/>
      <w:lvlText w:val="%1."/>
      <w:lvlJc w:val="left"/>
      <w:pPr>
        <w:ind w:left="1080" w:hanging="720"/>
      </w:pPr>
      <w:rPr>
        <w:rFonts w:hint="default"/>
      </w:rPr>
    </w:lvl>
    <w:lvl w:ilvl="1" w:tplc="85B8651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12014"/>
    <w:multiLevelType w:val="hybridMultilevel"/>
    <w:tmpl w:val="65387ACA"/>
    <w:lvl w:ilvl="0" w:tplc="913AFBEE">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7" w15:restartNumberingAfterBreak="0">
    <w:nsid w:val="1D7707E8"/>
    <w:multiLevelType w:val="hybridMultilevel"/>
    <w:tmpl w:val="B0704E6A"/>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CD207C"/>
    <w:multiLevelType w:val="hybridMultilevel"/>
    <w:tmpl w:val="283CEFEA"/>
    <w:lvl w:ilvl="0" w:tplc="1786C64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2670B98"/>
    <w:multiLevelType w:val="hybridMultilevel"/>
    <w:tmpl w:val="65387ACA"/>
    <w:lvl w:ilvl="0" w:tplc="913AFBEE">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0" w15:restartNumberingAfterBreak="0">
    <w:nsid w:val="266C4780"/>
    <w:multiLevelType w:val="hybridMultilevel"/>
    <w:tmpl w:val="3266F6DC"/>
    <w:lvl w:ilvl="0" w:tplc="F564C2BC">
      <w:start w:val="1"/>
      <w:numFmt w:val="decimal"/>
      <w:lvlText w:val="%1."/>
      <w:lvlJc w:val="left"/>
      <w:pPr>
        <w:ind w:left="786" w:hanging="360"/>
      </w:pPr>
      <w:rPr>
        <w:rFonts w:cs="Times New Roman" w:hint="default"/>
        <w:lang w:val="ru-RU"/>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1" w15:restartNumberingAfterBreak="0">
    <w:nsid w:val="26B647C8"/>
    <w:multiLevelType w:val="hybridMultilevel"/>
    <w:tmpl w:val="3AF8A242"/>
    <w:lvl w:ilvl="0" w:tplc="4D0E81F2">
      <w:start w:val="2"/>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B7C62E9"/>
    <w:multiLevelType w:val="hybridMultilevel"/>
    <w:tmpl w:val="65387ACA"/>
    <w:lvl w:ilvl="0" w:tplc="913AFBEE">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3" w15:restartNumberingAfterBreak="0">
    <w:nsid w:val="2C057742"/>
    <w:multiLevelType w:val="hybridMultilevel"/>
    <w:tmpl w:val="995CDBCA"/>
    <w:lvl w:ilvl="0" w:tplc="A08CCCE4">
      <w:start w:val="1"/>
      <w:numFmt w:val="decimal"/>
      <w:lvlText w:val="%1."/>
      <w:lvlJc w:val="left"/>
      <w:pPr>
        <w:ind w:left="360"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4" w15:restartNumberingAfterBreak="0">
    <w:nsid w:val="35A41083"/>
    <w:multiLevelType w:val="multilevel"/>
    <w:tmpl w:val="A5F42792"/>
    <w:lvl w:ilvl="0">
      <w:start w:val="1"/>
      <w:numFmt w:val="decimal"/>
      <w:lvlText w:val="%1."/>
      <w:lvlJc w:val="left"/>
      <w:pPr>
        <w:tabs>
          <w:tab w:val="num" w:pos="360"/>
        </w:tabs>
        <w:ind w:left="360" w:hanging="360"/>
      </w:pPr>
      <w:rPr>
        <w:rFonts w:cs="Times New Roman"/>
        <w:b w:val="0"/>
        <w:lang w:val="ru-RU"/>
      </w:rPr>
    </w:lvl>
    <w:lvl w:ilvl="1">
      <w:start w:val="1"/>
      <w:numFmt w:val="decimal"/>
      <w:lvlText w:val="%2."/>
      <w:lvlJc w:val="left"/>
      <w:pPr>
        <w:tabs>
          <w:tab w:val="num" w:pos="360"/>
        </w:tabs>
        <w:ind w:left="360" w:hanging="360"/>
      </w:pPr>
      <w:rPr>
        <w:rFonts w:cs="Times New Roman"/>
        <w:b w:val="0"/>
      </w:rPr>
    </w:lvl>
    <w:lvl w:ilvl="2">
      <w:start w:val="1"/>
      <w:numFmt w:val="decimal"/>
      <w:lvlText w:val="%3."/>
      <w:lvlJc w:val="left"/>
      <w:pPr>
        <w:tabs>
          <w:tab w:val="num" w:pos="434"/>
        </w:tabs>
        <w:ind w:left="434" w:hanging="360"/>
      </w:pPr>
      <w:rPr>
        <w:rFonts w:cs="Times New Roman"/>
        <w:b w:val="0"/>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5" w15:restartNumberingAfterBreak="0">
    <w:nsid w:val="40292934"/>
    <w:multiLevelType w:val="hybridMultilevel"/>
    <w:tmpl w:val="65387ACA"/>
    <w:lvl w:ilvl="0" w:tplc="913AFBEE">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6" w15:restartNumberingAfterBreak="0">
    <w:nsid w:val="51F15C80"/>
    <w:multiLevelType w:val="hybridMultilevel"/>
    <w:tmpl w:val="65387ACA"/>
    <w:lvl w:ilvl="0" w:tplc="913AFBEE">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7" w15:restartNumberingAfterBreak="0">
    <w:nsid w:val="539E1785"/>
    <w:multiLevelType w:val="multilevel"/>
    <w:tmpl w:val="F9365380"/>
    <w:lvl w:ilvl="0">
      <w:start w:val="1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E233BEE"/>
    <w:multiLevelType w:val="multilevel"/>
    <w:tmpl w:val="78EEDB4C"/>
    <w:lvl w:ilvl="0">
      <w:start w:val="1"/>
      <w:numFmt w:val="decimal"/>
      <w:lvlText w:val="%1."/>
      <w:lvlJc w:val="left"/>
      <w:pPr>
        <w:tabs>
          <w:tab w:val="num" w:pos="786"/>
        </w:tabs>
        <w:ind w:left="786" w:hanging="360"/>
      </w:pPr>
      <w:rPr>
        <w:rFonts w:cs="Times New Roman"/>
        <w:lang w:val="ru-RU"/>
      </w:rPr>
    </w:lvl>
    <w:lvl w:ilvl="1">
      <w:start w:val="1"/>
      <w:numFmt w:val="decimal"/>
      <w:lvlText w:val="%2."/>
      <w:lvlJc w:val="left"/>
      <w:pPr>
        <w:tabs>
          <w:tab w:val="num" w:pos="360"/>
        </w:tabs>
        <w:ind w:left="360" w:hanging="360"/>
      </w:pPr>
      <w:rPr>
        <w:rFonts w:cs="Times New Roman"/>
        <w:b w:val="0"/>
      </w:rPr>
    </w:lvl>
    <w:lvl w:ilvl="2">
      <w:start w:val="1"/>
      <w:numFmt w:val="decimal"/>
      <w:lvlText w:val="%3."/>
      <w:lvlJc w:val="left"/>
      <w:pPr>
        <w:tabs>
          <w:tab w:val="num" w:pos="1423"/>
        </w:tabs>
        <w:ind w:left="1423" w:hanging="360"/>
      </w:pPr>
      <w:rPr>
        <w:rFonts w:cs="Times New Roman"/>
      </w:rPr>
    </w:lvl>
    <w:lvl w:ilvl="3">
      <w:start w:val="1"/>
      <w:numFmt w:val="decimal"/>
      <w:lvlText w:val="%4."/>
      <w:lvlJc w:val="left"/>
      <w:pPr>
        <w:tabs>
          <w:tab w:val="num" w:pos="1783"/>
        </w:tabs>
        <w:ind w:left="1783" w:hanging="360"/>
      </w:pPr>
      <w:rPr>
        <w:rFonts w:cs="Times New Roman"/>
      </w:rPr>
    </w:lvl>
    <w:lvl w:ilvl="4">
      <w:start w:val="1"/>
      <w:numFmt w:val="decimal"/>
      <w:lvlText w:val="%5."/>
      <w:lvlJc w:val="left"/>
      <w:pPr>
        <w:tabs>
          <w:tab w:val="num" w:pos="2143"/>
        </w:tabs>
        <w:ind w:left="2143" w:hanging="360"/>
      </w:pPr>
      <w:rPr>
        <w:rFonts w:cs="Times New Roman"/>
      </w:rPr>
    </w:lvl>
    <w:lvl w:ilvl="5">
      <w:start w:val="1"/>
      <w:numFmt w:val="decimal"/>
      <w:lvlText w:val="%6."/>
      <w:lvlJc w:val="left"/>
      <w:pPr>
        <w:tabs>
          <w:tab w:val="num" w:pos="2503"/>
        </w:tabs>
        <w:ind w:left="2503" w:hanging="360"/>
      </w:pPr>
      <w:rPr>
        <w:rFonts w:cs="Times New Roman"/>
      </w:rPr>
    </w:lvl>
    <w:lvl w:ilvl="6">
      <w:start w:val="1"/>
      <w:numFmt w:val="decimal"/>
      <w:lvlText w:val="%7."/>
      <w:lvlJc w:val="left"/>
      <w:pPr>
        <w:tabs>
          <w:tab w:val="num" w:pos="2863"/>
        </w:tabs>
        <w:ind w:left="2863" w:hanging="360"/>
      </w:pPr>
      <w:rPr>
        <w:rFonts w:cs="Times New Roman"/>
      </w:rPr>
    </w:lvl>
    <w:lvl w:ilvl="7">
      <w:start w:val="1"/>
      <w:numFmt w:val="decimal"/>
      <w:lvlText w:val="%8."/>
      <w:lvlJc w:val="left"/>
      <w:pPr>
        <w:tabs>
          <w:tab w:val="num" w:pos="3223"/>
        </w:tabs>
        <w:ind w:left="3223" w:hanging="360"/>
      </w:pPr>
      <w:rPr>
        <w:rFonts w:cs="Times New Roman"/>
      </w:rPr>
    </w:lvl>
    <w:lvl w:ilvl="8">
      <w:start w:val="1"/>
      <w:numFmt w:val="decimal"/>
      <w:lvlText w:val="%9."/>
      <w:lvlJc w:val="left"/>
      <w:pPr>
        <w:tabs>
          <w:tab w:val="num" w:pos="3583"/>
        </w:tabs>
        <w:ind w:left="3583" w:hanging="360"/>
      </w:pPr>
      <w:rPr>
        <w:rFonts w:cs="Times New Roman"/>
      </w:rPr>
    </w:lvl>
  </w:abstractNum>
  <w:abstractNum w:abstractNumId="19" w15:restartNumberingAfterBreak="0">
    <w:nsid w:val="66DB3BBE"/>
    <w:multiLevelType w:val="singleLevel"/>
    <w:tmpl w:val="9B7C4AEC"/>
    <w:lvl w:ilvl="0">
      <w:start w:val="1"/>
      <w:numFmt w:val="bullet"/>
      <w:pStyle w:val="a"/>
      <w:lvlText w:val=""/>
      <w:lvlJc w:val="left"/>
      <w:pPr>
        <w:tabs>
          <w:tab w:val="num" w:pos="360"/>
        </w:tabs>
        <w:ind w:left="360" w:hanging="360"/>
      </w:pPr>
      <w:rPr>
        <w:rFonts w:ascii="Symbol" w:hAnsi="Symbol" w:cs="Symbol" w:hint="default"/>
        <w:sz w:val="28"/>
        <w:szCs w:val="28"/>
      </w:rPr>
    </w:lvl>
  </w:abstractNum>
  <w:abstractNum w:abstractNumId="20" w15:restartNumberingAfterBreak="0">
    <w:nsid w:val="6D9C3FC5"/>
    <w:multiLevelType w:val="hybridMultilevel"/>
    <w:tmpl w:val="99943496"/>
    <w:lvl w:ilvl="0" w:tplc="65A61086">
      <w:start w:val="1"/>
      <w:numFmt w:val="decimal"/>
      <w:lvlText w:val="%1."/>
      <w:lvlJc w:val="left"/>
      <w:pPr>
        <w:tabs>
          <w:tab w:val="num" w:pos="1069"/>
        </w:tabs>
        <w:ind w:left="1069" w:hanging="360"/>
      </w:pPr>
      <w:rPr>
        <w:rFonts w:cs="Times New Roman" w:hint="default"/>
      </w:rPr>
    </w:lvl>
    <w:lvl w:ilvl="1" w:tplc="F976B940">
      <w:start w:val="1"/>
      <w:numFmt w:val="bullet"/>
      <w:lvlText w:val=""/>
      <w:lvlJc w:val="left"/>
      <w:pPr>
        <w:tabs>
          <w:tab w:val="num" w:pos="2314"/>
        </w:tabs>
        <w:ind w:left="2314" w:hanging="885"/>
      </w:pPr>
      <w:rPr>
        <w:rFonts w:ascii="Symbol" w:hAnsi="Symbol" w:hint="default"/>
        <w:i w:val="0"/>
      </w:rPr>
    </w:lvl>
    <w:lvl w:ilvl="2" w:tplc="0409001B">
      <w:start w:val="1"/>
      <w:numFmt w:val="lowerRoman"/>
      <w:lvlText w:val="%3."/>
      <w:lvlJc w:val="right"/>
      <w:pPr>
        <w:tabs>
          <w:tab w:val="num" w:pos="2509"/>
        </w:tabs>
        <w:ind w:left="2509" w:hanging="180"/>
      </w:pPr>
      <w:rPr>
        <w:rFonts w:cs="Times New Roman"/>
      </w:rPr>
    </w:lvl>
    <w:lvl w:ilvl="3" w:tplc="0409000F">
      <w:start w:val="1"/>
      <w:numFmt w:val="decimal"/>
      <w:lvlText w:val="%4."/>
      <w:lvlJc w:val="left"/>
      <w:pPr>
        <w:tabs>
          <w:tab w:val="num" w:pos="3229"/>
        </w:tabs>
        <w:ind w:left="3229" w:hanging="360"/>
      </w:pPr>
      <w:rPr>
        <w:rFonts w:cs="Times New Roman"/>
      </w:rPr>
    </w:lvl>
    <w:lvl w:ilvl="4" w:tplc="04090019">
      <w:start w:val="1"/>
      <w:numFmt w:val="lowerLetter"/>
      <w:lvlText w:val="%5."/>
      <w:lvlJc w:val="left"/>
      <w:pPr>
        <w:tabs>
          <w:tab w:val="num" w:pos="3949"/>
        </w:tabs>
        <w:ind w:left="3949" w:hanging="360"/>
      </w:pPr>
      <w:rPr>
        <w:rFonts w:cs="Times New Roman"/>
      </w:rPr>
    </w:lvl>
    <w:lvl w:ilvl="5" w:tplc="0409001B">
      <w:start w:val="1"/>
      <w:numFmt w:val="lowerRoman"/>
      <w:lvlText w:val="%6."/>
      <w:lvlJc w:val="right"/>
      <w:pPr>
        <w:tabs>
          <w:tab w:val="num" w:pos="4669"/>
        </w:tabs>
        <w:ind w:left="4669" w:hanging="180"/>
      </w:pPr>
      <w:rPr>
        <w:rFonts w:cs="Times New Roman"/>
      </w:rPr>
    </w:lvl>
    <w:lvl w:ilvl="6" w:tplc="0409000F">
      <w:start w:val="1"/>
      <w:numFmt w:val="decimal"/>
      <w:lvlText w:val="%7."/>
      <w:lvlJc w:val="left"/>
      <w:pPr>
        <w:tabs>
          <w:tab w:val="num" w:pos="5389"/>
        </w:tabs>
        <w:ind w:left="5389" w:hanging="360"/>
      </w:pPr>
      <w:rPr>
        <w:rFonts w:cs="Times New Roman"/>
      </w:rPr>
    </w:lvl>
    <w:lvl w:ilvl="7" w:tplc="04090019">
      <w:start w:val="1"/>
      <w:numFmt w:val="lowerLetter"/>
      <w:lvlText w:val="%8."/>
      <w:lvlJc w:val="left"/>
      <w:pPr>
        <w:tabs>
          <w:tab w:val="num" w:pos="6109"/>
        </w:tabs>
        <w:ind w:left="6109" w:hanging="360"/>
      </w:pPr>
      <w:rPr>
        <w:rFonts w:cs="Times New Roman"/>
      </w:rPr>
    </w:lvl>
    <w:lvl w:ilvl="8" w:tplc="0409001B">
      <w:start w:val="1"/>
      <w:numFmt w:val="lowerRoman"/>
      <w:lvlText w:val="%9."/>
      <w:lvlJc w:val="right"/>
      <w:pPr>
        <w:tabs>
          <w:tab w:val="num" w:pos="6829"/>
        </w:tabs>
        <w:ind w:left="6829" w:hanging="180"/>
      </w:pPr>
      <w:rPr>
        <w:rFonts w:cs="Times New Roman"/>
      </w:rPr>
    </w:lvl>
  </w:abstractNum>
  <w:abstractNum w:abstractNumId="21" w15:restartNumberingAfterBreak="0">
    <w:nsid w:val="6E6B3E8E"/>
    <w:multiLevelType w:val="hybridMultilevel"/>
    <w:tmpl w:val="60503D52"/>
    <w:lvl w:ilvl="0" w:tplc="C2E43912">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5F21A5"/>
    <w:multiLevelType w:val="hybridMultilevel"/>
    <w:tmpl w:val="B0704E6A"/>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20"/>
  </w:num>
  <w:num w:numId="3">
    <w:abstractNumId w:val="1"/>
  </w:num>
  <w:num w:numId="4">
    <w:abstractNumId w:val="2"/>
  </w:num>
  <w:num w:numId="5">
    <w:abstractNumId w:val="11"/>
  </w:num>
  <w:num w:numId="6">
    <w:abstractNumId w:val="3"/>
  </w:num>
  <w:num w:numId="7">
    <w:abstractNumId w:val="14"/>
  </w:num>
  <w:num w:numId="8">
    <w:abstractNumId w:val="18"/>
  </w:num>
  <w:num w:numId="9">
    <w:abstractNumId w:val="21"/>
  </w:num>
  <w:num w:numId="10">
    <w:abstractNumId w:val="22"/>
  </w:num>
  <w:num w:numId="11">
    <w:abstractNumId w:val="13"/>
  </w:num>
  <w:num w:numId="12">
    <w:abstractNumId w:val="10"/>
  </w:num>
  <w:num w:numId="13">
    <w:abstractNumId w:val="7"/>
  </w:num>
  <w:num w:numId="14">
    <w:abstractNumId w:val="0"/>
    <w:lvlOverride w:ilvl="0">
      <w:lvl w:ilvl="0">
        <w:numFmt w:val="bullet"/>
        <w:lvlText w:val=""/>
        <w:legacy w:legacy="1" w:legacySpace="0" w:legacyIndent="360"/>
        <w:lvlJc w:val="left"/>
        <w:rPr>
          <w:rFonts w:ascii="Symbol" w:hAnsi="Symbol" w:hint="default"/>
        </w:rPr>
      </w:lvl>
    </w:lvlOverride>
  </w:num>
  <w:num w:numId="15">
    <w:abstractNumId w:val="16"/>
  </w:num>
  <w:num w:numId="16">
    <w:abstractNumId w:val="15"/>
  </w:num>
  <w:num w:numId="17">
    <w:abstractNumId w:val="9"/>
  </w:num>
  <w:num w:numId="18">
    <w:abstractNumId w:val="8"/>
  </w:num>
  <w:num w:numId="19">
    <w:abstractNumId w:val="4"/>
  </w:num>
  <w:num w:numId="20">
    <w:abstractNumId w:val="6"/>
  </w:num>
  <w:num w:numId="21">
    <w:abstractNumId w:val="19"/>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01A05"/>
    <w:rsid w:val="000245EA"/>
    <w:rsid w:val="000269CE"/>
    <w:rsid w:val="000764FF"/>
    <w:rsid w:val="0007679E"/>
    <w:rsid w:val="0008448A"/>
    <w:rsid w:val="000B3ACA"/>
    <w:rsid w:val="000B6FD2"/>
    <w:rsid w:val="000B7D43"/>
    <w:rsid w:val="000C2216"/>
    <w:rsid w:val="000F40C4"/>
    <w:rsid w:val="00101E2B"/>
    <w:rsid w:val="001137D9"/>
    <w:rsid w:val="00122B7A"/>
    <w:rsid w:val="00134C83"/>
    <w:rsid w:val="001369FE"/>
    <w:rsid w:val="00152A20"/>
    <w:rsid w:val="00180D5C"/>
    <w:rsid w:val="001864EC"/>
    <w:rsid w:val="00190319"/>
    <w:rsid w:val="001970AC"/>
    <w:rsid w:val="001A5551"/>
    <w:rsid w:val="001A563D"/>
    <w:rsid w:val="001B5623"/>
    <w:rsid w:val="001C7D18"/>
    <w:rsid w:val="001D4145"/>
    <w:rsid w:val="001F46A6"/>
    <w:rsid w:val="00201A05"/>
    <w:rsid w:val="00204FBA"/>
    <w:rsid w:val="002064FC"/>
    <w:rsid w:val="00213991"/>
    <w:rsid w:val="00221E94"/>
    <w:rsid w:val="00236396"/>
    <w:rsid w:val="0024573E"/>
    <w:rsid w:val="002479B8"/>
    <w:rsid w:val="002803B7"/>
    <w:rsid w:val="002A16B2"/>
    <w:rsid w:val="002C05CE"/>
    <w:rsid w:val="003015BD"/>
    <w:rsid w:val="0031198E"/>
    <w:rsid w:val="00321031"/>
    <w:rsid w:val="00341A4A"/>
    <w:rsid w:val="003435E3"/>
    <w:rsid w:val="0035725F"/>
    <w:rsid w:val="00364394"/>
    <w:rsid w:val="00365F1E"/>
    <w:rsid w:val="00366C35"/>
    <w:rsid w:val="003A0BDB"/>
    <w:rsid w:val="003B0563"/>
    <w:rsid w:val="003F2324"/>
    <w:rsid w:val="003F5362"/>
    <w:rsid w:val="00400297"/>
    <w:rsid w:val="00427547"/>
    <w:rsid w:val="00453356"/>
    <w:rsid w:val="00457774"/>
    <w:rsid w:val="0046187D"/>
    <w:rsid w:val="00470EDD"/>
    <w:rsid w:val="004C3C12"/>
    <w:rsid w:val="004F56BD"/>
    <w:rsid w:val="004F74BC"/>
    <w:rsid w:val="00542784"/>
    <w:rsid w:val="00594128"/>
    <w:rsid w:val="005D77DB"/>
    <w:rsid w:val="00603A1D"/>
    <w:rsid w:val="006060EE"/>
    <w:rsid w:val="00623B0B"/>
    <w:rsid w:val="00631A24"/>
    <w:rsid w:val="00643A5F"/>
    <w:rsid w:val="00654F9B"/>
    <w:rsid w:val="00674555"/>
    <w:rsid w:val="00674D22"/>
    <w:rsid w:val="006B729B"/>
    <w:rsid w:val="006D6FD9"/>
    <w:rsid w:val="006F53FF"/>
    <w:rsid w:val="00717DCA"/>
    <w:rsid w:val="00727452"/>
    <w:rsid w:val="0073114D"/>
    <w:rsid w:val="007412D7"/>
    <w:rsid w:val="0078329C"/>
    <w:rsid w:val="007837AA"/>
    <w:rsid w:val="00791CB4"/>
    <w:rsid w:val="00795F97"/>
    <w:rsid w:val="007B4FD6"/>
    <w:rsid w:val="007C55E4"/>
    <w:rsid w:val="007C5857"/>
    <w:rsid w:val="007F5A62"/>
    <w:rsid w:val="007F5AE0"/>
    <w:rsid w:val="008303E5"/>
    <w:rsid w:val="00833BF0"/>
    <w:rsid w:val="00836D5F"/>
    <w:rsid w:val="00853C11"/>
    <w:rsid w:val="008573AA"/>
    <w:rsid w:val="00876F7C"/>
    <w:rsid w:val="00883EF0"/>
    <w:rsid w:val="008857EC"/>
    <w:rsid w:val="00893831"/>
    <w:rsid w:val="00896288"/>
    <w:rsid w:val="00896A23"/>
    <w:rsid w:val="008C5E15"/>
    <w:rsid w:val="008D1D5A"/>
    <w:rsid w:val="008D3025"/>
    <w:rsid w:val="008D531A"/>
    <w:rsid w:val="008E78C8"/>
    <w:rsid w:val="00901815"/>
    <w:rsid w:val="009047A4"/>
    <w:rsid w:val="009415BD"/>
    <w:rsid w:val="009468E1"/>
    <w:rsid w:val="00977700"/>
    <w:rsid w:val="009A3521"/>
    <w:rsid w:val="009A7A7F"/>
    <w:rsid w:val="009B108B"/>
    <w:rsid w:val="009C63A2"/>
    <w:rsid w:val="009E2DA6"/>
    <w:rsid w:val="009E714F"/>
    <w:rsid w:val="009F0CB3"/>
    <w:rsid w:val="00A27680"/>
    <w:rsid w:val="00A34D1D"/>
    <w:rsid w:val="00A47C04"/>
    <w:rsid w:val="00A50FED"/>
    <w:rsid w:val="00A77156"/>
    <w:rsid w:val="00A822D2"/>
    <w:rsid w:val="00A829FD"/>
    <w:rsid w:val="00AA185E"/>
    <w:rsid w:val="00AA7329"/>
    <w:rsid w:val="00AC1860"/>
    <w:rsid w:val="00AE7BB2"/>
    <w:rsid w:val="00AF070E"/>
    <w:rsid w:val="00AF45A1"/>
    <w:rsid w:val="00AF7E0A"/>
    <w:rsid w:val="00B00E01"/>
    <w:rsid w:val="00B141BE"/>
    <w:rsid w:val="00B23043"/>
    <w:rsid w:val="00B27995"/>
    <w:rsid w:val="00B36D8B"/>
    <w:rsid w:val="00B6631F"/>
    <w:rsid w:val="00B71F1C"/>
    <w:rsid w:val="00B90C9F"/>
    <w:rsid w:val="00B91581"/>
    <w:rsid w:val="00BA47DF"/>
    <w:rsid w:val="00BC023E"/>
    <w:rsid w:val="00BD3728"/>
    <w:rsid w:val="00BD7E48"/>
    <w:rsid w:val="00BF0442"/>
    <w:rsid w:val="00C04448"/>
    <w:rsid w:val="00C05077"/>
    <w:rsid w:val="00C051F4"/>
    <w:rsid w:val="00C12CD9"/>
    <w:rsid w:val="00C21BC0"/>
    <w:rsid w:val="00C31077"/>
    <w:rsid w:val="00C311D5"/>
    <w:rsid w:val="00C61CAA"/>
    <w:rsid w:val="00C67414"/>
    <w:rsid w:val="00C67F35"/>
    <w:rsid w:val="00C73861"/>
    <w:rsid w:val="00C804E7"/>
    <w:rsid w:val="00C812ED"/>
    <w:rsid w:val="00CA7C2D"/>
    <w:rsid w:val="00CE327A"/>
    <w:rsid w:val="00D01BAD"/>
    <w:rsid w:val="00D073F5"/>
    <w:rsid w:val="00D56F4D"/>
    <w:rsid w:val="00D73004"/>
    <w:rsid w:val="00D922DB"/>
    <w:rsid w:val="00D96268"/>
    <w:rsid w:val="00DC36AA"/>
    <w:rsid w:val="00DD5E43"/>
    <w:rsid w:val="00DD6A1F"/>
    <w:rsid w:val="00E06FF8"/>
    <w:rsid w:val="00E2518E"/>
    <w:rsid w:val="00E3762B"/>
    <w:rsid w:val="00E53668"/>
    <w:rsid w:val="00E82334"/>
    <w:rsid w:val="00E860F9"/>
    <w:rsid w:val="00EA001E"/>
    <w:rsid w:val="00EA6B77"/>
    <w:rsid w:val="00EB7F61"/>
    <w:rsid w:val="00ED284D"/>
    <w:rsid w:val="00ED32E3"/>
    <w:rsid w:val="00EE4A3D"/>
    <w:rsid w:val="00EF6430"/>
    <w:rsid w:val="00F02E94"/>
    <w:rsid w:val="00F04A16"/>
    <w:rsid w:val="00F3058B"/>
    <w:rsid w:val="00F31D94"/>
    <w:rsid w:val="00F34656"/>
    <w:rsid w:val="00F465CD"/>
    <w:rsid w:val="00F47A00"/>
    <w:rsid w:val="00F64DEC"/>
    <w:rsid w:val="00FA1B79"/>
    <w:rsid w:val="00FB103E"/>
    <w:rsid w:val="00FC561D"/>
    <w:rsid w:val="00FC59C4"/>
    <w:rsid w:val="00FC606A"/>
    <w:rsid w:val="00FD68C4"/>
    <w:rsid w:val="00FE2865"/>
    <w:rsid w:val="00FE4BAB"/>
    <w:rsid w:val="00FF6B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C3F0"/>
  <w15:docId w15:val="{EB4DFB71-0CE1-4E37-912A-352E9D16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6288"/>
  </w:style>
  <w:style w:type="paragraph" w:styleId="1">
    <w:name w:val="heading 1"/>
    <w:basedOn w:val="a0"/>
    <w:next w:val="a0"/>
    <w:link w:val="10"/>
    <w:qFormat/>
    <w:rsid w:val="00364394"/>
    <w:pPr>
      <w:keepNext/>
      <w:spacing w:after="0" w:line="240" w:lineRule="auto"/>
      <w:outlineLvl w:val="0"/>
    </w:pPr>
    <w:rPr>
      <w:rFonts w:ascii="Times New Roman" w:eastAsia="Times New Roman" w:hAnsi="Times New Roman" w:cs="Times New Roman"/>
      <w:sz w:val="32"/>
      <w:szCs w:val="24"/>
      <w:lang w:eastAsia="ru-RU"/>
    </w:rPr>
  </w:style>
  <w:style w:type="paragraph" w:styleId="2">
    <w:name w:val="heading 2"/>
    <w:basedOn w:val="a0"/>
    <w:next w:val="a0"/>
    <w:link w:val="20"/>
    <w:uiPriority w:val="9"/>
    <w:semiHidden/>
    <w:unhideWhenUsed/>
    <w:qFormat/>
    <w:rsid w:val="00364394"/>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4">
    <w:name w:val="heading 4"/>
    <w:basedOn w:val="a0"/>
    <w:next w:val="a0"/>
    <w:link w:val="40"/>
    <w:uiPriority w:val="9"/>
    <w:semiHidden/>
    <w:unhideWhenUsed/>
    <w:qFormat/>
    <w:rsid w:val="00ED32E3"/>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0"/>
    <w:next w:val="a0"/>
    <w:link w:val="70"/>
    <w:qFormat/>
    <w:rsid w:val="00364394"/>
    <w:pPr>
      <w:widowControl w:val="0"/>
      <w:spacing w:before="240" w:after="60" w:line="300" w:lineRule="auto"/>
      <w:ind w:right="600"/>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64394"/>
    <w:rPr>
      <w:rFonts w:ascii="Times New Roman" w:eastAsia="Times New Roman" w:hAnsi="Times New Roman" w:cs="Times New Roman"/>
      <w:sz w:val="32"/>
      <w:szCs w:val="24"/>
      <w:lang w:eastAsia="ru-RU"/>
    </w:rPr>
  </w:style>
  <w:style w:type="character" w:customStyle="1" w:styleId="20">
    <w:name w:val="Заголовок 2 Знак"/>
    <w:basedOn w:val="a1"/>
    <w:link w:val="2"/>
    <w:uiPriority w:val="9"/>
    <w:semiHidden/>
    <w:rsid w:val="00364394"/>
    <w:rPr>
      <w:rFonts w:asciiTheme="majorHAnsi" w:eastAsiaTheme="majorEastAsia" w:hAnsiTheme="majorHAnsi" w:cstheme="majorBidi"/>
      <w:b/>
      <w:bCs/>
      <w:color w:val="4F81BD" w:themeColor="accent1"/>
      <w:sz w:val="26"/>
      <w:szCs w:val="26"/>
      <w:lang w:eastAsia="ru-RU"/>
    </w:rPr>
  </w:style>
  <w:style w:type="character" w:customStyle="1" w:styleId="70">
    <w:name w:val="Заголовок 7 Знак"/>
    <w:basedOn w:val="a1"/>
    <w:link w:val="7"/>
    <w:rsid w:val="00364394"/>
    <w:rPr>
      <w:rFonts w:ascii="Times New Roman" w:eastAsia="Times New Roman" w:hAnsi="Times New Roman" w:cs="Times New Roman"/>
      <w:sz w:val="24"/>
      <w:szCs w:val="24"/>
      <w:lang w:eastAsia="ru-RU"/>
    </w:rPr>
  </w:style>
  <w:style w:type="paragraph" w:styleId="a4">
    <w:name w:val="Title"/>
    <w:basedOn w:val="a0"/>
    <w:link w:val="a5"/>
    <w:qFormat/>
    <w:rsid w:val="00364394"/>
    <w:pPr>
      <w:widowControl w:val="0"/>
      <w:spacing w:after="0" w:line="240" w:lineRule="auto"/>
      <w:jc w:val="center"/>
    </w:pPr>
    <w:rPr>
      <w:rFonts w:ascii="Arial" w:eastAsia="Times New Roman" w:hAnsi="Arial" w:cs="Times New Roman"/>
      <w:b/>
      <w:sz w:val="24"/>
      <w:szCs w:val="20"/>
      <w:lang w:eastAsia="ru-RU"/>
    </w:rPr>
  </w:style>
  <w:style w:type="character" w:customStyle="1" w:styleId="a5">
    <w:name w:val="Заголовок Знак"/>
    <w:basedOn w:val="a1"/>
    <w:link w:val="a4"/>
    <w:rsid w:val="00364394"/>
    <w:rPr>
      <w:rFonts w:ascii="Arial" w:eastAsia="Times New Roman" w:hAnsi="Arial" w:cs="Times New Roman"/>
      <w:b/>
      <w:sz w:val="24"/>
      <w:szCs w:val="20"/>
      <w:lang w:eastAsia="ru-RU"/>
    </w:rPr>
  </w:style>
  <w:style w:type="character" w:styleId="a6">
    <w:name w:val="Hyperlink"/>
    <w:uiPriority w:val="99"/>
    <w:rsid w:val="00364394"/>
    <w:rPr>
      <w:color w:val="0000FF"/>
      <w:u w:val="single"/>
    </w:rPr>
  </w:style>
  <w:style w:type="paragraph" w:styleId="11">
    <w:name w:val="toc 1"/>
    <w:basedOn w:val="a0"/>
    <w:next w:val="a0"/>
    <w:autoRedefine/>
    <w:unhideWhenUsed/>
    <w:rsid w:val="00364394"/>
    <w:pPr>
      <w:tabs>
        <w:tab w:val="left" w:pos="560"/>
        <w:tab w:val="right" w:leader="dot" w:pos="9628"/>
      </w:tabs>
      <w:spacing w:after="0" w:line="360" w:lineRule="auto"/>
      <w:jc w:val="both"/>
    </w:pPr>
    <w:rPr>
      <w:rFonts w:ascii="Times New Roman" w:eastAsia="Times New Roman" w:hAnsi="Times New Roman" w:cs="Times New Roman"/>
      <w:noProof/>
      <w:sz w:val="28"/>
      <w:szCs w:val="28"/>
      <w:lang w:val="en-US" w:eastAsia="ru-RU"/>
    </w:rPr>
  </w:style>
  <w:style w:type="paragraph" w:styleId="21">
    <w:name w:val="toc 2"/>
    <w:basedOn w:val="a0"/>
    <w:next w:val="a0"/>
    <w:autoRedefine/>
    <w:unhideWhenUsed/>
    <w:rsid w:val="00364394"/>
    <w:pPr>
      <w:tabs>
        <w:tab w:val="left" w:pos="540"/>
        <w:tab w:val="right" w:leader="dot" w:pos="9628"/>
      </w:tabs>
      <w:spacing w:after="0" w:line="360" w:lineRule="auto"/>
      <w:ind w:left="280"/>
    </w:pPr>
    <w:rPr>
      <w:rFonts w:ascii="Times New Roman" w:eastAsia="Times New Roman" w:hAnsi="Times New Roman" w:cs="Times New Roman"/>
      <w:sz w:val="28"/>
      <w:szCs w:val="24"/>
      <w:lang w:eastAsia="ru-RU"/>
    </w:rPr>
  </w:style>
  <w:style w:type="table" w:styleId="a7">
    <w:name w:val="Table Grid"/>
    <w:basedOn w:val="a2"/>
    <w:uiPriority w:val="59"/>
    <w:rsid w:val="00364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0"/>
    <w:link w:val="a9"/>
    <w:unhideWhenUsed/>
    <w:rsid w:val="00364394"/>
    <w:pPr>
      <w:spacing w:after="120" w:line="240" w:lineRule="auto"/>
      <w:ind w:left="283"/>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1"/>
    <w:link w:val="a8"/>
    <w:rsid w:val="00364394"/>
    <w:rPr>
      <w:rFonts w:ascii="Times New Roman" w:eastAsia="Times New Roman" w:hAnsi="Times New Roman" w:cs="Times New Roman"/>
      <w:sz w:val="28"/>
      <w:szCs w:val="24"/>
      <w:lang w:eastAsia="ru-RU"/>
    </w:rPr>
  </w:style>
  <w:style w:type="paragraph" w:styleId="22">
    <w:name w:val="Body Text 2"/>
    <w:basedOn w:val="a0"/>
    <w:link w:val="23"/>
    <w:rsid w:val="00364394"/>
    <w:pPr>
      <w:spacing w:after="120" w:line="480" w:lineRule="auto"/>
    </w:pPr>
    <w:rPr>
      <w:rFonts w:ascii="Times New Roman" w:eastAsia="Calibri" w:hAnsi="Times New Roman" w:cs="Times New Roman"/>
      <w:sz w:val="24"/>
      <w:szCs w:val="24"/>
      <w:lang w:eastAsia="ru-RU"/>
    </w:rPr>
  </w:style>
  <w:style w:type="character" w:customStyle="1" w:styleId="23">
    <w:name w:val="Основной текст 2 Знак"/>
    <w:basedOn w:val="a1"/>
    <w:link w:val="22"/>
    <w:rsid w:val="00364394"/>
    <w:rPr>
      <w:rFonts w:ascii="Times New Roman" w:eastAsia="Calibri" w:hAnsi="Times New Roman" w:cs="Times New Roman"/>
      <w:sz w:val="24"/>
      <w:szCs w:val="24"/>
      <w:lang w:eastAsia="ru-RU"/>
    </w:rPr>
  </w:style>
  <w:style w:type="paragraph" w:customStyle="1" w:styleId="12">
    <w:name w:val="Абзац списка1"/>
    <w:basedOn w:val="a0"/>
    <w:rsid w:val="00364394"/>
    <w:pPr>
      <w:spacing w:after="0" w:line="240" w:lineRule="auto"/>
      <w:ind w:left="720"/>
    </w:pPr>
    <w:rPr>
      <w:rFonts w:ascii="Times New Roman" w:eastAsia="Calibri" w:hAnsi="Times New Roman" w:cs="Times New Roman"/>
      <w:sz w:val="24"/>
      <w:szCs w:val="24"/>
      <w:lang w:eastAsia="ru-RU"/>
    </w:rPr>
  </w:style>
  <w:style w:type="paragraph" w:styleId="aa">
    <w:name w:val="Normal (Web)"/>
    <w:basedOn w:val="a0"/>
    <w:link w:val="ab"/>
    <w:rsid w:val="00364394"/>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ab">
    <w:name w:val="Обычный (веб) Знак"/>
    <w:link w:val="aa"/>
    <w:rsid w:val="00364394"/>
    <w:rPr>
      <w:rFonts w:ascii="Times New Roman" w:eastAsia="Calibri" w:hAnsi="Times New Roman" w:cs="Times New Roman"/>
      <w:sz w:val="24"/>
      <w:szCs w:val="24"/>
      <w:lang w:eastAsia="uk-UA"/>
    </w:rPr>
  </w:style>
  <w:style w:type="character" w:customStyle="1" w:styleId="apple-converted-space">
    <w:name w:val="apple-converted-space"/>
    <w:basedOn w:val="a1"/>
    <w:rsid w:val="00364394"/>
    <w:rPr>
      <w:rFonts w:cs="Times New Roman"/>
    </w:rPr>
  </w:style>
  <w:style w:type="paragraph" w:styleId="ac">
    <w:name w:val="List Paragraph"/>
    <w:basedOn w:val="a0"/>
    <w:uiPriority w:val="34"/>
    <w:qFormat/>
    <w:rsid w:val="00364394"/>
    <w:pPr>
      <w:spacing w:after="0" w:line="240" w:lineRule="auto"/>
      <w:ind w:left="720"/>
    </w:pPr>
    <w:rPr>
      <w:rFonts w:ascii="Times New Roman" w:eastAsia="Times New Roman" w:hAnsi="Times New Roman" w:cs="Times New Roman"/>
      <w:sz w:val="24"/>
      <w:szCs w:val="24"/>
      <w:lang w:eastAsia="ru-RU"/>
    </w:rPr>
  </w:style>
  <w:style w:type="character" w:customStyle="1" w:styleId="rvts23">
    <w:name w:val="rvts23"/>
    <w:basedOn w:val="a1"/>
    <w:rsid w:val="00364394"/>
  </w:style>
  <w:style w:type="paragraph" w:customStyle="1" w:styleId="24">
    <w:name w:val="Абзац списка2"/>
    <w:basedOn w:val="a0"/>
    <w:uiPriority w:val="99"/>
    <w:rsid w:val="00364394"/>
    <w:pPr>
      <w:spacing w:after="0" w:line="240" w:lineRule="auto"/>
      <w:ind w:left="720"/>
      <w:contextualSpacing/>
    </w:pPr>
    <w:rPr>
      <w:rFonts w:ascii="Times New Roman" w:eastAsia="Calibri" w:hAnsi="Times New Roman" w:cs="Times New Roman"/>
      <w:sz w:val="24"/>
      <w:szCs w:val="24"/>
      <w:lang w:val="ru-RU" w:eastAsia="ru-RU"/>
    </w:rPr>
  </w:style>
  <w:style w:type="character" w:customStyle="1" w:styleId="ad">
    <w:name w:val="Основной текст_"/>
    <w:link w:val="13"/>
    <w:uiPriority w:val="99"/>
    <w:locked/>
    <w:rsid w:val="00364394"/>
    <w:rPr>
      <w:sz w:val="27"/>
      <w:shd w:val="clear" w:color="auto" w:fill="FFFFFF"/>
    </w:rPr>
  </w:style>
  <w:style w:type="paragraph" w:customStyle="1" w:styleId="13">
    <w:name w:val="Основной текст1"/>
    <w:basedOn w:val="a0"/>
    <w:link w:val="ad"/>
    <w:uiPriority w:val="99"/>
    <w:rsid w:val="00364394"/>
    <w:pPr>
      <w:widowControl w:val="0"/>
      <w:shd w:val="clear" w:color="auto" w:fill="FFFFFF"/>
      <w:spacing w:before="360" w:after="0" w:line="322" w:lineRule="exact"/>
      <w:jc w:val="both"/>
    </w:pPr>
    <w:rPr>
      <w:sz w:val="27"/>
      <w:shd w:val="clear" w:color="auto" w:fill="FFFFFF"/>
    </w:rPr>
  </w:style>
  <w:style w:type="paragraph" w:styleId="ae">
    <w:name w:val="No Spacing"/>
    <w:link w:val="af"/>
    <w:uiPriority w:val="99"/>
    <w:qFormat/>
    <w:rsid w:val="00364394"/>
    <w:pPr>
      <w:spacing w:after="0" w:line="240" w:lineRule="auto"/>
      <w:jc w:val="both"/>
    </w:pPr>
    <w:rPr>
      <w:rFonts w:ascii="Times New Roman" w:eastAsia="Calibri" w:hAnsi="Times New Roman" w:cs="Times New Roman"/>
      <w:sz w:val="28"/>
      <w:szCs w:val="28"/>
      <w:lang w:val="ru-RU"/>
    </w:rPr>
  </w:style>
  <w:style w:type="character" w:customStyle="1" w:styleId="af">
    <w:name w:val="Без интервала Знак"/>
    <w:basedOn w:val="a1"/>
    <w:link w:val="ae"/>
    <w:uiPriority w:val="99"/>
    <w:locked/>
    <w:rsid w:val="00364394"/>
    <w:rPr>
      <w:rFonts w:ascii="Times New Roman" w:eastAsia="Calibri" w:hAnsi="Times New Roman" w:cs="Times New Roman"/>
      <w:sz w:val="28"/>
      <w:szCs w:val="28"/>
      <w:lang w:val="ru-RU"/>
    </w:rPr>
  </w:style>
  <w:style w:type="paragraph" w:customStyle="1" w:styleId="3">
    <w:name w:val="Обычный3"/>
    <w:uiPriority w:val="99"/>
    <w:rsid w:val="00364394"/>
    <w:pPr>
      <w:suppressAutoHyphens/>
      <w:spacing w:after="0" w:line="240" w:lineRule="auto"/>
    </w:pPr>
    <w:rPr>
      <w:rFonts w:ascii="Courier New" w:eastAsia="Times New Roman" w:hAnsi="Courier New" w:cs="Courier New"/>
      <w:kern w:val="1"/>
      <w:sz w:val="24"/>
      <w:szCs w:val="20"/>
      <w:lang w:val="ru-RU" w:eastAsia="zh-CN"/>
    </w:rPr>
  </w:style>
  <w:style w:type="paragraph" w:customStyle="1" w:styleId="rvps2">
    <w:name w:val="rvps2"/>
    <w:basedOn w:val="a0"/>
    <w:rsid w:val="003643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0">
    <w:name w:val="Основной текст 3 Знак"/>
    <w:basedOn w:val="a1"/>
    <w:link w:val="31"/>
    <w:semiHidden/>
    <w:rsid w:val="00364394"/>
    <w:rPr>
      <w:rFonts w:ascii="Times New Roman" w:eastAsia="Times New Roman" w:hAnsi="Times New Roman" w:cs="Times New Roman"/>
      <w:sz w:val="16"/>
      <w:szCs w:val="16"/>
      <w:lang w:eastAsia="ru-RU"/>
    </w:rPr>
  </w:style>
  <w:style w:type="paragraph" w:styleId="31">
    <w:name w:val="Body Text 3"/>
    <w:basedOn w:val="a0"/>
    <w:link w:val="30"/>
    <w:semiHidden/>
    <w:rsid w:val="00364394"/>
    <w:pPr>
      <w:spacing w:after="120" w:line="240" w:lineRule="auto"/>
    </w:pPr>
    <w:rPr>
      <w:rFonts w:ascii="Times New Roman" w:eastAsia="Times New Roman" w:hAnsi="Times New Roman" w:cs="Times New Roman"/>
      <w:sz w:val="16"/>
      <w:szCs w:val="16"/>
      <w:lang w:eastAsia="ru-RU"/>
    </w:rPr>
  </w:style>
  <w:style w:type="paragraph" w:customStyle="1" w:styleId="14">
    <w:name w:val="Обычный1"/>
    <w:uiPriority w:val="99"/>
    <w:rsid w:val="00364394"/>
    <w:pPr>
      <w:suppressAutoHyphens/>
      <w:spacing w:after="0" w:line="240" w:lineRule="auto"/>
    </w:pPr>
    <w:rPr>
      <w:rFonts w:ascii="Courier New" w:eastAsia="Times New Roman" w:hAnsi="Courier New" w:cs="Courier New"/>
      <w:kern w:val="1"/>
      <w:sz w:val="24"/>
      <w:szCs w:val="20"/>
      <w:lang w:val="ru-RU" w:eastAsia="zh-CN"/>
    </w:rPr>
  </w:style>
  <w:style w:type="paragraph" w:customStyle="1" w:styleId="25">
    <w:name w:val="Основной текст2"/>
    <w:basedOn w:val="14"/>
    <w:uiPriority w:val="99"/>
    <w:rsid w:val="00364394"/>
    <w:pPr>
      <w:jc w:val="both"/>
    </w:pPr>
    <w:rPr>
      <w:kern w:val="0"/>
      <w:sz w:val="28"/>
    </w:rPr>
  </w:style>
  <w:style w:type="character" w:customStyle="1" w:styleId="26">
    <w:name w:val="Основной текст (2)_"/>
    <w:link w:val="27"/>
    <w:uiPriority w:val="99"/>
    <w:locked/>
    <w:rsid w:val="00364394"/>
    <w:rPr>
      <w:b/>
      <w:sz w:val="27"/>
      <w:shd w:val="clear" w:color="auto" w:fill="FFFFFF"/>
    </w:rPr>
  </w:style>
  <w:style w:type="paragraph" w:customStyle="1" w:styleId="27">
    <w:name w:val="Основной текст (2)"/>
    <w:basedOn w:val="a0"/>
    <w:link w:val="26"/>
    <w:uiPriority w:val="99"/>
    <w:rsid w:val="00364394"/>
    <w:pPr>
      <w:widowControl w:val="0"/>
      <w:shd w:val="clear" w:color="auto" w:fill="FFFFFF"/>
      <w:spacing w:after="360" w:line="240" w:lineRule="atLeast"/>
      <w:jc w:val="center"/>
    </w:pPr>
    <w:rPr>
      <w:b/>
      <w:sz w:val="27"/>
      <w:shd w:val="clear" w:color="auto" w:fill="FFFFFF"/>
    </w:rPr>
  </w:style>
  <w:style w:type="paragraph" w:customStyle="1" w:styleId="28">
    <w:name w:val="Обычный2"/>
    <w:rsid w:val="00364394"/>
    <w:pPr>
      <w:suppressAutoHyphens/>
      <w:spacing w:after="0" w:line="240" w:lineRule="auto"/>
    </w:pPr>
    <w:rPr>
      <w:rFonts w:ascii="Courier New" w:eastAsia="Times New Roman" w:hAnsi="Courier New" w:cs="Courier New"/>
      <w:kern w:val="1"/>
      <w:sz w:val="24"/>
      <w:szCs w:val="20"/>
      <w:lang w:val="ru-RU" w:eastAsia="zh-CN"/>
    </w:rPr>
  </w:style>
  <w:style w:type="paragraph" w:customStyle="1" w:styleId="41">
    <w:name w:val="Обычный4"/>
    <w:rsid w:val="00364394"/>
    <w:pPr>
      <w:suppressAutoHyphens/>
      <w:spacing w:after="0" w:line="240" w:lineRule="auto"/>
    </w:pPr>
    <w:rPr>
      <w:rFonts w:ascii="Courier New" w:eastAsia="Times New Roman" w:hAnsi="Courier New" w:cs="Courier New"/>
      <w:kern w:val="1"/>
      <w:sz w:val="24"/>
      <w:szCs w:val="20"/>
      <w:lang w:val="ru-RU" w:eastAsia="zh-CN"/>
    </w:rPr>
  </w:style>
  <w:style w:type="character" w:styleId="af0">
    <w:name w:val="Emphasis"/>
    <w:basedOn w:val="a1"/>
    <w:uiPriority w:val="99"/>
    <w:qFormat/>
    <w:rsid w:val="00364394"/>
    <w:rPr>
      <w:rFonts w:cs="Times New Roman"/>
      <w:iCs/>
      <w:sz w:val="20"/>
    </w:rPr>
  </w:style>
  <w:style w:type="paragraph" w:customStyle="1" w:styleId="15">
    <w:name w:val="Стиль1"/>
    <w:basedOn w:val="af1"/>
    <w:link w:val="16"/>
    <w:rsid w:val="00364394"/>
    <w:pPr>
      <w:spacing w:after="0" w:line="360" w:lineRule="auto"/>
      <w:ind w:firstLine="708"/>
      <w:jc w:val="both"/>
    </w:pPr>
    <w:rPr>
      <w:rFonts w:ascii="Calibri" w:hAnsi="Calibri"/>
      <w:spacing w:val="-5"/>
      <w:sz w:val="24"/>
      <w:lang w:eastAsia="ar-SA"/>
    </w:rPr>
  </w:style>
  <w:style w:type="paragraph" w:styleId="af1">
    <w:name w:val="Body Text"/>
    <w:basedOn w:val="a0"/>
    <w:link w:val="af2"/>
    <w:uiPriority w:val="99"/>
    <w:semiHidden/>
    <w:unhideWhenUsed/>
    <w:rsid w:val="00364394"/>
    <w:pPr>
      <w:spacing w:after="120" w:line="240" w:lineRule="auto"/>
    </w:pPr>
    <w:rPr>
      <w:rFonts w:ascii="Times New Roman" w:eastAsia="Times New Roman" w:hAnsi="Times New Roman" w:cs="Times New Roman"/>
      <w:sz w:val="28"/>
      <w:szCs w:val="24"/>
      <w:lang w:eastAsia="ru-RU"/>
    </w:rPr>
  </w:style>
  <w:style w:type="character" w:customStyle="1" w:styleId="af2">
    <w:name w:val="Основной текст Знак"/>
    <w:basedOn w:val="a1"/>
    <w:link w:val="af1"/>
    <w:uiPriority w:val="99"/>
    <w:semiHidden/>
    <w:rsid w:val="00364394"/>
    <w:rPr>
      <w:rFonts w:ascii="Times New Roman" w:eastAsia="Times New Roman" w:hAnsi="Times New Roman" w:cs="Times New Roman"/>
      <w:sz w:val="28"/>
      <w:szCs w:val="24"/>
      <w:lang w:eastAsia="ru-RU"/>
    </w:rPr>
  </w:style>
  <w:style w:type="character" w:customStyle="1" w:styleId="16">
    <w:name w:val="Стиль1 Знак"/>
    <w:link w:val="15"/>
    <w:locked/>
    <w:rsid w:val="00364394"/>
    <w:rPr>
      <w:rFonts w:ascii="Calibri" w:eastAsia="Times New Roman" w:hAnsi="Calibri" w:cs="Times New Roman"/>
      <w:spacing w:val="-5"/>
      <w:sz w:val="24"/>
      <w:szCs w:val="24"/>
      <w:lang w:eastAsia="ar-SA"/>
    </w:rPr>
  </w:style>
  <w:style w:type="paragraph" w:styleId="af3">
    <w:name w:val="caption"/>
    <w:basedOn w:val="a0"/>
    <w:qFormat/>
    <w:rsid w:val="00364394"/>
    <w:pPr>
      <w:spacing w:after="0" w:line="240" w:lineRule="auto"/>
      <w:jc w:val="center"/>
    </w:pPr>
    <w:rPr>
      <w:rFonts w:ascii="Times New Roman" w:eastAsia="Times New Roman" w:hAnsi="Times New Roman" w:cs="Times New Roman"/>
      <w:b/>
      <w:sz w:val="28"/>
      <w:szCs w:val="20"/>
      <w:lang w:eastAsia="ru-RU"/>
    </w:rPr>
  </w:style>
  <w:style w:type="paragraph" w:styleId="af4">
    <w:name w:val="header"/>
    <w:basedOn w:val="a0"/>
    <w:link w:val="af5"/>
    <w:uiPriority w:val="99"/>
    <w:unhideWhenUsed/>
    <w:rsid w:val="00364394"/>
    <w:pPr>
      <w:tabs>
        <w:tab w:val="center" w:pos="4819"/>
        <w:tab w:val="right" w:pos="9639"/>
      </w:tabs>
      <w:spacing w:after="0" w:line="240" w:lineRule="auto"/>
    </w:pPr>
    <w:rPr>
      <w:rFonts w:ascii="Times New Roman" w:eastAsia="Times New Roman" w:hAnsi="Times New Roman" w:cs="Times New Roman"/>
      <w:sz w:val="28"/>
      <w:szCs w:val="24"/>
      <w:lang w:eastAsia="ru-RU"/>
    </w:rPr>
  </w:style>
  <w:style w:type="character" w:customStyle="1" w:styleId="af5">
    <w:name w:val="Верхний колонтитул Знак"/>
    <w:basedOn w:val="a1"/>
    <w:link w:val="af4"/>
    <w:uiPriority w:val="99"/>
    <w:rsid w:val="00364394"/>
    <w:rPr>
      <w:rFonts w:ascii="Times New Roman" w:eastAsia="Times New Roman" w:hAnsi="Times New Roman" w:cs="Times New Roman"/>
      <w:sz w:val="28"/>
      <w:szCs w:val="24"/>
      <w:lang w:eastAsia="ru-RU"/>
    </w:rPr>
  </w:style>
  <w:style w:type="paragraph" w:styleId="af6">
    <w:name w:val="footer"/>
    <w:basedOn w:val="a0"/>
    <w:link w:val="af7"/>
    <w:uiPriority w:val="99"/>
    <w:unhideWhenUsed/>
    <w:rsid w:val="00364394"/>
    <w:pPr>
      <w:tabs>
        <w:tab w:val="center" w:pos="4819"/>
        <w:tab w:val="right" w:pos="9639"/>
      </w:tabs>
      <w:spacing w:after="0" w:line="240" w:lineRule="auto"/>
    </w:pPr>
    <w:rPr>
      <w:rFonts w:ascii="Times New Roman" w:eastAsia="Times New Roman" w:hAnsi="Times New Roman" w:cs="Times New Roman"/>
      <w:sz w:val="28"/>
      <w:szCs w:val="24"/>
      <w:lang w:eastAsia="ru-RU"/>
    </w:rPr>
  </w:style>
  <w:style w:type="character" w:customStyle="1" w:styleId="af7">
    <w:name w:val="Нижний колонтитул Знак"/>
    <w:basedOn w:val="a1"/>
    <w:link w:val="af6"/>
    <w:uiPriority w:val="99"/>
    <w:rsid w:val="00364394"/>
    <w:rPr>
      <w:rFonts w:ascii="Times New Roman" w:eastAsia="Times New Roman" w:hAnsi="Times New Roman" w:cs="Times New Roman"/>
      <w:sz w:val="28"/>
      <w:szCs w:val="24"/>
      <w:lang w:eastAsia="ru-RU"/>
    </w:rPr>
  </w:style>
  <w:style w:type="paragraph" w:customStyle="1" w:styleId="af8">
    <w:name w:val="ДляИнет"/>
    <w:basedOn w:val="a0"/>
    <w:qFormat/>
    <w:rsid w:val="00364394"/>
    <w:pPr>
      <w:spacing w:after="0" w:line="240" w:lineRule="auto"/>
      <w:ind w:left="340" w:firstLine="709"/>
      <w:jc w:val="both"/>
    </w:pPr>
    <w:rPr>
      <w:rFonts w:ascii="Arial" w:eastAsia="Calibri" w:hAnsi="Arial" w:cs="Arial"/>
      <w:sz w:val="24"/>
      <w:szCs w:val="24"/>
    </w:rPr>
  </w:style>
  <w:style w:type="character" w:customStyle="1" w:styleId="spelle">
    <w:name w:val="spelle"/>
    <w:basedOn w:val="a1"/>
    <w:rsid w:val="00364394"/>
  </w:style>
  <w:style w:type="paragraph" w:styleId="29">
    <w:name w:val="Body Text Indent 2"/>
    <w:basedOn w:val="a0"/>
    <w:link w:val="2a"/>
    <w:uiPriority w:val="99"/>
    <w:unhideWhenUsed/>
    <w:rsid w:val="00364394"/>
    <w:pPr>
      <w:spacing w:after="120" w:line="480" w:lineRule="auto"/>
      <w:ind w:left="283"/>
    </w:pPr>
  </w:style>
  <w:style w:type="character" w:customStyle="1" w:styleId="2a">
    <w:name w:val="Основной текст с отступом 2 Знак"/>
    <w:basedOn w:val="a1"/>
    <w:link w:val="29"/>
    <w:uiPriority w:val="99"/>
    <w:rsid w:val="00364394"/>
  </w:style>
  <w:style w:type="paragraph" w:customStyle="1" w:styleId="af9">
    <w:name w:val="Îáû÷íûé"/>
    <w:rsid w:val="00364394"/>
    <w:pPr>
      <w:spacing w:after="0" w:line="240" w:lineRule="auto"/>
    </w:pPr>
    <w:rPr>
      <w:rFonts w:ascii="Times New Roman" w:eastAsia="Times New Roman" w:hAnsi="Times New Roman" w:cs="Times New Roman"/>
      <w:sz w:val="20"/>
      <w:szCs w:val="20"/>
      <w:lang w:val="ru-RU" w:eastAsia="ru-RU"/>
    </w:rPr>
  </w:style>
  <w:style w:type="paragraph" w:customStyle="1" w:styleId="afa">
    <w:name w:val="ПРОГРАМА_ТЕКСТ"/>
    <w:basedOn w:val="a0"/>
    <w:uiPriority w:val="99"/>
    <w:rsid w:val="006B729B"/>
    <w:pPr>
      <w:tabs>
        <w:tab w:val="left" w:pos="0"/>
      </w:tabs>
      <w:spacing w:after="120" w:line="240" w:lineRule="auto"/>
      <w:jc w:val="both"/>
    </w:pPr>
    <w:rPr>
      <w:rFonts w:ascii="Times New Roman" w:eastAsia="Times New Roman" w:hAnsi="Times New Roman" w:cs="Times New Roman"/>
      <w:sz w:val="26"/>
      <w:szCs w:val="24"/>
      <w:lang w:eastAsia="ru-RU"/>
    </w:rPr>
  </w:style>
  <w:style w:type="paragraph" w:styleId="a">
    <w:name w:val="List Bullet"/>
    <w:basedOn w:val="a0"/>
    <w:autoRedefine/>
    <w:uiPriority w:val="99"/>
    <w:rsid w:val="008857EC"/>
    <w:pPr>
      <w:numPr>
        <w:numId w:val="21"/>
      </w:numPr>
      <w:tabs>
        <w:tab w:val="left" w:pos="851"/>
      </w:tabs>
      <w:autoSpaceDE w:val="0"/>
      <w:autoSpaceDN w:val="0"/>
      <w:spacing w:after="0" w:line="360" w:lineRule="auto"/>
      <w:jc w:val="both"/>
    </w:pPr>
    <w:rPr>
      <w:rFonts w:ascii="Times New Roman" w:eastAsiaTheme="minorEastAsia" w:hAnsi="Times New Roman" w:cs="Times New Roman"/>
      <w:sz w:val="24"/>
      <w:szCs w:val="24"/>
      <w:lang w:eastAsia="uk-UA"/>
    </w:rPr>
  </w:style>
  <w:style w:type="character" w:customStyle="1" w:styleId="40">
    <w:name w:val="Заголовок 4 Знак"/>
    <w:basedOn w:val="a1"/>
    <w:link w:val="4"/>
    <w:uiPriority w:val="9"/>
    <w:semiHidden/>
    <w:rsid w:val="00ED32E3"/>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epdic.ru/wpcontent/uploads/2013/05/Berger_Lukman_-Sotcialnoe_konstruirovanie_realnosti_Skepdic.ru_.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pac.kpi.ua/F?RN=477898252" TargetMode="External"/><Relationship Id="rId5" Type="http://schemas.openxmlformats.org/officeDocument/2006/relationships/webSettings" Target="webSettings.xml"/><Relationship Id="rId10" Type="http://schemas.openxmlformats.org/officeDocument/2006/relationships/hyperlink" Target="http://www.nbuv.gov.ua/portal/soc_gum/DiP/2010_47/5-4.pdf" TargetMode="External"/><Relationship Id="rId4" Type="http://schemas.openxmlformats.org/officeDocument/2006/relationships/settings" Target="settings.xml"/><Relationship Id="rId9" Type="http://schemas.openxmlformats.org/officeDocument/2006/relationships/hyperlink" Target="http://www.mlsp.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FA7BE-4690-4D71-B0E7-1F415D47B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57</Pages>
  <Words>19556</Words>
  <Characters>111470</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Пользователь</cp:lastModifiedBy>
  <cp:revision>99</cp:revision>
  <dcterms:created xsi:type="dcterms:W3CDTF">2018-05-07T12:18:00Z</dcterms:created>
  <dcterms:modified xsi:type="dcterms:W3CDTF">2018-12-14T11:55:00Z</dcterms:modified>
</cp:coreProperties>
</file>